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9E2B5" w14:textId="77777777" w:rsidR="004873A1" w:rsidRPr="002D3867" w:rsidRDefault="004873A1">
      <w:pPr>
        <w:rPr>
          <w:rFonts w:cs="Arial"/>
        </w:rPr>
        <w:sectPr w:rsidR="004873A1" w:rsidRPr="002D3867" w:rsidSect="00401A7A">
          <w:headerReference w:type="default" r:id="rId11"/>
          <w:footerReference w:type="even" r:id="rId12"/>
          <w:footerReference w:type="default" r:id="rId13"/>
          <w:pgSz w:w="12240" w:h="15840"/>
          <w:pgMar w:top="2880" w:right="1440" w:bottom="1440" w:left="1440" w:header="576" w:footer="720" w:gutter="0"/>
          <w:cols w:space="720"/>
          <w:docGrid w:linePitch="360"/>
        </w:sectPr>
      </w:pPr>
    </w:p>
    <w:p w14:paraId="2FAAFADE" w14:textId="6EDEBA1C" w:rsidR="00A040F3" w:rsidRDefault="05073809" w:rsidP="00F76153">
      <w:pPr>
        <w:pStyle w:val="Heading1"/>
      </w:pPr>
      <w:r>
        <w:t>WIDA ACCESS</w:t>
      </w:r>
      <w:r w:rsidR="002320D6">
        <w:t xml:space="preserve"> </w:t>
      </w:r>
      <w:r w:rsidR="00391690" w:rsidRPr="003B6C5F">
        <w:t>2025 Statewide Results</w:t>
      </w:r>
    </w:p>
    <w:p w14:paraId="11F46E4A" w14:textId="4F1811F4" w:rsidR="00933302" w:rsidRPr="003B6C5F" w:rsidRDefault="00000000" w:rsidP="00933302">
      <w:pPr>
        <w:rPr>
          <w:rFonts w:cs="Arial"/>
        </w:rPr>
      </w:pPr>
      <w:r>
        <w:rPr>
          <w:rFonts w:cs="Arial"/>
        </w:rPr>
        <w:pict w14:anchorId="530DF410">
          <v:rect id="_x0000_i1025" style="width:468pt;height:.05pt" o:hrstd="t" o:hr="t" fillcolor="#aaa" stroked="f"/>
        </w:pict>
      </w:r>
    </w:p>
    <w:p w14:paraId="3DC5CA23" w14:textId="68841C14" w:rsidR="00933302" w:rsidRPr="00933302" w:rsidRDefault="0009376E" w:rsidP="00933302">
      <w:r>
        <w:rPr>
          <w:rFonts w:cs="Arial"/>
        </w:rPr>
        <w:t>April</w:t>
      </w:r>
      <w:r w:rsidR="00933302" w:rsidRPr="003B6C5F">
        <w:rPr>
          <w:rFonts w:cs="Arial"/>
        </w:rPr>
        <w:t xml:space="preserve"> 2026</w:t>
      </w:r>
    </w:p>
    <w:p w14:paraId="5B36480E" w14:textId="77777777" w:rsidR="00171673" w:rsidRPr="003B6C5F" w:rsidRDefault="00171673">
      <w:pPr>
        <w:rPr>
          <w:rFonts w:cs="Arial"/>
        </w:rPr>
      </w:pPr>
    </w:p>
    <w:p w14:paraId="4C771B13" w14:textId="77777777" w:rsidR="00171673" w:rsidRPr="003B6C5F" w:rsidRDefault="00171673">
      <w:pPr>
        <w:rPr>
          <w:rFonts w:cs="Arial"/>
        </w:rPr>
      </w:pPr>
    </w:p>
    <w:p w14:paraId="10568784" w14:textId="77777777" w:rsidR="00A040F3" w:rsidRPr="003B6C5F" w:rsidRDefault="00A040F3">
      <w:pPr>
        <w:rPr>
          <w:rFonts w:cs="Arial"/>
        </w:rPr>
      </w:pPr>
    </w:p>
    <w:p w14:paraId="62997DBC" w14:textId="77777777" w:rsidR="00A040F3" w:rsidRPr="003B6C5F" w:rsidRDefault="00A040F3">
      <w:pPr>
        <w:rPr>
          <w:rFonts w:cs="Arial"/>
        </w:rPr>
      </w:pPr>
    </w:p>
    <w:p w14:paraId="35798AA3" w14:textId="77777777" w:rsidR="00A040F3" w:rsidRPr="003B6C5F" w:rsidRDefault="00A040F3">
      <w:pPr>
        <w:rPr>
          <w:rFonts w:cs="Arial"/>
        </w:rPr>
      </w:pPr>
    </w:p>
    <w:p w14:paraId="12C853ED" w14:textId="77777777" w:rsidR="00A040F3" w:rsidRPr="003B6C5F" w:rsidRDefault="00A040F3">
      <w:pPr>
        <w:rPr>
          <w:rFonts w:cs="Arial"/>
        </w:rPr>
      </w:pPr>
    </w:p>
    <w:p w14:paraId="2A48743B" w14:textId="77777777" w:rsidR="002914C1" w:rsidRPr="003B6C5F" w:rsidRDefault="002914C1">
      <w:pPr>
        <w:rPr>
          <w:rFonts w:cs="Arial"/>
        </w:rPr>
      </w:pPr>
    </w:p>
    <w:p w14:paraId="389FB9B3" w14:textId="77777777" w:rsidR="002914C1" w:rsidRPr="003B6C5F" w:rsidRDefault="002914C1">
      <w:pPr>
        <w:rPr>
          <w:rFonts w:cs="Arial"/>
        </w:rPr>
      </w:pPr>
    </w:p>
    <w:p w14:paraId="62A3DFB1" w14:textId="77777777" w:rsidR="00BB257D" w:rsidRPr="003B6C5F" w:rsidRDefault="00BB257D">
      <w:pPr>
        <w:rPr>
          <w:rFonts w:cs="Arial"/>
        </w:rPr>
      </w:pPr>
    </w:p>
    <w:p w14:paraId="43C97712" w14:textId="77777777" w:rsidR="00BB257D" w:rsidRPr="003B6C5F" w:rsidRDefault="00BB257D">
      <w:pPr>
        <w:rPr>
          <w:rFonts w:cs="Arial"/>
        </w:rPr>
      </w:pPr>
    </w:p>
    <w:p w14:paraId="22E9CB5A" w14:textId="586BF7A9" w:rsidR="00BB257D" w:rsidRPr="003B6C5F" w:rsidRDefault="0072520D">
      <w:pPr>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p>
    <w:p w14:paraId="105739BA" w14:textId="77777777" w:rsidR="0072520D" w:rsidRDefault="0072520D" w:rsidP="0072520D">
      <w:pPr>
        <w:snapToGrid w:val="0"/>
        <w:spacing w:before="0" w:after="0"/>
        <w:rPr>
          <w:rFonts w:cs="Arial"/>
        </w:rPr>
      </w:pPr>
    </w:p>
    <w:p w14:paraId="236B81C1" w14:textId="4108F978" w:rsidR="0072520D" w:rsidRPr="008A22FB" w:rsidRDefault="0072520D" w:rsidP="0072520D">
      <w:pPr>
        <w:snapToGrid w:val="0"/>
        <w:spacing w:before="0" w:after="0"/>
        <w:rPr>
          <w:rFonts w:cs="Arial"/>
          <w:sz w:val="22"/>
          <w:szCs w:val="22"/>
        </w:rPr>
      </w:pPr>
      <w:r w:rsidRPr="008A22FB">
        <w:rPr>
          <w:rFonts w:cs="Arial"/>
          <w:sz w:val="22"/>
          <w:szCs w:val="22"/>
        </w:rPr>
        <w:lastRenderedPageBreak/>
        <w:t>This document was prepared by the Massachusetts Department of Elementary and Secondary Education</w:t>
      </w:r>
    </w:p>
    <w:p w14:paraId="6E5D8C8C" w14:textId="77777777" w:rsidR="0072520D" w:rsidRPr="008A22FB" w:rsidRDefault="0072520D" w:rsidP="0072520D">
      <w:pPr>
        <w:snapToGrid w:val="0"/>
        <w:spacing w:before="0" w:after="0"/>
        <w:rPr>
          <w:rFonts w:cs="Arial"/>
          <w:sz w:val="22"/>
          <w:szCs w:val="22"/>
        </w:rPr>
      </w:pPr>
      <w:r w:rsidRPr="008A22FB">
        <w:rPr>
          <w:rFonts w:cs="Arial"/>
          <w:sz w:val="22"/>
          <w:szCs w:val="22"/>
        </w:rPr>
        <w:t>Pedro Martinez, Commissioner</w:t>
      </w:r>
    </w:p>
    <w:p w14:paraId="15E5C2FC" w14:textId="77777777" w:rsidR="0072520D" w:rsidRPr="008A22FB" w:rsidRDefault="0072520D" w:rsidP="0072520D">
      <w:pPr>
        <w:snapToGrid w:val="0"/>
        <w:spacing w:before="0" w:after="0"/>
        <w:rPr>
          <w:rFonts w:cs="Arial"/>
          <w:sz w:val="22"/>
          <w:szCs w:val="22"/>
        </w:rPr>
      </w:pPr>
    </w:p>
    <w:p w14:paraId="2A75F538" w14:textId="77777777" w:rsidR="0072520D" w:rsidRPr="008A22FB" w:rsidRDefault="0072520D" w:rsidP="0072520D">
      <w:pPr>
        <w:snapToGrid w:val="0"/>
        <w:spacing w:before="0" w:after="0"/>
        <w:rPr>
          <w:rFonts w:cs="Arial"/>
          <w:sz w:val="22"/>
          <w:szCs w:val="22"/>
        </w:rPr>
      </w:pPr>
      <w:bookmarkStart w:id="0" w:name="_Hlk169769919"/>
      <w:r w:rsidRPr="008A22FB">
        <w:rPr>
          <w:rFonts w:cs="Arial"/>
          <w:sz w:val="22"/>
          <w:szCs w:val="22"/>
        </w:rPr>
        <w:t>Board of Elementary and Secondary Education Members</w:t>
      </w:r>
    </w:p>
    <w:p w14:paraId="0A4D3D9D" w14:textId="77777777" w:rsidR="0072520D" w:rsidRPr="008A22FB" w:rsidRDefault="0072520D" w:rsidP="0072520D">
      <w:pPr>
        <w:snapToGrid w:val="0"/>
        <w:spacing w:before="0" w:after="0"/>
        <w:rPr>
          <w:rFonts w:cs="Arial"/>
          <w:sz w:val="22"/>
          <w:szCs w:val="22"/>
        </w:rPr>
      </w:pPr>
      <w:r w:rsidRPr="008A22FB">
        <w:rPr>
          <w:rFonts w:cs="Arial"/>
          <w:sz w:val="22"/>
          <w:szCs w:val="22"/>
        </w:rPr>
        <w:t>Ms. Katherine Craven, Chair, Brookline</w:t>
      </w:r>
    </w:p>
    <w:p w14:paraId="50416276" w14:textId="77777777" w:rsidR="0072520D" w:rsidRPr="008A22FB" w:rsidRDefault="0072520D" w:rsidP="0072520D">
      <w:pPr>
        <w:snapToGrid w:val="0"/>
        <w:spacing w:before="0" w:after="0"/>
        <w:rPr>
          <w:rFonts w:cs="Arial"/>
          <w:sz w:val="22"/>
          <w:szCs w:val="22"/>
        </w:rPr>
      </w:pPr>
      <w:r w:rsidRPr="008A22FB">
        <w:rPr>
          <w:rFonts w:cs="Arial"/>
          <w:sz w:val="22"/>
          <w:szCs w:val="22"/>
        </w:rPr>
        <w:t>Mr. Matt Hills, Vice-Chair, Newton</w:t>
      </w:r>
    </w:p>
    <w:p w14:paraId="776B2C12" w14:textId="77777777" w:rsidR="0072520D" w:rsidRPr="008A22FB" w:rsidRDefault="0072520D" w:rsidP="0072520D">
      <w:pPr>
        <w:snapToGrid w:val="0"/>
        <w:spacing w:before="0" w:after="0"/>
        <w:rPr>
          <w:rFonts w:cs="Arial"/>
          <w:sz w:val="22"/>
          <w:szCs w:val="22"/>
        </w:rPr>
      </w:pPr>
      <w:r w:rsidRPr="008A22FB">
        <w:rPr>
          <w:rFonts w:cs="Arial"/>
          <w:sz w:val="22"/>
          <w:szCs w:val="22"/>
        </w:rPr>
        <w:t>Ms. Isabella Chamberlain, Student Member, Hudson </w:t>
      </w:r>
    </w:p>
    <w:p w14:paraId="65869B42" w14:textId="77777777" w:rsidR="0072520D" w:rsidRPr="008A22FB" w:rsidRDefault="0072520D" w:rsidP="0072520D">
      <w:pPr>
        <w:snapToGrid w:val="0"/>
        <w:spacing w:before="0" w:after="0"/>
        <w:rPr>
          <w:rFonts w:cs="Arial"/>
          <w:sz w:val="22"/>
          <w:szCs w:val="22"/>
        </w:rPr>
      </w:pPr>
      <w:r w:rsidRPr="008A22FB">
        <w:rPr>
          <w:rFonts w:cs="Arial"/>
          <w:sz w:val="22"/>
          <w:szCs w:val="22"/>
        </w:rPr>
        <w:t>Dr. Ericka Fisher, Worcester</w:t>
      </w:r>
    </w:p>
    <w:p w14:paraId="77FF2264" w14:textId="77777777" w:rsidR="0072520D" w:rsidRPr="008A22FB" w:rsidRDefault="0072520D" w:rsidP="0072520D">
      <w:pPr>
        <w:snapToGrid w:val="0"/>
        <w:spacing w:before="0" w:after="0"/>
        <w:rPr>
          <w:rFonts w:cs="Arial"/>
          <w:sz w:val="22"/>
          <w:szCs w:val="22"/>
        </w:rPr>
      </w:pPr>
      <w:r w:rsidRPr="008A22FB">
        <w:rPr>
          <w:rFonts w:cs="Arial"/>
          <w:sz w:val="22"/>
          <w:szCs w:val="22"/>
        </w:rPr>
        <w:t>Dr. Christina Grant, Cambridge</w:t>
      </w:r>
    </w:p>
    <w:p w14:paraId="11D75A5B" w14:textId="77777777" w:rsidR="0072520D" w:rsidRPr="008A22FB" w:rsidRDefault="0072520D" w:rsidP="0072520D">
      <w:pPr>
        <w:snapToGrid w:val="0"/>
        <w:spacing w:before="0" w:after="0"/>
        <w:rPr>
          <w:rFonts w:cs="Arial"/>
          <w:sz w:val="22"/>
          <w:szCs w:val="22"/>
        </w:rPr>
      </w:pPr>
      <w:r w:rsidRPr="008A22FB">
        <w:rPr>
          <w:rFonts w:cs="Arial"/>
          <w:sz w:val="22"/>
          <w:szCs w:val="22"/>
        </w:rPr>
        <w:t>Ms. Farzana Mohamed, Newton</w:t>
      </w:r>
    </w:p>
    <w:p w14:paraId="0DB20AA3" w14:textId="77777777" w:rsidR="0072520D" w:rsidRPr="008A22FB" w:rsidRDefault="0072520D" w:rsidP="0072520D">
      <w:pPr>
        <w:snapToGrid w:val="0"/>
        <w:spacing w:before="0" w:after="0"/>
        <w:rPr>
          <w:rFonts w:cs="Arial"/>
          <w:sz w:val="22"/>
          <w:szCs w:val="22"/>
        </w:rPr>
      </w:pPr>
      <w:r w:rsidRPr="008A22FB">
        <w:rPr>
          <w:rFonts w:cs="Arial"/>
          <w:sz w:val="22"/>
          <w:szCs w:val="22"/>
        </w:rPr>
        <w:t xml:space="preserve">Ms. </w:t>
      </w:r>
      <w:proofErr w:type="spellStart"/>
      <w:r w:rsidRPr="008A22FB">
        <w:rPr>
          <w:rFonts w:cs="Arial"/>
          <w:sz w:val="22"/>
          <w:szCs w:val="22"/>
        </w:rPr>
        <w:t>Dálida</w:t>
      </w:r>
      <w:proofErr w:type="spellEnd"/>
      <w:r w:rsidRPr="008A22FB">
        <w:rPr>
          <w:rFonts w:cs="Arial"/>
          <w:sz w:val="22"/>
          <w:szCs w:val="22"/>
        </w:rPr>
        <w:t xml:space="preserve"> Rocha, Worcester</w:t>
      </w:r>
    </w:p>
    <w:p w14:paraId="024EBDD3" w14:textId="77777777" w:rsidR="0072520D" w:rsidRPr="00F16A8E" w:rsidRDefault="0072520D" w:rsidP="0072520D">
      <w:pPr>
        <w:snapToGrid w:val="0"/>
        <w:spacing w:before="0" w:after="0"/>
        <w:rPr>
          <w:rFonts w:cs="Arial"/>
          <w:sz w:val="22"/>
          <w:szCs w:val="22"/>
        </w:rPr>
      </w:pPr>
      <w:r w:rsidRPr="00F16A8E">
        <w:rPr>
          <w:rFonts w:cs="Arial"/>
          <w:sz w:val="22"/>
          <w:szCs w:val="22"/>
        </w:rPr>
        <w:t>Ms. Kristen Smidy, Westfield</w:t>
      </w:r>
    </w:p>
    <w:p w14:paraId="21D4FA62" w14:textId="77777777" w:rsidR="0072520D" w:rsidRPr="008A22FB" w:rsidRDefault="0072520D" w:rsidP="0072520D">
      <w:pPr>
        <w:snapToGrid w:val="0"/>
        <w:spacing w:before="0" w:after="0"/>
        <w:rPr>
          <w:rFonts w:cs="Arial"/>
          <w:sz w:val="22"/>
          <w:szCs w:val="22"/>
        </w:rPr>
      </w:pPr>
      <w:r w:rsidRPr="008A22FB">
        <w:rPr>
          <w:rFonts w:cs="Arial"/>
          <w:sz w:val="22"/>
          <w:szCs w:val="22"/>
        </w:rPr>
        <w:t>Ms. Mary Ann Stewart, Lexington</w:t>
      </w:r>
    </w:p>
    <w:p w14:paraId="029633F6" w14:textId="77777777" w:rsidR="0072520D" w:rsidRPr="008A22FB" w:rsidRDefault="0072520D" w:rsidP="0072520D">
      <w:pPr>
        <w:snapToGrid w:val="0"/>
        <w:spacing w:before="0" w:after="0"/>
        <w:rPr>
          <w:rFonts w:cs="Arial"/>
          <w:sz w:val="22"/>
          <w:szCs w:val="22"/>
        </w:rPr>
      </w:pPr>
      <w:r w:rsidRPr="008A22FB">
        <w:rPr>
          <w:rFonts w:cs="Arial"/>
          <w:sz w:val="22"/>
          <w:szCs w:val="22"/>
        </w:rPr>
        <w:t>Dr. Martin West, Newton</w:t>
      </w:r>
    </w:p>
    <w:bookmarkEnd w:id="0"/>
    <w:p w14:paraId="57540AE1" w14:textId="77777777" w:rsidR="0072520D" w:rsidRDefault="0072520D" w:rsidP="0072520D">
      <w:pPr>
        <w:snapToGrid w:val="0"/>
        <w:spacing w:before="0" w:after="0"/>
        <w:rPr>
          <w:rFonts w:cs="Arial"/>
          <w:sz w:val="22"/>
          <w:szCs w:val="22"/>
        </w:rPr>
      </w:pPr>
      <w:r>
        <w:rPr>
          <w:rFonts w:cs="Arial"/>
          <w:sz w:val="22"/>
          <w:szCs w:val="22"/>
        </w:rPr>
        <w:t>Dr. Stephen Zrike, Salem</w:t>
      </w:r>
    </w:p>
    <w:p w14:paraId="4E324184" w14:textId="77777777" w:rsidR="0072520D" w:rsidRPr="008A22FB" w:rsidRDefault="0072520D" w:rsidP="0072520D">
      <w:pPr>
        <w:snapToGrid w:val="0"/>
        <w:spacing w:before="0" w:after="0"/>
        <w:rPr>
          <w:rFonts w:cs="Arial"/>
          <w:sz w:val="22"/>
          <w:szCs w:val="22"/>
        </w:rPr>
      </w:pPr>
    </w:p>
    <w:p w14:paraId="79084562" w14:textId="77777777" w:rsidR="0072520D" w:rsidRPr="008A22FB" w:rsidRDefault="0072520D" w:rsidP="0072520D">
      <w:pPr>
        <w:snapToGrid w:val="0"/>
        <w:spacing w:before="0" w:after="0"/>
        <w:rPr>
          <w:rFonts w:cs="Arial"/>
          <w:sz w:val="22"/>
          <w:szCs w:val="22"/>
        </w:rPr>
      </w:pPr>
      <w:r w:rsidRPr="008A22FB">
        <w:rPr>
          <w:rFonts w:cs="Arial"/>
          <w:sz w:val="22"/>
          <w:szCs w:val="22"/>
        </w:rPr>
        <w:t>Pedro Martinez, Commissioner</w:t>
      </w:r>
    </w:p>
    <w:p w14:paraId="4D5AB809" w14:textId="77777777" w:rsidR="0072520D" w:rsidRPr="008A22FB" w:rsidRDefault="0072520D" w:rsidP="0072520D">
      <w:pPr>
        <w:snapToGrid w:val="0"/>
        <w:spacing w:before="0" w:after="0"/>
        <w:rPr>
          <w:rFonts w:cs="Arial"/>
          <w:sz w:val="22"/>
          <w:szCs w:val="22"/>
        </w:rPr>
      </w:pPr>
      <w:r w:rsidRPr="008A22FB">
        <w:rPr>
          <w:rFonts w:cs="Arial"/>
          <w:sz w:val="22"/>
          <w:szCs w:val="22"/>
        </w:rPr>
        <w:t>Secretary to the Board</w:t>
      </w:r>
    </w:p>
    <w:p w14:paraId="2C531FCA" w14:textId="77777777" w:rsidR="0072520D" w:rsidRPr="008A22FB" w:rsidRDefault="0072520D" w:rsidP="0072520D">
      <w:pPr>
        <w:snapToGrid w:val="0"/>
        <w:spacing w:before="0" w:after="0"/>
        <w:rPr>
          <w:rFonts w:cs="Arial"/>
          <w:sz w:val="22"/>
          <w:szCs w:val="22"/>
        </w:rPr>
      </w:pPr>
    </w:p>
    <w:p w14:paraId="0BF75F27" w14:textId="77777777" w:rsidR="0072520D" w:rsidRPr="008A22FB" w:rsidRDefault="0072520D" w:rsidP="0072520D">
      <w:pPr>
        <w:snapToGrid w:val="0"/>
        <w:spacing w:before="0" w:after="0"/>
        <w:rPr>
          <w:rFonts w:cs="Arial"/>
          <w:sz w:val="22"/>
          <w:szCs w:val="22"/>
        </w:rPr>
      </w:pPr>
      <w:r w:rsidRPr="008A22FB">
        <w:rPr>
          <w:rFonts w:cs="Arial"/>
          <w:sz w:val="22"/>
          <w:szCs w:val="22"/>
        </w:rPr>
        <w:t xml:space="preserve">The Massachusetts Department of Elementary and Secondary Education, an affirmative action employer, is committed to ensuring that </w:t>
      </w:r>
      <w:proofErr w:type="gramStart"/>
      <w:r w:rsidRPr="008A22FB">
        <w:rPr>
          <w:rFonts w:cs="Arial"/>
          <w:sz w:val="22"/>
          <w:szCs w:val="22"/>
        </w:rPr>
        <w:t>all of</w:t>
      </w:r>
      <w:proofErr w:type="gramEnd"/>
      <w:r w:rsidRPr="008A22FB">
        <w:rPr>
          <w:rFonts w:cs="Arial"/>
          <w:sz w:val="22"/>
          <w:szCs w:val="22"/>
        </w:rPr>
        <w:t xml:space="preserve"> its programs and facilities are accessible to all members of the public.</w:t>
      </w:r>
    </w:p>
    <w:p w14:paraId="2C0A1BAF" w14:textId="77777777" w:rsidR="0072520D" w:rsidRPr="008A22FB" w:rsidRDefault="0072520D" w:rsidP="0072520D">
      <w:pPr>
        <w:snapToGrid w:val="0"/>
        <w:spacing w:before="0" w:after="0"/>
        <w:rPr>
          <w:rFonts w:cs="Arial"/>
          <w:sz w:val="22"/>
          <w:szCs w:val="22"/>
        </w:rPr>
      </w:pPr>
      <w:r w:rsidRPr="008A22FB">
        <w:rPr>
          <w:rFonts w:cs="Arial"/>
          <w:sz w:val="22"/>
          <w:szCs w:val="22"/>
        </w:rPr>
        <w:t xml:space="preserve">We do not discriminate </w:t>
      </w:r>
      <w:proofErr w:type="gramStart"/>
      <w:r w:rsidRPr="008A22FB">
        <w:rPr>
          <w:rFonts w:cs="Arial"/>
          <w:sz w:val="22"/>
          <w:szCs w:val="22"/>
        </w:rPr>
        <w:t>on the basis of</w:t>
      </w:r>
      <w:proofErr w:type="gramEnd"/>
      <w:r w:rsidRPr="008A22FB">
        <w:rPr>
          <w:rFonts w:cs="Arial"/>
          <w:sz w:val="22"/>
          <w:szCs w:val="22"/>
        </w:rPr>
        <w:t xml:space="preserve"> age, color, disability, national origin, race, religion, sex, gender identity, or sexual orientation.</w:t>
      </w:r>
    </w:p>
    <w:p w14:paraId="1AD4CB1D" w14:textId="77777777" w:rsidR="0072520D" w:rsidRPr="008A22FB" w:rsidRDefault="0072520D" w:rsidP="0072520D">
      <w:pPr>
        <w:snapToGrid w:val="0"/>
        <w:spacing w:before="0" w:after="0"/>
        <w:rPr>
          <w:rFonts w:cs="Arial"/>
          <w:sz w:val="22"/>
          <w:szCs w:val="22"/>
        </w:rPr>
      </w:pPr>
    </w:p>
    <w:p w14:paraId="7080D666" w14:textId="77777777" w:rsidR="0072520D" w:rsidRPr="008A22FB" w:rsidRDefault="0072520D" w:rsidP="0072520D">
      <w:pPr>
        <w:snapToGrid w:val="0"/>
        <w:spacing w:before="0" w:after="0"/>
        <w:rPr>
          <w:rFonts w:cs="Arial"/>
          <w:sz w:val="22"/>
          <w:szCs w:val="22"/>
        </w:rPr>
      </w:pPr>
      <w:r w:rsidRPr="008A22FB">
        <w:rPr>
          <w:rFonts w:cs="Arial"/>
          <w:sz w:val="22"/>
          <w:szCs w:val="22"/>
        </w:rPr>
        <w:t>Inquiries regarding the Department’s compliance with Title IX and other civil rights laws may be directed to the Human Resources Director, 135 Santilli Highway, Everett, MA 02149. Phone: 781-338-6105.</w:t>
      </w:r>
    </w:p>
    <w:p w14:paraId="19ADF01B" w14:textId="77777777" w:rsidR="0072520D" w:rsidRPr="008A22FB" w:rsidRDefault="0072520D" w:rsidP="0072520D">
      <w:pPr>
        <w:snapToGrid w:val="0"/>
        <w:spacing w:before="0" w:after="0"/>
        <w:rPr>
          <w:rFonts w:cs="Arial"/>
          <w:sz w:val="22"/>
          <w:szCs w:val="22"/>
        </w:rPr>
      </w:pPr>
    </w:p>
    <w:p w14:paraId="40E108C3" w14:textId="77777777" w:rsidR="0072520D" w:rsidRPr="008A22FB" w:rsidRDefault="0072520D" w:rsidP="0072520D">
      <w:pPr>
        <w:snapToGrid w:val="0"/>
        <w:spacing w:before="0" w:after="0"/>
        <w:rPr>
          <w:rFonts w:cs="Arial"/>
          <w:sz w:val="22"/>
          <w:szCs w:val="22"/>
        </w:rPr>
      </w:pPr>
      <w:r w:rsidRPr="008A22FB">
        <w:rPr>
          <w:rFonts w:cs="Arial"/>
          <w:sz w:val="22"/>
          <w:szCs w:val="22"/>
        </w:rPr>
        <w:t>© 202</w:t>
      </w:r>
      <w:r>
        <w:rPr>
          <w:rFonts w:cs="Arial"/>
          <w:sz w:val="22"/>
          <w:szCs w:val="22"/>
        </w:rPr>
        <w:t>6</w:t>
      </w:r>
      <w:r w:rsidRPr="008A22FB">
        <w:rPr>
          <w:rFonts w:cs="Arial"/>
          <w:sz w:val="22"/>
          <w:szCs w:val="22"/>
        </w:rPr>
        <w:t xml:space="preserve"> Massachusetts Department of Elementary and Secondary Education</w:t>
      </w:r>
    </w:p>
    <w:p w14:paraId="1419E939" w14:textId="77777777" w:rsidR="0072520D" w:rsidRPr="008A22FB" w:rsidRDefault="0072520D" w:rsidP="0072520D">
      <w:pPr>
        <w:snapToGrid w:val="0"/>
        <w:spacing w:before="0" w:after="0"/>
        <w:rPr>
          <w:rFonts w:cs="Arial"/>
          <w:sz w:val="22"/>
          <w:szCs w:val="22"/>
        </w:rPr>
      </w:pPr>
      <w:r w:rsidRPr="008A22FB">
        <w:rPr>
          <w:rFonts w:cs="Arial"/>
          <w:sz w:val="22"/>
          <w:szCs w:val="22"/>
        </w:rPr>
        <w:t>Permission is hereby granted to copy any or all parts of this document for non-commercial educational purposes. Please credit the “Massachusetts Department of Elementary and Secondary Education.”</w:t>
      </w:r>
    </w:p>
    <w:p w14:paraId="4114F504" w14:textId="77777777" w:rsidR="0072520D" w:rsidRPr="008A22FB" w:rsidRDefault="0072520D" w:rsidP="0072520D">
      <w:pPr>
        <w:snapToGrid w:val="0"/>
        <w:spacing w:before="0" w:after="0"/>
        <w:rPr>
          <w:rFonts w:cs="Arial"/>
          <w:sz w:val="22"/>
          <w:szCs w:val="22"/>
        </w:rPr>
      </w:pPr>
    </w:p>
    <w:p w14:paraId="5C0874F7" w14:textId="77777777" w:rsidR="0072520D" w:rsidRPr="008A22FB" w:rsidRDefault="0072520D" w:rsidP="0072520D">
      <w:pPr>
        <w:snapToGrid w:val="0"/>
        <w:spacing w:before="0" w:after="0"/>
        <w:rPr>
          <w:rFonts w:cs="Arial"/>
          <w:sz w:val="22"/>
          <w:szCs w:val="22"/>
        </w:rPr>
      </w:pPr>
      <w:r w:rsidRPr="00665B0C">
        <w:rPr>
          <w:rFonts w:cs="Arial"/>
          <w:noProof/>
          <w:sz w:val="22"/>
          <w:szCs w:val="22"/>
        </w:rPr>
        <w:drawing>
          <wp:anchor distT="0" distB="0" distL="114300" distR="114300" simplePos="0" relativeHeight="251659264" behindDoc="0" locked="0" layoutInCell="1" allowOverlap="1" wp14:anchorId="781B7ED9" wp14:editId="51DE4111">
            <wp:simplePos x="0" y="0"/>
            <wp:positionH relativeFrom="column">
              <wp:posOffset>4381500</wp:posOffset>
            </wp:positionH>
            <wp:positionV relativeFrom="paragraph">
              <wp:posOffset>139700</wp:posOffset>
            </wp:positionV>
            <wp:extent cx="1028700" cy="1009650"/>
            <wp:effectExtent l="0" t="0" r="0" b="0"/>
            <wp:wrapSquare wrapText="bothSides"/>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Pr="008A22FB">
        <w:rPr>
          <w:rFonts w:cs="Arial"/>
          <w:sz w:val="22"/>
          <w:szCs w:val="22"/>
        </w:rPr>
        <w:t xml:space="preserve">This document </w:t>
      </w:r>
      <w:proofErr w:type="gramStart"/>
      <w:r w:rsidRPr="008A22FB">
        <w:rPr>
          <w:rFonts w:cs="Arial"/>
          <w:sz w:val="22"/>
          <w:szCs w:val="22"/>
        </w:rPr>
        <w:t>printed</w:t>
      </w:r>
      <w:proofErr w:type="gramEnd"/>
      <w:r w:rsidRPr="008A22FB">
        <w:rPr>
          <w:rFonts w:cs="Arial"/>
          <w:sz w:val="22"/>
          <w:szCs w:val="22"/>
        </w:rPr>
        <w:t xml:space="preserve"> on recycled paper</w:t>
      </w:r>
    </w:p>
    <w:p w14:paraId="4B7C11C1" w14:textId="77777777" w:rsidR="0072520D" w:rsidRPr="008A22FB" w:rsidRDefault="0072520D" w:rsidP="0072520D">
      <w:pPr>
        <w:snapToGrid w:val="0"/>
        <w:spacing w:before="0" w:after="0"/>
        <w:rPr>
          <w:rFonts w:cs="Arial"/>
          <w:sz w:val="22"/>
          <w:szCs w:val="22"/>
        </w:rPr>
      </w:pPr>
    </w:p>
    <w:p w14:paraId="71C1F3C6" w14:textId="77777777" w:rsidR="0072520D" w:rsidRPr="008A22FB" w:rsidRDefault="0072520D" w:rsidP="0072520D">
      <w:pPr>
        <w:snapToGrid w:val="0"/>
        <w:spacing w:before="0" w:after="0"/>
        <w:rPr>
          <w:rFonts w:cs="Arial"/>
          <w:sz w:val="22"/>
          <w:szCs w:val="22"/>
        </w:rPr>
      </w:pPr>
      <w:r w:rsidRPr="008A22FB">
        <w:rPr>
          <w:rFonts w:cs="Arial"/>
          <w:sz w:val="22"/>
          <w:szCs w:val="22"/>
        </w:rPr>
        <w:t>Massachusetts Department of Elementary and Secondary Education</w:t>
      </w:r>
    </w:p>
    <w:p w14:paraId="38B1EAE4" w14:textId="77777777" w:rsidR="0072520D" w:rsidRPr="008A22FB" w:rsidRDefault="0072520D" w:rsidP="0072520D">
      <w:pPr>
        <w:snapToGrid w:val="0"/>
        <w:spacing w:before="0" w:after="0"/>
        <w:rPr>
          <w:rFonts w:cs="Arial"/>
          <w:sz w:val="22"/>
          <w:szCs w:val="22"/>
        </w:rPr>
      </w:pPr>
      <w:r w:rsidRPr="008A22FB">
        <w:rPr>
          <w:rFonts w:cs="Arial"/>
          <w:sz w:val="22"/>
          <w:szCs w:val="22"/>
        </w:rPr>
        <w:t>135 Santilli Highway, Everett, MA 02149</w:t>
      </w:r>
    </w:p>
    <w:p w14:paraId="1C8CFF54" w14:textId="77777777" w:rsidR="0072520D" w:rsidRPr="00665B0C" w:rsidRDefault="0072520D" w:rsidP="0072520D">
      <w:pPr>
        <w:snapToGrid w:val="0"/>
        <w:spacing w:before="0" w:after="0"/>
        <w:rPr>
          <w:rFonts w:cs="Arial"/>
          <w:sz w:val="22"/>
          <w:szCs w:val="22"/>
        </w:rPr>
      </w:pPr>
      <w:r w:rsidRPr="00665B0C">
        <w:rPr>
          <w:rFonts w:cs="Arial"/>
          <w:sz w:val="22"/>
          <w:szCs w:val="22"/>
        </w:rPr>
        <w:t>Phone 781-338-</w:t>
      </w:r>
      <w:proofErr w:type="gramStart"/>
      <w:r w:rsidRPr="00665B0C">
        <w:rPr>
          <w:rFonts w:cs="Arial"/>
          <w:sz w:val="22"/>
          <w:szCs w:val="22"/>
        </w:rPr>
        <w:t>3000  TTY</w:t>
      </w:r>
      <w:proofErr w:type="gramEnd"/>
      <w:r w:rsidRPr="00665B0C">
        <w:rPr>
          <w:rFonts w:cs="Arial"/>
          <w:sz w:val="22"/>
          <w:szCs w:val="22"/>
        </w:rPr>
        <w:t>: N.E.T. Relay 800-439-2370</w:t>
      </w:r>
    </w:p>
    <w:p w14:paraId="70A9D35F" w14:textId="682BEC77" w:rsidR="00A06052" w:rsidRPr="003B6C5F" w:rsidRDefault="0072520D" w:rsidP="0072520D">
      <w:pPr>
        <w:ind w:right="720"/>
        <w:rPr>
          <w:rFonts w:cs="Arial"/>
        </w:rPr>
        <w:sectPr w:rsidR="00A06052" w:rsidRPr="003B6C5F" w:rsidSect="00401A7A">
          <w:headerReference w:type="default" r:id="rId15"/>
          <w:footerReference w:type="default" r:id="rId16"/>
          <w:type w:val="continuous"/>
          <w:pgSz w:w="12240" w:h="15840"/>
          <w:pgMar w:top="1440" w:right="1440" w:bottom="1440" w:left="1440" w:header="720" w:footer="720" w:gutter="0"/>
          <w:cols w:space="720"/>
          <w:docGrid w:linePitch="360"/>
        </w:sectPr>
      </w:pPr>
      <w:hyperlink r:id="rId17" w:history="1">
        <w:r w:rsidRPr="00665B0C">
          <w:rPr>
            <w:rStyle w:val="Hyperlink"/>
            <w:rFonts w:cs="Arial"/>
            <w:sz w:val="22"/>
            <w:szCs w:val="22"/>
          </w:rPr>
          <w:t>www.doe.mass.edu</w:t>
        </w:r>
      </w:hyperlink>
    </w:p>
    <w:p w14:paraId="66BE0567" w14:textId="77777777" w:rsidR="00373521" w:rsidRPr="00B90FAA" w:rsidRDefault="00373521" w:rsidP="00B90FAA">
      <w:pPr>
        <w:rPr>
          <w:b/>
          <w:bCs/>
          <w:sz w:val="32"/>
          <w:szCs w:val="32"/>
        </w:rPr>
      </w:pPr>
      <w:bookmarkStart w:id="1" w:name="_Toc218247125"/>
      <w:r w:rsidRPr="00B90FAA">
        <w:rPr>
          <w:b/>
          <w:bCs/>
          <w:sz w:val="32"/>
          <w:szCs w:val="32"/>
        </w:rPr>
        <w:lastRenderedPageBreak/>
        <w:t>Table of Contents</w:t>
      </w:r>
      <w:bookmarkEnd w:id="1"/>
    </w:p>
    <w:p w14:paraId="4C2AC857" w14:textId="33A6642E"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r w:rsidRPr="00613871">
        <w:rPr>
          <w:rFonts w:ascii="Arial" w:hAnsi="Arial" w:cs="Arial"/>
          <w:noProof/>
          <w:snapToGrid w:val="0"/>
          <w:color w:val="2B579A"/>
          <w:sz w:val="22"/>
          <w:szCs w:val="22"/>
          <w:shd w:val="clear" w:color="auto" w:fill="E6E6E6"/>
        </w:rPr>
        <w:fldChar w:fldCharType="begin"/>
      </w:r>
      <w:r w:rsidRPr="00613871">
        <w:rPr>
          <w:rFonts w:ascii="Arial" w:hAnsi="Arial" w:cs="Arial"/>
          <w:noProof/>
          <w:snapToGrid w:val="0"/>
          <w:color w:val="2B579A"/>
          <w:sz w:val="22"/>
          <w:szCs w:val="22"/>
          <w:shd w:val="clear" w:color="auto" w:fill="E6E6E6"/>
        </w:rPr>
        <w:instrText xml:space="preserve"> TOC \h \z \u \t "Heading 2,1,Heading 3,2,Heading 4,3" </w:instrText>
      </w:r>
      <w:r w:rsidRPr="00613871">
        <w:rPr>
          <w:rFonts w:ascii="Arial" w:hAnsi="Arial" w:cs="Arial"/>
          <w:noProof/>
          <w:snapToGrid w:val="0"/>
          <w:color w:val="2B579A"/>
          <w:sz w:val="22"/>
          <w:szCs w:val="22"/>
          <w:shd w:val="clear" w:color="auto" w:fill="E6E6E6"/>
        </w:rPr>
        <w:fldChar w:fldCharType="separate"/>
      </w:r>
      <w:hyperlink w:anchor="_Toc226980159" w:history="1">
        <w:r w:rsidRPr="00613871">
          <w:rPr>
            <w:rStyle w:val="Hyperlink"/>
            <w:rFonts w:ascii="Arial" w:hAnsi="Arial" w:cs="Arial"/>
            <w:noProof/>
            <w:sz w:val="22"/>
            <w:szCs w:val="22"/>
          </w:rPr>
          <w:t>Overview of 2025 Participation and Achievement</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_Toc226980159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1</w:t>
        </w:r>
        <w:r w:rsidRPr="00613871">
          <w:rPr>
            <w:rFonts w:ascii="Arial" w:hAnsi="Arial" w:cs="Arial"/>
            <w:noProof/>
            <w:webHidden/>
            <w:sz w:val="22"/>
            <w:szCs w:val="22"/>
          </w:rPr>
          <w:fldChar w:fldCharType="end"/>
        </w:r>
      </w:hyperlink>
    </w:p>
    <w:p w14:paraId="205496C3" w14:textId="601D26DA"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60" w:history="1">
        <w:r w:rsidRPr="00613871">
          <w:rPr>
            <w:rStyle w:val="Hyperlink"/>
            <w:rFonts w:ascii="Arial" w:hAnsi="Arial" w:cs="Arial"/>
            <w:noProof/>
            <w:sz w:val="22"/>
            <w:szCs w:val="22"/>
          </w:rPr>
          <w:t>Participation Rates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_Toc226980160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1</w:t>
        </w:r>
        <w:r w:rsidRPr="00613871">
          <w:rPr>
            <w:rFonts w:ascii="Arial" w:hAnsi="Arial" w:cs="Arial"/>
            <w:noProof/>
            <w:webHidden/>
            <w:sz w:val="22"/>
            <w:szCs w:val="22"/>
          </w:rPr>
          <w:fldChar w:fldCharType="end"/>
        </w:r>
      </w:hyperlink>
    </w:p>
    <w:p w14:paraId="6828728E" w14:textId="13C4A0BE" w:rsidR="003D78F5" w:rsidRPr="00613871" w:rsidRDefault="003D78F5">
      <w:pPr>
        <w:pStyle w:val="TOC3"/>
        <w:tabs>
          <w:tab w:val="right" w:leader="dot" w:pos="9350"/>
        </w:tabs>
        <w:rPr>
          <w:rFonts w:ascii="Arial" w:eastAsiaTheme="minorEastAsia" w:hAnsi="Arial" w:cs="Arial"/>
          <w:noProof/>
          <w:sz w:val="22"/>
          <w:szCs w:val="22"/>
          <w:lang w:eastAsia="zh-CN"/>
        </w:rPr>
      </w:pPr>
      <w:hyperlink w:anchor="_Toc226980161" w:history="1">
        <w:r w:rsidRPr="00613871">
          <w:rPr>
            <w:rStyle w:val="Hyperlink"/>
            <w:rFonts w:ascii="Arial" w:hAnsi="Arial" w:cs="Arial"/>
            <w:noProof/>
            <w:sz w:val="22"/>
            <w:szCs w:val="22"/>
          </w:rPr>
          <w:t>Overall Achievement</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_Toc226980161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1</w:t>
        </w:r>
        <w:r w:rsidRPr="00613871">
          <w:rPr>
            <w:rFonts w:ascii="Arial" w:hAnsi="Arial" w:cs="Arial"/>
            <w:noProof/>
            <w:webHidden/>
            <w:sz w:val="22"/>
            <w:szCs w:val="22"/>
          </w:rPr>
          <w:fldChar w:fldCharType="end"/>
        </w:r>
      </w:hyperlink>
    </w:p>
    <w:p w14:paraId="72BFA8DE" w14:textId="29268DBF" w:rsidR="003D78F5" w:rsidRPr="00613871" w:rsidRDefault="003D78F5">
      <w:pPr>
        <w:pStyle w:val="TOC3"/>
        <w:tabs>
          <w:tab w:val="right" w:leader="dot" w:pos="9350"/>
        </w:tabs>
        <w:rPr>
          <w:rFonts w:ascii="Arial" w:eastAsiaTheme="minorEastAsia" w:hAnsi="Arial" w:cs="Arial"/>
          <w:noProof/>
          <w:sz w:val="22"/>
          <w:szCs w:val="22"/>
          <w:lang w:eastAsia="zh-CN"/>
        </w:rPr>
      </w:pPr>
      <w:hyperlink w:anchor="_Toc226980162" w:history="1">
        <w:r w:rsidRPr="00613871">
          <w:rPr>
            <w:rStyle w:val="Hyperlink"/>
            <w:rFonts w:ascii="Arial" w:hAnsi="Arial" w:cs="Arial"/>
            <w:noProof/>
            <w:sz w:val="22"/>
            <w:szCs w:val="22"/>
          </w:rPr>
          <w:t>Reporting Requirements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_Toc226980162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2</w:t>
        </w:r>
        <w:r w:rsidRPr="00613871">
          <w:rPr>
            <w:rFonts w:ascii="Arial" w:hAnsi="Arial" w:cs="Arial"/>
            <w:noProof/>
            <w:webHidden/>
            <w:sz w:val="22"/>
            <w:szCs w:val="22"/>
          </w:rPr>
          <w:fldChar w:fldCharType="end"/>
        </w:r>
      </w:hyperlink>
    </w:p>
    <w:p w14:paraId="3DBE5372" w14:textId="162D12C4"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hyperlink w:anchor="_Toc226980163" w:history="1">
        <w:r w:rsidRPr="00613871">
          <w:rPr>
            <w:rStyle w:val="Hyperlink"/>
            <w:rFonts w:ascii="Arial" w:hAnsi="Arial" w:cs="Arial"/>
            <w:noProof/>
            <w:sz w:val="22"/>
            <w:szCs w:val="22"/>
          </w:rPr>
          <w:t>I.  Background</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_Toc226980163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2</w:t>
        </w:r>
        <w:r w:rsidRPr="00613871">
          <w:rPr>
            <w:rFonts w:ascii="Arial" w:hAnsi="Arial" w:cs="Arial"/>
            <w:noProof/>
            <w:webHidden/>
            <w:sz w:val="22"/>
            <w:szCs w:val="22"/>
          </w:rPr>
          <w:fldChar w:fldCharType="end"/>
        </w:r>
      </w:hyperlink>
    </w:p>
    <w:p w14:paraId="49940D90" w14:textId="590FEB1E"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64" w:history="1">
        <w:r w:rsidRPr="00613871">
          <w:rPr>
            <w:rStyle w:val="Hyperlink"/>
            <w:rFonts w:ascii="Arial" w:hAnsi="Arial" w:cs="Arial"/>
            <w:noProof/>
            <w:sz w:val="22"/>
            <w:szCs w:val="22"/>
          </w:rPr>
          <w:t>Testing Formats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_Toc226980164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2</w:t>
        </w:r>
        <w:r w:rsidRPr="00613871">
          <w:rPr>
            <w:rFonts w:ascii="Arial" w:hAnsi="Arial" w:cs="Arial"/>
            <w:noProof/>
            <w:webHidden/>
            <w:sz w:val="22"/>
            <w:szCs w:val="22"/>
          </w:rPr>
          <w:fldChar w:fldCharType="end"/>
        </w:r>
      </w:hyperlink>
    </w:p>
    <w:p w14:paraId="4FD91C49" w14:textId="0A16B636"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65" w:history="1">
        <w:r w:rsidRPr="00613871">
          <w:rPr>
            <w:rStyle w:val="Hyperlink"/>
            <w:rFonts w:ascii="Arial" w:hAnsi="Arial" w:cs="Arial"/>
            <w:noProof/>
            <w:sz w:val="22"/>
            <w:szCs w:val="22"/>
          </w:rPr>
          <w:t>ACCESS Scores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_Toc226980165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3</w:t>
        </w:r>
        <w:r w:rsidRPr="00613871">
          <w:rPr>
            <w:rFonts w:ascii="Arial" w:hAnsi="Arial" w:cs="Arial"/>
            <w:noProof/>
            <w:webHidden/>
            <w:sz w:val="22"/>
            <w:szCs w:val="22"/>
          </w:rPr>
          <w:fldChar w:fldCharType="end"/>
        </w:r>
      </w:hyperlink>
    </w:p>
    <w:p w14:paraId="571F0797" w14:textId="00F61AC7" w:rsidR="003D78F5" w:rsidRPr="00613871" w:rsidRDefault="003D78F5">
      <w:pPr>
        <w:pStyle w:val="TOC3"/>
        <w:tabs>
          <w:tab w:val="right" w:leader="dot" w:pos="9350"/>
        </w:tabs>
        <w:rPr>
          <w:rFonts w:ascii="Arial" w:eastAsiaTheme="minorEastAsia" w:hAnsi="Arial" w:cs="Arial"/>
          <w:noProof/>
          <w:sz w:val="22"/>
          <w:szCs w:val="22"/>
          <w:lang w:eastAsia="zh-CN"/>
        </w:rPr>
      </w:pPr>
      <w:hyperlink w:anchor="_Toc226980166" w:history="1">
        <w:r w:rsidRPr="00613871">
          <w:rPr>
            <w:rStyle w:val="Hyperlink"/>
            <w:rFonts w:ascii="Arial" w:hAnsi="Arial" w:cs="Arial"/>
            <w:noProof/>
            <w:sz w:val="22"/>
            <w:szCs w:val="22"/>
          </w:rPr>
          <w:t>Reclassification of ELs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_Toc226980166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w:t>
        </w:r>
        <w:r w:rsidRPr="00613871">
          <w:rPr>
            <w:rFonts w:ascii="Arial" w:hAnsi="Arial" w:cs="Arial"/>
            <w:noProof/>
            <w:webHidden/>
            <w:sz w:val="22"/>
            <w:szCs w:val="22"/>
          </w:rPr>
          <w:fldChar w:fldCharType="end"/>
        </w:r>
      </w:hyperlink>
    </w:p>
    <w:p w14:paraId="5C731B59" w14:textId="1E90F73B"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67" w:history="1">
        <w:r w:rsidRPr="00613871">
          <w:rPr>
            <w:rStyle w:val="Hyperlink"/>
            <w:rFonts w:ascii="Arial" w:hAnsi="Arial" w:cs="Arial"/>
            <w:noProof/>
            <w:sz w:val="22"/>
            <w:szCs w:val="22"/>
          </w:rPr>
          <w:t>WIDA Alternate ACCESS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_Toc226980167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w:t>
        </w:r>
        <w:r w:rsidRPr="00613871">
          <w:rPr>
            <w:rFonts w:ascii="Arial" w:hAnsi="Arial" w:cs="Arial"/>
            <w:noProof/>
            <w:webHidden/>
            <w:sz w:val="22"/>
            <w:szCs w:val="22"/>
          </w:rPr>
          <w:fldChar w:fldCharType="end"/>
        </w:r>
      </w:hyperlink>
    </w:p>
    <w:p w14:paraId="46ED09F6" w14:textId="73BD0C8A"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hyperlink w:anchor="_Toc226980168" w:history="1">
        <w:r w:rsidRPr="00613871">
          <w:rPr>
            <w:rStyle w:val="Hyperlink"/>
            <w:rFonts w:ascii="Arial" w:hAnsi="Arial" w:cs="Arial"/>
            <w:noProof/>
            <w:sz w:val="22"/>
            <w:szCs w:val="22"/>
          </w:rPr>
          <w:t>II.  Summary of 2025 ACCESS Participation and Achievement</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_Toc226980168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w:t>
        </w:r>
        <w:r w:rsidRPr="00613871">
          <w:rPr>
            <w:rFonts w:ascii="Arial" w:hAnsi="Arial" w:cs="Arial"/>
            <w:noProof/>
            <w:webHidden/>
            <w:sz w:val="22"/>
            <w:szCs w:val="22"/>
          </w:rPr>
          <w:fldChar w:fldCharType="end"/>
        </w:r>
      </w:hyperlink>
    </w:p>
    <w:p w14:paraId="0EA3FA09" w14:textId="57AE8271"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69" w:history="1">
        <w:r w:rsidRPr="00613871">
          <w:rPr>
            <w:rStyle w:val="Hyperlink"/>
            <w:rFonts w:ascii="Arial" w:hAnsi="Arial" w:cs="Arial"/>
            <w:noProof/>
            <w:sz w:val="22"/>
            <w:szCs w:val="22"/>
          </w:rPr>
          <w:t>Student Participation</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_Toc226980169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w:t>
        </w:r>
        <w:r w:rsidRPr="00613871">
          <w:rPr>
            <w:rFonts w:ascii="Arial" w:hAnsi="Arial" w:cs="Arial"/>
            <w:noProof/>
            <w:webHidden/>
            <w:sz w:val="22"/>
            <w:szCs w:val="22"/>
          </w:rPr>
          <w:fldChar w:fldCharType="end"/>
        </w:r>
      </w:hyperlink>
    </w:p>
    <w:p w14:paraId="43BBF2AD" w14:textId="0E32C50B"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0" w:history="1">
        <w:r w:rsidRPr="00613871">
          <w:rPr>
            <w:rStyle w:val="Hyperlink"/>
            <w:rFonts w:ascii="Arial" w:hAnsi="Arial" w:cs="Arial"/>
            <w:noProof/>
            <w:sz w:val="22"/>
            <w:szCs w:val="22"/>
          </w:rPr>
          <w:t>Student Achievement</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_Toc226980170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9</w:t>
        </w:r>
        <w:r w:rsidRPr="00613871">
          <w:rPr>
            <w:rFonts w:ascii="Arial" w:hAnsi="Arial" w:cs="Arial"/>
            <w:noProof/>
            <w:webHidden/>
            <w:sz w:val="22"/>
            <w:szCs w:val="22"/>
          </w:rPr>
          <w:fldChar w:fldCharType="end"/>
        </w:r>
      </w:hyperlink>
    </w:p>
    <w:p w14:paraId="1C59B4A9" w14:textId="2FA4B56E"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hyperlink w:anchor="_Toc226980171" w:history="1">
        <w:r w:rsidRPr="00613871">
          <w:rPr>
            <w:rStyle w:val="Hyperlink"/>
            <w:rFonts w:ascii="Arial" w:hAnsi="Arial" w:cs="Arial"/>
            <w:noProof/>
            <w:sz w:val="22"/>
            <w:szCs w:val="22"/>
          </w:rPr>
          <w:t>III. Reporting Elements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_Toc226980171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24</w:t>
        </w:r>
        <w:r w:rsidRPr="00613871">
          <w:rPr>
            <w:rFonts w:ascii="Arial" w:hAnsi="Arial" w:cs="Arial"/>
            <w:noProof/>
            <w:webHidden/>
            <w:sz w:val="22"/>
            <w:szCs w:val="22"/>
          </w:rPr>
          <w:fldChar w:fldCharType="end"/>
        </w:r>
      </w:hyperlink>
    </w:p>
    <w:p w14:paraId="38747AC1" w14:textId="58065A73"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2" w:history="1">
        <w:r w:rsidRPr="00613871">
          <w:rPr>
            <w:rStyle w:val="Hyperlink"/>
            <w:rFonts w:ascii="Arial" w:hAnsi="Arial" w:cs="Arial"/>
            <w:noProof/>
            <w:sz w:val="22"/>
            <w:szCs w:val="22"/>
          </w:rPr>
          <w:t>Reporting Element #1: ELs Making Progress toward English Language Proficiency (disaggregated by disability status)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_Toc226980172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24</w:t>
        </w:r>
        <w:r w:rsidRPr="00613871">
          <w:rPr>
            <w:rFonts w:ascii="Arial" w:hAnsi="Arial" w:cs="Arial"/>
            <w:noProof/>
            <w:webHidden/>
            <w:sz w:val="22"/>
            <w:szCs w:val="22"/>
          </w:rPr>
          <w:fldChar w:fldCharType="end"/>
        </w:r>
      </w:hyperlink>
    </w:p>
    <w:p w14:paraId="67962344" w14:textId="6413F6BA"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3" w:history="1">
        <w:r w:rsidRPr="00613871">
          <w:rPr>
            <w:rStyle w:val="Hyperlink"/>
            <w:rFonts w:ascii="Arial" w:hAnsi="Arial" w:cs="Arial"/>
            <w:noProof/>
            <w:sz w:val="22"/>
            <w:szCs w:val="22"/>
          </w:rPr>
          <w:t>Reporting Element #2: ELs Attaining English Language Proficiency</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_Toc226980173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33</w:t>
        </w:r>
        <w:r w:rsidRPr="00613871">
          <w:rPr>
            <w:rFonts w:ascii="Arial" w:hAnsi="Arial" w:cs="Arial"/>
            <w:noProof/>
            <w:webHidden/>
            <w:sz w:val="22"/>
            <w:szCs w:val="22"/>
          </w:rPr>
          <w:fldChar w:fldCharType="end"/>
        </w:r>
      </w:hyperlink>
    </w:p>
    <w:p w14:paraId="05D3C9CA" w14:textId="609EF22F"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4" w:history="1">
        <w:r w:rsidRPr="00613871">
          <w:rPr>
            <w:rStyle w:val="Hyperlink"/>
            <w:rFonts w:ascii="Arial" w:hAnsi="Arial" w:cs="Arial"/>
            <w:noProof/>
            <w:sz w:val="22"/>
            <w:szCs w:val="22"/>
          </w:rPr>
          <w:t>Reporting Element #3: ELs Who Exited English Learner (EL) Status as a Result of Their Attainment of English Proficiency</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_Toc226980174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37</w:t>
        </w:r>
        <w:r w:rsidRPr="00613871">
          <w:rPr>
            <w:rFonts w:ascii="Arial" w:hAnsi="Arial" w:cs="Arial"/>
            <w:noProof/>
            <w:webHidden/>
            <w:sz w:val="22"/>
            <w:szCs w:val="22"/>
          </w:rPr>
          <w:fldChar w:fldCharType="end"/>
        </w:r>
      </w:hyperlink>
    </w:p>
    <w:p w14:paraId="28F0F4F2" w14:textId="29D16C02"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5" w:history="1">
        <w:r w:rsidRPr="00613871">
          <w:rPr>
            <w:rStyle w:val="Hyperlink"/>
            <w:rFonts w:ascii="Arial" w:hAnsi="Arial" w:cs="Arial"/>
            <w:noProof/>
            <w:sz w:val="22"/>
            <w:szCs w:val="22"/>
          </w:rPr>
          <w:t>Reporting Element #4: Former ELs (FELs) Meeting Challenging State Academic Standards (disaggregated by disability status)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_Toc226980175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38</w:t>
        </w:r>
        <w:r w:rsidRPr="00613871">
          <w:rPr>
            <w:rFonts w:ascii="Arial" w:hAnsi="Arial" w:cs="Arial"/>
            <w:noProof/>
            <w:webHidden/>
            <w:sz w:val="22"/>
            <w:szCs w:val="22"/>
          </w:rPr>
          <w:fldChar w:fldCharType="end"/>
        </w:r>
      </w:hyperlink>
    </w:p>
    <w:p w14:paraId="3EF1A1FC" w14:textId="659DCA0A" w:rsidR="003D78F5" w:rsidRPr="00613871" w:rsidRDefault="003D78F5">
      <w:pPr>
        <w:pStyle w:val="TOC2"/>
        <w:tabs>
          <w:tab w:val="right" w:leader="dot" w:pos="9350"/>
        </w:tabs>
        <w:rPr>
          <w:rFonts w:ascii="Arial" w:eastAsiaTheme="minorEastAsia" w:hAnsi="Arial" w:cs="Arial"/>
          <w:i w:val="0"/>
          <w:iCs w:val="0"/>
          <w:noProof/>
          <w:sz w:val="22"/>
          <w:szCs w:val="22"/>
          <w:lang w:eastAsia="zh-CN"/>
        </w:rPr>
      </w:pPr>
      <w:hyperlink w:anchor="_Toc226980176" w:history="1">
        <w:r w:rsidRPr="00613871">
          <w:rPr>
            <w:rStyle w:val="Hyperlink"/>
            <w:rFonts w:ascii="Arial" w:hAnsi="Arial" w:cs="Arial"/>
            <w:noProof/>
            <w:sz w:val="22"/>
            <w:szCs w:val="22"/>
          </w:rPr>
          <w:t>Reporting Element #5: ELs Who Have Not Attained English Proficiency within Six Years (disaggregated for students with and without disabilities)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_Toc226980176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42</w:t>
        </w:r>
        <w:r w:rsidRPr="00613871">
          <w:rPr>
            <w:rFonts w:ascii="Arial" w:hAnsi="Arial" w:cs="Arial"/>
            <w:noProof/>
            <w:webHidden/>
            <w:sz w:val="22"/>
            <w:szCs w:val="22"/>
          </w:rPr>
          <w:fldChar w:fldCharType="end"/>
        </w:r>
      </w:hyperlink>
    </w:p>
    <w:p w14:paraId="56E0119E" w14:textId="75FC1C83" w:rsidR="003D78F5" w:rsidRPr="00613871" w:rsidRDefault="003D78F5">
      <w:pPr>
        <w:pStyle w:val="TOC1"/>
        <w:tabs>
          <w:tab w:val="left" w:pos="480"/>
          <w:tab w:val="right" w:leader="dot" w:pos="9350"/>
        </w:tabs>
        <w:rPr>
          <w:rFonts w:ascii="Arial" w:eastAsiaTheme="minorEastAsia" w:hAnsi="Arial" w:cs="Arial"/>
          <w:b w:val="0"/>
          <w:bCs w:val="0"/>
          <w:noProof/>
          <w:sz w:val="22"/>
          <w:szCs w:val="22"/>
          <w:lang w:eastAsia="zh-CN"/>
        </w:rPr>
      </w:pPr>
      <w:hyperlink w:anchor="_Toc226980177" w:history="1">
        <w:r w:rsidRPr="00613871">
          <w:rPr>
            <w:rStyle w:val="Hyperlink"/>
            <w:rFonts w:ascii="Arial" w:hAnsi="Arial" w:cs="Arial"/>
            <w:noProof/>
            <w:sz w:val="22"/>
            <w:szCs w:val="22"/>
          </w:rPr>
          <w:t>IV.</w:t>
        </w:r>
        <w:r w:rsidR="006D4EF4">
          <w:rPr>
            <w:rFonts w:ascii="Arial" w:eastAsiaTheme="minorEastAsia" w:hAnsi="Arial" w:cs="Arial"/>
            <w:b w:val="0"/>
            <w:bCs w:val="0"/>
            <w:noProof/>
            <w:sz w:val="22"/>
            <w:szCs w:val="22"/>
            <w:lang w:eastAsia="zh-CN"/>
          </w:rPr>
          <w:t xml:space="preserve"> </w:t>
        </w:r>
        <w:r w:rsidRPr="00613871">
          <w:rPr>
            <w:rStyle w:val="Hyperlink"/>
            <w:rFonts w:ascii="Arial" w:hAnsi="Arial" w:cs="Arial"/>
            <w:noProof/>
            <w:sz w:val="22"/>
            <w:szCs w:val="22"/>
          </w:rPr>
          <w:t>WIDA ACCESS Results for ELs from the State’s Highest Incidence Non-English Language Groups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_Toc226980177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45</w:t>
        </w:r>
        <w:r w:rsidRPr="00613871">
          <w:rPr>
            <w:rFonts w:ascii="Arial" w:hAnsi="Arial" w:cs="Arial"/>
            <w:noProof/>
            <w:webHidden/>
            <w:sz w:val="22"/>
            <w:szCs w:val="22"/>
          </w:rPr>
          <w:fldChar w:fldCharType="end"/>
        </w:r>
      </w:hyperlink>
    </w:p>
    <w:p w14:paraId="6D10C8C4" w14:textId="635C8F10"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hyperlink w:anchor="_Toc226980178" w:history="1">
        <w:r w:rsidRPr="00613871">
          <w:rPr>
            <w:rStyle w:val="Hyperlink"/>
            <w:rFonts w:ascii="Arial" w:hAnsi="Arial" w:cs="Arial"/>
            <w:noProof/>
            <w:sz w:val="22"/>
            <w:szCs w:val="22"/>
          </w:rPr>
          <w:t>Appendix A. Performance Definitions for the WIDA ACCESS Levels of English Language Proficiency</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_Toc226980178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49</w:t>
        </w:r>
        <w:r w:rsidRPr="00613871">
          <w:rPr>
            <w:rFonts w:ascii="Arial" w:hAnsi="Arial" w:cs="Arial"/>
            <w:noProof/>
            <w:webHidden/>
            <w:sz w:val="22"/>
            <w:szCs w:val="22"/>
          </w:rPr>
          <w:fldChar w:fldCharType="end"/>
        </w:r>
      </w:hyperlink>
    </w:p>
    <w:p w14:paraId="37F2F666" w14:textId="415F5344" w:rsidR="003D78F5" w:rsidRPr="00613871" w:rsidRDefault="003D78F5">
      <w:pPr>
        <w:pStyle w:val="TOC1"/>
        <w:tabs>
          <w:tab w:val="right" w:leader="dot" w:pos="9350"/>
        </w:tabs>
        <w:rPr>
          <w:rFonts w:ascii="Arial" w:eastAsiaTheme="minorEastAsia" w:hAnsi="Arial" w:cs="Arial"/>
          <w:b w:val="0"/>
          <w:bCs w:val="0"/>
          <w:noProof/>
          <w:sz w:val="22"/>
          <w:szCs w:val="22"/>
          <w:lang w:eastAsia="zh-CN"/>
        </w:rPr>
      </w:pPr>
      <w:hyperlink w:anchor="_Toc226980179" w:history="1">
        <w:r w:rsidRPr="00613871">
          <w:rPr>
            <w:rStyle w:val="Hyperlink"/>
            <w:rFonts w:ascii="Arial" w:hAnsi="Arial" w:cs="Arial"/>
            <w:noProof/>
            <w:sz w:val="22"/>
            <w:szCs w:val="22"/>
          </w:rPr>
          <w:t>Appendix B. WIDA Alternate ACCESS Performance Definitions</w:t>
        </w:r>
        <w:r w:rsidRPr="00613871">
          <w:rPr>
            <w:rFonts w:ascii="Arial" w:hAnsi="Arial" w:cs="Arial"/>
            <w:noProof/>
            <w:webHidden/>
            <w:sz w:val="22"/>
            <w:szCs w:val="22"/>
          </w:rPr>
          <w:tab/>
        </w:r>
        <w:r w:rsidRPr="00613871">
          <w:rPr>
            <w:rFonts w:ascii="Arial" w:hAnsi="Arial" w:cs="Arial"/>
            <w:noProof/>
            <w:webHidden/>
            <w:sz w:val="22"/>
            <w:szCs w:val="22"/>
          </w:rPr>
          <w:fldChar w:fldCharType="begin"/>
        </w:r>
        <w:r w:rsidRPr="00613871">
          <w:rPr>
            <w:rFonts w:ascii="Arial" w:hAnsi="Arial" w:cs="Arial"/>
            <w:noProof/>
            <w:webHidden/>
            <w:sz w:val="22"/>
            <w:szCs w:val="22"/>
          </w:rPr>
          <w:instrText xml:space="preserve"> PAGEREF _Toc226980179 \h </w:instrText>
        </w:r>
        <w:r w:rsidRPr="00613871">
          <w:rPr>
            <w:rFonts w:ascii="Arial" w:hAnsi="Arial" w:cs="Arial"/>
            <w:noProof/>
            <w:webHidden/>
            <w:sz w:val="22"/>
            <w:szCs w:val="22"/>
          </w:rPr>
        </w:r>
        <w:r w:rsidRPr="00613871">
          <w:rPr>
            <w:rFonts w:ascii="Arial" w:hAnsi="Arial" w:cs="Arial"/>
            <w:noProof/>
            <w:webHidden/>
            <w:sz w:val="22"/>
            <w:szCs w:val="22"/>
          </w:rPr>
          <w:fldChar w:fldCharType="separate"/>
        </w:r>
        <w:r w:rsidRPr="00613871">
          <w:rPr>
            <w:rFonts w:ascii="Arial" w:hAnsi="Arial" w:cs="Arial"/>
            <w:noProof/>
            <w:webHidden/>
            <w:sz w:val="22"/>
            <w:szCs w:val="22"/>
          </w:rPr>
          <w:t>51</w:t>
        </w:r>
        <w:r w:rsidRPr="00613871">
          <w:rPr>
            <w:rFonts w:ascii="Arial" w:hAnsi="Arial" w:cs="Arial"/>
            <w:noProof/>
            <w:webHidden/>
            <w:sz w:val="22"/>
            <w:szCs w:val="22"/>
          </w:rPr>
          <w:fldChar w:fldCharType="end"/>
        </w:r>
      </w:hyperlink>
    </w:p>
    <w:p w14:paraId="798E5E23" w14:textId="4EBA2165" w:rsidR="007C7599" w:rsidRPr="00613871" w:rsidRDefault="003D78F5" w:rsidP="00613871">
      <w:pPr>
        <w:pStyle w:val="TOC1"/>
        <w:tabs>
          <w:tab w:val="right" w:leader="dot" w:pos="9350"/>
        </w:tabs>
        <w:spacing w:before="0" w:line="360" w:lineRule="auto"/>
        <w:rPr>
          <w:rFonts w:ascii="Arial" w:eastAsiaTheme="minorEastAsia" w:hAnsi="Arial" w:cs="Arial"/>
          <w:b w:val="0"/>
          <w:bCs w:val="0"/>
          <w:noProof/>
          <w:sz w:val="22"/>
          <w:szCs w:val="22"/>
          <w:lang w:eastAsia="zh-CN"/>
        </w:rPr>
        <w:sectPr w:rsidR="007C7599" w:rsidRPr="00613871" w:rsidSect="007C7599">
          <w:headerReference w:type="default" r:id="rId18"/>
          <w:footerReference w:type="default" r:id="rId19"/>
          <w:footnotePr>
            <w:pos w:val="beneathText"/>
            <w:numRestart w:val="eachPage"/>
          </w:footnotePr>
          <w:pgSz w:w="12240" w:h="15840" w:code="1"/>
          <w:pgMar w:top="1224" w:right="1440" w:bottom="720" w:left="1440" w:header="720" w:footer="576" w:gutter="0"/>
          <w:pgNumType w:start="2"/>
          <w:cols w:space="720"/>
          <w:titlePg/>
          <w:docGrid w:linePitch="360"/>
        </w:sectPr>
      </w:pPr>
      <w:r w:rsidRPr="00613871">
        <w:rPr>
          <w:rFonts w:ascii="Arial" w:hAnsi="Arial" w:cs="Arial"/>
          <w:noProof/>
          <w:snapToGrid w:val="0"/>
          <w:color w:val="2B579A"/>
          <w:sz w:val="22"/>
          <w:szCs w:val="22"/>
          <w:shd w:val="clear" w:color="auto" w:fill="E6E6E6"/>
        </w:rPr>
        <w:fldChar w:fldCharType="end"/>
      </w:r>
    </w:p>
    <w:p w14:paraId="65BE4F56" w14:textId="77777777" w:rsidR="007C7599" w:rsidRPr="004E5FE3" w:rsidRDefault="007C7599" w:rsidP="00665B0C">
      <w:pPr>
        <w:pStyle w:val="Heading2"/>
      </w:pPr>
      <w:bookmarkStart w:id="2" w:name="_Toc226980159"/>
      <w:r w:rsidRPr="004E5FE3">
        <w:lastRenderedPageBreak/>
        <w:t xml:space="preserve">Overview of 2025 </w:t>
      </w:r>
      <w:r w:rsidRPr="00771699">
        <w:t>Participation</w:t>
      </w:r>
      <w:r w:rsidRPr="004E5FE3">
        <w:t xml:space="preserve"> and Achievement</w:t>
      </w:r>
      <w:bookmarkEnd w:id="2"/>
      <w:r w:rsidRPr="004E5FE3">
        <w:t xml:space="preserve"> </w:t>
      </w:r>
    </w:p>
    <w:p w14:paraId="50F6825D" w14:textId="7CD21C4F" w:rsidR="007C7599" w:rsidRPr="003B6C5F" w:rsidRDefault="007C7599" w:rsidP="007C7599">
      <w:pPr>
        <w:pStyle w:val="BodyText"/>
        <w:keepNext/>
        <w:tabs>
          <w:tab w:val="left" w:pos="360"/>
        </w:tabs>
        <w:rPr>
          <w:rFonts w:ascii="Arial" w:hAnsi="Arial" w:cs="Arial"/>
          <w:sz w:val="24"/>
          <w:szCs w:val="24"/>
          <w:lang w:eastAsia="zh-CN"/>
        </w:rPr>
      </w:pPr>
      <w:r w:rsidRPr="003B6C5F">
        <w:rPr>
          <w:rFonts w:ascii="Arial" w:hAnsi="Arial" w:cs="Arial"/>
          <w:color w:val="000000" w:themeColor="text1"/>
          <w:sz w:val="24"/>
          <w:szCs w:val="24"/>
        </w:rPr>
        <w:t xml:space="preserve">Federal and state laws require that English learners (ELs) be assessed annually to measure their English proficiency in four language domains—reading, writing, listening, and speaking—as well as the progress they are making in learning English. In fulfillment of these laws, ELs in grades K–12 are required to participate in </w:t>
      </w:r>
      <w:r w:rsidR="00C059A1">
        <w:rPr>
          <w:rFonts w:ascii="Arial" w:hAnsi="Arial" w:cs="Arial"/>
          <w:color w:val="000000" w:themeColor="text1"/>
          <w:sz w:val="24"/>
          <w:szCs w:val="24"/>
        </w:rPr>
        <w:t xml:space="preserve">WIDA </w:t>
      </w:r>
      <w:r w:rsidRPr="003B6C5F">
        <w:rPr>
          <w:rFonts w:ascii="Arial" w:hAnsi="Arial" w:cs="Arial"/>
          <w:color w:val="000000" w:themeColor="text1"/>
          <w:sz w:val="24"/>
          <w:szCs w:val="24"/>
        </w:rPr>
        <w:t xml:space="preserve">ACCESS </w:t>
      </w:r>
      <w:r w:rsidR="00217C97">
        <w:rPr>
          <w:rFonts w:ascii="Arial" w:hAnsi="Arial" w:cs="Arial"/>
          <w:color w:val="000000" w:themeColor="text1"/>
          <w:sz w:val="24"/>
          <w:szCs w:val="24"/>
        </w:rPr>
        <w:t xml:space="preserve">(formerly ACCESS </w:t>
      </w:r>
      <w:r w:rsidRPr="003B6C5F">
        <w:rPr>
          <w:rFonts w:ascii="Arial" w:hAnsi="Arial" w:cs="Arial"/>
          <w:color w:val="000000" w:themeColor="text1"/>
          <w:sz w:val="24"/>
          <w:szCs w:val="24"/>
        </w:rPr>
        <w:t>for ELLs</w:t>
      </w:r>
      <w:r w:rsidR="00217C97">
        <w:rPr>
          <w:rFonts w:ascii="Arial" w:hAnsi="Arial" w:cs="Arial"/>
          <w:color w:val="000000" w:themeColor="text1"/>
          <w:sz w:val="24"/>
          <w:szCs w:val="24"/>
        </w:rPr>
        <w:t>)</w:t>
      </w:r>
      <w:r w:rsidRPr="003B6C5F">
        <w:rPr>
          <w:rFonts w:ascii="Arial" w:hAnsi="Arial" w:cs="Arial"/>
          <w:color w:val="000000" w:themeColor="text1"/>
          <w:sz w:val="24"/>
          <w:szCs w:val="24"/>
        </w:rPr>
        <w:t xml:space="preserve"> testing</w:t>
      </w:r>
      <w:r w:rsidR="00217C97">
        <w:rPr>
          <w:rFonts w:ascii="Arial" w:hAnsi="Arial" w:cs="Arial"/>
          <w:color w:val="000000" w:themeColor="text1"/>
          <w:sz w:val="24"/>
          <w:szCs w:val="24"/>
        </w:rPr>
        <w:t>,</w:t>
      </w:r>
      <w:r w:rsidRPr="003B6C5F">
        <w:rPr>
          <w:rFonts w:ascii="Arial" w:hAnsi="Arial" w:cs="Arial"/>
          <w:color w:val="000000" w:themeColor="text1"/>
          <w:sz w:val="24"/>
          <w:szCs w:val="24"/>
        </w:rPr>
        <w:t xml:space="preserve"> administered annually in January and February. ELs who are identified as having the most significant cognitive disabilities and who are unable to take ACCESS, even with accommodations, can be considered for </w:t>
      </w:r>
      <w:hyperlink r:id="rId20">
        <w:r w:rsidR="00211EA2">
          <w:rPr>
            <w:rStyle w:val="Hyperlink"/>
            <w:rFonts w:ascii="Arial" w:hAnsi="Arial" w:cs="Arial"/>
            <w:sz w:val="24"/>
            <w:szCs w:val="24"/>
          </w:rPr>
          <w:t>participation in WIDA Alternate ACCESS</w:t>
        </w:r>
      </w:hyperlink>
      <w:r w:rsidRPr="003B6C5F">
        <w:rPr>
          <w:rFonts w:ascii="Arial" w:hAnsi="Arial" w:cs="Arial"/>
          <w:sz w:val="24"/>
          <w:szCs w:val="24"/>
          <w:lang w:eastAsia="zh-CN"/>
        </w:rPr>
        <w:t xml:space="preserve">. </w:t>
      </w:r>
    </w:p>
    <w:p w14:paraId="7BD9FBAE" w14:textId="6C403B1E" w:rsidR="007C7599" w:rsidRPr="003B6C5F" w:rsidRDefault="007C7599" w:rsidP="00BC7995">
      <w:pPr>
        <w:pStyle w:val="BodyText"/>
        <w:keepNext/>
        <w:tabs>
          <w:tab w:val="left" w:pos="360"/>
        </w:tabs>
        <w:rPr>
          <w:rFonts w:ascii="Arial" w:hAnsi="Arial" w:cs="Arial"/>
          <w:sz w:val="24"/>
          <w:szCs w:val="24"/>
          <w:lang w:eastAsia="zh-CN"/>
        </w:rPr>
      </w:pPr>
      <w:r w:rsidRPr="003B6C5F">
        <w:rPr>
          <w:rFonts w:ascii="Arial" w:hAnsi="Arial" w:cs="Arial"/>
          <w:sz w:val="24"/>
          <w:szCs w:val="24"/>
          <w:lang w:eastAsia="zh-CN"/>
        </w:rPr>
        <w:t xml:space="preserve">Students who participate in </w:t>
      </w:r>
      <w:r w:rsidR="008A22FB">
        <w:rPr>
          <w:rFonts w:ascii="Arial" w:hAnsi="Arial" w:cs="Arial"/>
          <w:sz w:val="24"/>
          <w:szCs w:val="24"/>
          <w:lang w:eastAsia="zh-CN"/>
        </w:rPr>
        <w:t xml:space="preserve">WIDA </w:t>
      </w:r>
      <w:r w:rsidRPr="003B6C5F">
        <w:rPr>
          <w:rFonts w:ascii="Arial" w:hAnsi="Arial" w:cs="Arial"/>
          <w:sz w:val="24"/>
          <w:szCs w:val="24"/>
          <w:lang w:eastAsia="zh-CN"/>
        </w:rPr>
        <w:t xml:space="preserve">ACCESS are provided with scale scores and proficiency level scores for each language domain and four language composites (oral language, literacy, comprehension, and overall English proficiency; </w:t>
      </w:r>
      <w:r w:rsidR="00572001">
        <w:rPr>
          <w:rFonts w:ascii="Arial" w:hAnsi="Arial" w:cs="Arial"/>
          <w:sz w:val="24"/>
          <w:szCs w:val="24"/>
          <w:lang w:eastAsia="zh-CN"/>
        </w:rPr>
        <w:t>refer to</w:t>
      </w:r>
      <w:r w:rsidRPr="003B6C5F">
        <w:rPr>
          <w:rFonts w:ascii="Arial" w:hAnsi="Arial" w:cs="Arial"/>
          <w:sz w:val="24"/>
          <w:szCs w:val="24"/>
          <w:lang w:eastAsia="zh-CN"/>
        </w:rPr>
        <w:t xml:space="preserve"> </w:t>
      </w:r>
      <w:hyperlink r:id="rId21">
        <w:r w:rsidRPr="003B6C5F">
          <w:rPr>
            <w:rStyle w:val="Hyperlink"/>
            <w:rFonts w:ascii="Arial" w:hAnsi="Arial" w:cs="Arial"/>
            <w:sz w:val="24"/>
            <w:szCs w:val="24"/>
            <w:lang w:eastAsia="zh-CN"/>
          </w:rPr>
          <w:t>ACCESS for ELLs Interpretive Guide for Score Reports</w:t>
        </w:r>
      </w:hyperlink>
      <w:r w:rsidRPr="003B6C5F">
        <w:rPr>
          <w:rFonts w:ascii="Arial" w:hAnsi="Arial" w:cs="Arial"/>
          <w:sz w:val="24"/>
          <w:szCs w:val="24"/>
          <w:lang w:eastAsia="zh-CN"/>
        </w:rPr>
        <w:t>). The Department of Elementary and Secondary Education (DESE) has determined that students with an overall proficiency level of 4.2 or higher and a literacy proficiency level of 3.9 or higher be reclassified to former English learners (FELs) by the district. In addition to considering ACCESS performance, districts should observe a student’s ability to perform ordinary classwork in English (</w:t>
      </w:r>
      <w:r w:rsidR="00F16A8E">
        <w:rPr>
          <w:rFonts w:ascii="Arial" w:hAnsi="Arial" w:cs="Arial"/>
          <w:sz w:val="24"/>
          <w:szCs w:val="24"/>
          <w:lang w:eastAsia="zh-CN"/>
        </w:rPr>
        <w:t>refer to</w:t>
      </w:r>
      <w:r w:rsidRPr="003B6C5F">
        <w:rPr>
          <w:rFonts w:ascii="Arial" w:hAnsi="Arial" w:cs="Arial"/>
          <w:sz w:val="24"/>
          <w:szCs w:val="24"/>
          <w:lang w:eastAsia="zh-CN"/>
        </w:rPr>
        <w:t xml:space="preserve"> </w:t>
      </w:r>
      <w:hyperlink r:id="rId22">
        <w:r w:rsidRPr="003B6C5F">
          <w:rPr>
            <w:rStyle w:val="Hyperlink"/>
            <w:rFonts w:ascii="Arial" w:hAnsi="Arial" w:cs="Arial"/>
            <w:sz w:val="24"/>
            <w:szCs w:val="24"/>
            <w:lang w:eastAsia="zh-CN"/>
          </w:rPr>
          <w:t>Guidance on English Learner Education Services and Programming</w:t>
        </w:r>
      </w:hyperlink>
      <w:r w:rsidRPr="003B6C5F">
        <w:rPr>
          <w:rFonts w:ascii="Arial" w:hAnsi="Arial" w:cs="Arial"/>
          <w:sz w:val="24"/>
          <w:szCs w:val="24"/>
          <w:lang w:eastAsia="zh-CN"/>
        </w:rPr>
        <w:t xml:space="preserve">) to determine whether instructional supports may be necessary during the four-year FEL monitoring period. </w:t>
      </w:r>
    </w:p>
    <w:p w14:paraId="370B88E1" w14:textId="77777777" w:rsidR="007C7599" w:rsidRPr="00B41E2C" w:rsidRDefault="007C7599" w:rsidP="004A7463">
      <w:pPr>
        <w:pStyle w:val="Heading3"/>
      </w:pPr>
      <w:bookmarkStart w:id="3" w:name="_Toc226980160"/>
      <w:r w:rsidRPr="00B41E2C">
        <w:t>Participation Rates</w:t>
      </w:r>
      <w:bookmarkEnd w:id="3"/>
    </w:p>
    <w:p w14:paraId="508EE9B1" w14:textId="1C48EED5" w:rsidR="007C7599" w:rsidRPr="003B6C5F" w:rsidRDefault="4FDED588" w:rsidP="007C7599">
      <w:pPr>
        <w:pStyle w:val="ListParagraph"/>
        <w:spacing w:after="160"/>
        <w:ind w:left="0"/>
        <w:rPr>
          <w:rFonts w:cs="Arial"/>
        </w:rPr>
      </w:pPr>
      <w:r w:rsidRPr="5295226D">
        <w:rPr>
          <w:rFonts w:cs="Arial"/>
        </w:rPr>
        <w:t>In 2025, 126,769 ELs were enrolled in grades K</w:t>
      </w:r>
      <w:r w:rsidRPr="5295226D">
        <w:rPr>
          <w:rFonts w:cs="Arial"/>
          <w:color w:val="000000" w:themeColor="text1"/>
        </w:rPr>
        <w:t>–</w:t>
      </w:r>
      <w:r w:rsidRPr="5295226D">
        <w:rPr>
          <w:rFonts w:cs="Arial"/>
        </w:rPr>
        <w:t xml:space="preserve">12. Of these, 124,564 participated in </w:t>
      </w:r>
      <w:r w:rsidR="00F90737">
        <w:rPr>
          <w:rFonts w:cs="Arial"/>
        </w:rPr>
        <w:t xml:space="preserve">WIDA </w:t>
      </w:r>
      <w:r w:rsidRPr="5295226D">
        <w:rPr>
          <w:rFonts w:cs="Arial"/>
        </w:rPr>
        <w:t xml:space="preserve">ACCESS or </w:t>
      </w:r>
      <w:r w:rsidR="00792D07">
        <w:rPr>
          <w:rFonts w:cs="Arial"/>
        </w:rPr>
        <w:t xml:space="preserve">WIDA </w:t>
      </w:r>
      <w:r w:rsidRPr="5295226D">
        <w:rPr>
          <w:rFonts w:cs="Arial"/>
        </w:rPr>
        <w:t>Alternate ACCESS—a 98% participation rate. A total of 122,407 EL</w:t>
      </w:r>
      <w:r w:rsidR="78F394ED" w:rsidRPr="5295226D">
        <w:rPr>
          <w:rFonts w:cs="Arial"/>
        </w:rPr>
        <w:t>s</w:t>
      </w:r>
      <w:r w:rsidRPr="5295226D">
        <w:rPr>
          <w:rFonts w:cs="Arial"/>
        </w:rPr>
        <w:t xml:space="preserve"> participated in ACCESS and 2,157 EL</w:t>
      </w:r>
      <w:r w:rsidR="78F394ED" w:rsidRPr="5295226D">
        <w:rPr>
          <w:rFonts w:cs="Arial"/>
        </w:rPr>
        <w:t>s</w:t>
      </w:r>
      <w:r w:rsidRPr="5295226D">
        <w:rPr>
          <w:rFonts w:cs="Arial"/>
        </w:rPr>
        <w:t xml:space="preserve"> participated in Alternate ACCESS. Students in high school participated at a rate of 95% compared to students in grades K</w:t>
      </w:r>
      <w:r w:rsidRPr="5295226D">
        <w:rPr>
          <w:rFonts w:cs="Arial"/>
          <w:color w:val="000000" w:themeColor="text1"/>
        </w:rPr>
        <w:t>–</w:t>
      </w:r>
      <w:r w:rsidRPr="5295226D">
        <w:rPr>
          <w:rFonts w:cs="Arial"/>
        </w:rPr>
        <w:t>8 (99%). This pattern is commensurate with 2024 participation rates</w:t>
      </w:r>
      <w:r w:rsidR="00D4575E">
        <w:rPr>
          <w:rFonts w:cs="Arial"/>
        </w:rPr>
        <w:t>:</w:t>
      </w:r>
      <w:r w:rsidRPr="5295226D">
        <w:rPr>
          <w:rFonts w:cs="Arial"/>
        </w:rPr>
        <w:t xml:space="preserve"> 99% for grades K–8, 95% for grades 9–12, and 98% overall.</w:t>
      </w:r>
      <w:bookmarkStart w:id="4" w:name="_Hlk89169507"/>
      <w:r w:rsidRPr="5295226D">
        <w:rPr>
          <w:rFonts w:cs="Arial"/>
        </w:rPr>
        <w:t xml:space="preserve"> For more information on participation, </w:t>
      </w:r>
      <w:r w:rsidR="005D5E64">
        <w:rPr>
          <w:rFonts w:cs="Arial"/>
        </w:rPr>
        <w:t>refer to</w:t>
      </w:r>
      <w:r w:rsidRPr="5295226D">
        <w:rPr>
          <w:rFonts w:cs="Arial"/>
        </w:rPr>
        <w:t xml:space="preserve"> the </w:t>
      </w:r>
      <w:hyperlink w:anchor="_Student_Participation">
        <w:r w:rsidRPr="5295226D">
          <w:rPr>
            <w:rStyle w:val="Hyperlink"/>
            <w:rFonts w:cs="Arial"/>
          </w:rPr>
          <w:t>Student Participation section</w:t>
        </w:r>
      </w:hyperlink>
      <w:r w:rsidRPr="5295226D">
        <w:rPr>
          <w:rFonts w:cs="Arial"/>
        </w:rPr>
        <w:t xml:space="preserve"> of this report.</w:t>
      </w:r>
    </w:p>
    <w:p w14:paraId="15A80FDC" w14:textId="77777777" w:rsidR="007C7599" w:rsidRPr="00536428" w:rsidRDefault="007C7599" w:rsidP="0050549F">
      <w:pPr>
        <w:pStyle w:val="Heading4"/>
      </w:pPr>
      <w:bookmarkStart w:id="5" w:name="_Toc226980161"/>
      <w:bookmarkEnd w:id="4"/>
      <w:r w:rsidRPr="00536428">
        <w:t>Overall Achievement</w:t>
      </w:r>
      <w:bookmarkEnd w:id="5"/>
      <w:r w:rsidRPr="00536428">
        <w:t xml:space="preserve"> </w:t>
      </w:r>
    </w:p>
    <w:p w14:paraId="6B751541" w14:textId="1B3094F2" w:rsidR="007C7599" w:rsidRPr="003B6C5F" w:rsidRDefault="4FDED588" w:rsidP="00F16A8E">
      <w:r>
        <w:t>Achievement results are reported by proficiency levels for the ACCESS (levels 1</w:t>
      </w:r>
      <w:r w:rsidRPr="5295226D">
        <w:rPr>
          <w:color w:val="000000" w:themeColor="text1"/>
        </w:rPr>
        <w:t>–</w:t>
      </w:r>
      <w:r>
        <w:t>6) and Alternate ACCESS (levels 1–5) tests. ACCESS test results are presented by language domain and composite scores. In the four testing domains, average levels of achievement in 2025 were 2.9 for speaking, 2.9 for writing, 3.1 for reading, and 4.1 for listening. Average proficiency level</w:t>
      </w:r>
      <w:r w:rsidR="21CB3D00">
        <w:t>s</w:t>
      </w:r>
      <w:r>
        <w:t xml:space="preserve"> in 2025 for oral language, comprehension, literacy, and overall English proficiency composites were 3.4, 3.4, 2.9, and 3.0, respectively. In 2025, 13.3% of students met the criteri</w:t>
      </w:r>
      <w:r w:rsidR="575FBDD8">
        <w:t>a</w:t>
      </w:r>
      <w:r>
        <w:t xml:space="preserve"> to reclassify as FEL</w:t>
      </w:r>
      <w:r w:rsidR="1965152F">
        <w:t>s</w:t>
      </w:r>
      <w:r>
        <w:t xml:space="preserve"> by achieving the minimum overall proficiency level (4.2) and literacy level (3.9) on the ACCESS test. In 202</w:t>
      </w:r>
      <w:r w:rsidR="51AD5C39">
        <w:t>5</w:t>
      </w:r>
      <w:r>
        <w:t xml:space="preserve">, 11.9% of students who took the Alternate ACCESS met </w:t>
      </w:r>
      <w:r w:rsidR="6D3E1D0C">
        <w:t xml:space="preserve">test </w:t>
      </w:r>
      <w:r>
        <w:t xml:space="preserve">exit criteria. </w:t>
      </w:r>
      <w:r w:rsidR="691AAFE2">
        <w:t xml:space="preserve">Refer to </w:t>
      </w:r>
      <w:hyperlink r:id="rId23" w:history="1">
        <w:r w:rsidR="6D3E1D0C" w:rsidRPr="5295226D">
          <w:rPr>
            <w:rStyle w:val="Hyperlink"/>
            <w:rFonts w:cs="Arial"/>
          </w:rPr>
          <w:t xml:space="preserve">Guidance for Exiting </w:t>
        </w:r>
        <w:r w:rsidR="2ACD8293" w:rsidRPr="5295226D">
          <w:rPr>
            <w:rStyle w:val="Hyperlink"/>
            <w:rFonts w:cs="Arial"/>
          </w:rPr>
          <w:t xml:space="preserve">Students </w:t>
        </w:r>
        <w:r w:rsidR="6D3E1D0C" w:rsidRPr="5295226D">
          <w:rPr>
            <w:rStyle w:val="Hyperlink"/>
            <w:rFonts w:cs="Arial"/>
          </w:rPr>
          <w:t>Who Take the Alternate ACCE</w:t>
        </w:r>
        <w:r w:rsidR="179DC2F5" w:rsidRPr="5295226D">
          <w:rPr>
            <w:rStyle w:val="Hyperlink"/>
            <w:rFonts w:cs="Arial"/>
          </w:rPr>
          <w:t>S</w:t>
        </w:r>
        <w:r w:rsidR="6D3E1D0C" w:rsidRPr="5295226D">
          <w:rPr>
            <w:rStyle w:val="Hyperlink"/>
            <w:rFonts w:cs="Arial"/>
          </w:rPr>
          <w:t>S for EL</w:t>
        </w:r>
        <w:r w:rsidR="21CB3D00" w:rsidRPr="5295226D">
          <w:rPr>
            <w:rStyle w:val="Hyperlink"/>
            <w:rFonts w:cs="Arial"/>
          </w:rPr>
          <w:t>L</w:t>
        </w:r>
        <w:r w:rsidR="6D3E1D0C" w:rsidRPr="5295226D">
          <w:rPr>
            <w:rStyle w:val="Hyperlink"/>
            <w:rFonts w:cs="Arial"/>
          </w:rPr>
          <w:t>s</w:t>
        </w:r>
      </w:hyperlink>
      <w:r w:rsidR="6D3E1D0C">
        <w:t xml:space="preserve"> for more information. </w:t>
      </w:r>
    </w:p>
    <w:p w14:paraId="05BD5082" w14:textId="77777777" w:rsidR="007C7599" w:rsidRPr="003B6C5F" w:rsidRDefault="007C7599" w:rsidP="000C217C">
      <w:pPr>
        <w:pStyle w:val="Heading4"/>
      </w:pPr>
      <w:bookmarkStart w:id="6" w:name="_Toc226980162"/>
      <w:r w:rsidRPr="003B6C5F">
        <w:lastRenderedPageBreak/>
        <w:t>Reporting Requirements</w:t>
      </w:r>
      <w:bookmarkEnd w:id="6"/>
      <w:r w:rsidRPr="003B6C5F">
        <w:t xml:space="preserve"> </w:t>
      </w:r>
    </w:p>
    <w:p w14:paraId="32EA4ADB" w14:textId="1AA45ADA" w:rsidR="007C7599" w:rsidRPr="003B6C5F" w:rsidRDefault="4FDED588" w:rsidP="007C7599">
      <w:pPr>
        <w:pStyle w:val="xmsonormal"/>
        <w:shd w:val="clear" w:color="auto" w:fill="FFFFFF" w:themeFill="background1"/>
        <w:spacing w:before="0" w:beforeAutospacing="0" w:after="0" w:afterAutospacing="0"/>
        <w:rPr>
          <w:rFonts w:ascii="Arial" w:hAnsi="Arial" w:cs="Arial"/>
          <w:sz w:val="24"/>
        </w:rPr>
      </w:pPr>
      <w:r w:rsidRPr="5295226D">
        <w:rPr>
          <w:rFonts w:ascii="Arial" w:hAnsi="Arial" w:cs="Arial"/>
          <w:sz w:val="24"/>
        </w:rPr>
        <w:t xml:space="preserve">Since 2019, this report has been revised to include reporting elements described in Title III of the </w:t>
      </w:r>
      <w:r w:rsidRPr="5295226D">
        <w:rPr>
          <w:rFonts w:ascii="Arial" w:hAnsi="Arial" w:cs="Arial"/>
          <w:i/>
          <w:iCs/>
          <w:sz w:val="24"/>
        </w:rPr>
        <w:t>Every Student Succeeds Act</w:t>
      </w:r>
      <w:r w:rsidRPr="5295226D">
        <w:rPr>
          <w:rFonts w:ascii="Arial" w:hAnsi="Arial" w:cs="Arial"/>
          <w:sz w:val="24"/>
        </w:rPr>
        <w:t xml:space="preserve"> (ESSA), a 2015 federal law, and in the </w:t>
      </w:r>
      <w:r w:rsidRPr="5295226D">
        <w:rPr>
          <w:rFonts w:ascii="Arial" w:hAnsi="Arial" w:cs="Arial"/>
          <w:i/>
          <w:iCs/>
          <w:sz w:val="24"/>
        </w:rPr>
        <w:t>Language Opportunities for Our Kids</w:t>
      </w:r>
      <w:r w:rsidRPr="5295226D">
        <w:rPr>
          <w:rFonts w:ascii="Arial" w:hAnsi="Arial" w:cs="Arial"/>
          <w:sz w:val="24"/>
        </w:rPr>
        <w:t xml:space="preserve"> (LOOK) Act, a 2017 state law. The purpose of the reporting elements is to inform programs and support activities designed to enhance student outcomes. The</w:t>
      </w:r>
      <w:r w:rsidR="0B4698C5" w:rsidRPr="5295226D">
        <w:rPr>
          <w:rFonts w:ascii="Arial" w:hAnsi="Arial" w:cs="Arial"/>
          <w:sz w:val="24"/>
        </w:rPr>
        <w:t>se are the</w:t>
      </w:r>
      <w:r w:rsidRPr="5295226D">
        <w:rPr>
          <w:rFonts w:ascii="Arial" w:hAnsi="Arial" w:cs="Arial"/>
          <w:sz w:val="24"/>
        </w:rPr>
        <w:t xml:space="preserve"> five required reporting elements described in ESSA</w:t>
      </w:r>
      <w:r w:rsidR="0B4698C5" w:rsidRPr="5295226D">
        <w:rPr>
          <w:rFonts w:ascii="Arial" w:hAnsi="Arial" w:cs="Arial"/>
          <w:sz w:val="24"/>
        </w:rPr>
        <w:t>, which</w:t>
      </w:r>
      <w:r w:rsidRPr="5295226D">
        <w:rPr>
          <w:rFonts w:ascii="Arial" w:hAnsi="Arial" w:cs="Arial"/>
          <w:sz w:val="24"/>
        </w:rPr>
        <w:t xml:space="preserve"> are </w:t>
      </w:r>
      <w:r w:rsidR="36696E2F" w:rsidRPr="5295226D">
        <w:rPr>
          <w:rFonts w:ascii="Arial" w:hAnsi="Arial" w:cs="Arial"/>
          <w:sz w:val="24"/>
        </w:rPr>
        <w:t xml:space="preserve">also </w:t>
      </w:r>
      <w:r w:rsidRPr="5295226D">
        <w:rPr>
          <w:rFonts w:ascii="Arial" w:hAnsi="Arial" w:cs="Arial"/>
          <w:sz w:val="24"/>
        </w:rPr>
        <w:t xml:space="preserve">defined and described in detail in </w:t>
      </w:r>
      <w:hyperlink r:id="rId24" w:anchor="_III._Reporting_Elements">
        <w:r w:rsidR="6CEEE727" w:rsidRPr="5295226D">
          <w:rPr>
            <w:rStyle w:val="Hyperlink"/>
            <w:rFonts w:ascii="Arial" w:eastAsiaTheme="majorEastAsia" w:hAnsi="Arial" w:cs="Arial"/>
            <w:sz w:val="24"/>
          </w:rPr>
          <w:t>section III, Reporting Elements</w:t>
        </w:r>
      </w:hyperlink>
      <w:r w:rsidR="36696E2F" w:rsidRPr="5295226D">
        <w:rPr>
          <w:rFonts w:ascii="Arial" w:hAnsi="Arial" w:cs="Arial"/>
          <w:sz w:val="24"/>
        </w:rPr>
        <w:t>:</w:t>
      </w:r>
      <w:r w:rsidRPr="5295226D">
        <w:rPr>
          <w:rFonts w:ascii="Arial" w:hAnsi="Arial" w:cs="Arial"/>
          <w:sz w:val="24"/>
        </w:rPr>
        <w:t xml:space="preserve"> </w:t>
      </w:r>
    </w:p>
    <w:p w14:paraId="69B41ED9" w14:textId="0DE8C911" w:rsidR="007C7599" w:rsidRPr="000C217C" w:rsidRDefault="4FDED588" w:rsidP="000C217C">
      <w:pPr>
        <w:numPr>
          <w:ilvl w:val="1"/>
          <w:numId w:val="48"/>
        </w:numPr>
        <w:shd w:val="clear" w:color="auto" w:fill="FFFFFF" w:themeFill="background1"/>
        <w:spacing w:after="0"/>
        <w:ind w:left="1080"/>
        <w:rPr>
          <w:rFonts w:cs="Arial"/>
          <w:snapToGrid w:val="0"/>
        </w:rPr>
      </w:pPr>
      <w:r w:rsidRPr="000C217C">
        <w:rPr>
          <w:rFonts w:cs="Arial"/>
          <w:b/>
          <w:bCs/>
          <w:snapToGrid w:val="0"/>
        </w:rPr>
        <w:t>Reporting Element #1:</w:t>
      </w:r>
      <w:r w:rsidRPr="003B6C5F">
        <w:rPr>
          <w:rFonts w:cs="Arial"/>
          <w:snapToGrid w:val="0"/>
        </w:rPr>
        <w:t xml:space="preserve"> Progress toward achieving English language proficiency</w:t>
      </w:r>
    </w:p>
    <w:p w14:paraId="3E104D5D" w14:textId="77777777" w:rsidR="007C7599" w:rsidRPr="00DC3354" w:rsidRDefault="007C7599" w:rsidP="000C217C">
      <w:pPr>
        <w:pStyle w:val="ListParagraph"/>
        <w:numPr>
          <w:ilvl w:val="0"/>
          <w:numId w:val="48"/>
        </w:numPr>
        <w:ind w:left="1080"/>
        <w:rPr>
          <w:rFonts w:cs="Arial"/>
          <w:snapToGrid w:val="0"/>
        </w:rPr>
      </w:pPr>
      <w:r w:rsidRPr="000C217C">
        <w:rPr>
          <w:rFonts w:cs="Arial"/>
          <w:b/>
          <w:snapToGrid w:val="0"/>
        </w:rPr>
        <w:t>Reporting Element #2:</w:t>
      </w:r>
      <w:r w:rsidRPr="00DC3354">
        <w:rPr>
          <w:rFonts w:cs="Arial"/>
          <w:snapToGrid w:val="0"/>
        </w:rPr>
        <w:t xml:space="preserve"> Attainment of English proficiency</w:t>
      </w:r>
    </w:p>
    <w:p w14:paraId="1274BD28" w14:textId="77777777" w:rsidR="007C7599" w:rsidRPr="00DC3354" w:rsidRDefault="007C7599" w:rsidP="000C217C">
      <w:pPr>
        <w:pStyle w:val="ListParagraph"/>
        <w:numPr>
          <w:ilvl w:val="0"/>
          <w:numId w:val="48"/>
        </w:numPr>
        <w:ind w:left="1080"/>
        <w:rPr>
          <w:rFonts w:cs="Arial"/>
          <w:snapToGrid w:val="0"/>
        </w:rPr>
      </w:pPr>
      <w:r w:rsidRPr="000C217C">
        <w:rPr>
          <w:rFonts w:cs="Arial"/>
          <w:b/>
          <w:snapToGrid w:val="0"/>
        </w:rPr>
        <w:t>Reporting Element #3:</w:t>
      </w:r>
      <w:r w:rsidRPr="00DC3354">
        <w:rPr>
          <w:rFonts w:cs="Arial"/>
          <w:snapToGrid w:val="0"/>
        </w:rPr>
        <w:t xml:space="preserve"> ELs exiting EL status based on their attainment of English proficiency</w:t>
      </w:r>
    </w:p>
    <w:p w14:paraId="04206459" w14:textId="77777777" w:rsidR="00222E31" w:rsidRDefault="007C7599" w:rsidP="00222E31">
      <w:pPr>
        <w:pStyle w:val="ListParagraph"/>
        <w:numPr>
          <w:ilvl w:val="0"/>
          <w:numId w:val="48"/>
        </w:numPr>
        <w:ind w:left="1080"/>
        <w:rPr>
          <w:rFonts w:cs="Arial"/>
          <w:snapToGrid w:val="0"/>
        </w:rPr>
      </w:pPr>
      <w:r w:rsidRPr="000C217C">
        <w:rPr>
          <w:rFonts w:cs="Arial"/>
          <w:b/>
          <w:snapToGrid w:val="0"/>
        </w:rPr>
        <w:t>Reporting Element #4:</w:t>
      </w:r>
      <w:r w:rsidRPr="00DC3354">
        <w:rPr>
          <w:rFonts w:cs="Arial"/>
          <w:snapToGrid w:val="0"/>
        </w:rPr>
        <w:t xml:space="preserve"> FEL achievement on the MCAS</w:t>
      </w:r>
    </w:p>
    <w:p w14:paraId="639F29EC" w14:textId="6CE714E8" w:rsidR="007C7599" w:rsidRPr="000C217C" w:rsidRDefault="4FDED588" w:rsidP="5295226D">
      <w:pPr>
        <w:pStyle w:val="ListParagraph"/>
        <w:numPr>
          <w:ilvl w:val="0"/>
          <w:numId w:val="48"/>
        </w:numPr>
        <w:ind w:left="1080"/>
        <w:rPr>
          <w:rFonts w:cs="Arial"/>
          <w:b/>
          <w:bCs/>
          <w:snapToGrid w:val="0"/>
        </w:rPr>
      </w:pPr>
      <w:r w:rsidRPr="5295226D">
        <w:rPr>
          <w:rFonts w:cs="Arial"/>
          <w:b/>
          <w:bCs/>
          <w:snapToGrid w:val="0"/>
        </w:rPr>
        <w:t>Reporting Element #5:</w:t>
      </w:r>
      <w:r w:rsidRPr="00222E31">
        <w:rPr>
          <w:rFonts w:cs="Arial"/>
          <w:snapToGrid w:val="0"/>
        </w:rPr>
        <w:t xml:space="preserve"> Long-term ELs (not attained English language proficiency within six years)</w:t>
      </w:r>
    </w:p>
    <w:p w14:paraId="6C182962" w14:textId="77777777" w:rsidR="007C7599" w:rsidRPr="00771699" w:rsidRDefault="007C7599" w:rsidP="000C217C">
      <w:pPr>
        <w:pStyle w:val="Heading2"/>
      </w:pPr>
      <w:bookmarkStart w:id="7" w:name="_Toc226980163"/>
      <w:r w:rsidRPr="00771699">
        <w:t>I.  Background</w:t>
      </w:r>
      <w:bookmarkEnd w:id="7"/>
      <w:r w:rsidRPr="00771699">
        <w:t xml:space="preserve">  </w:t>
      </w:r>
    </w:p>
    <w:p w14:paraId="5B913EAB" w14:textId="1F944C40" w:rsidR="007C7599" w:rsidRPr="003B6C5F" w:rsidRDefault="4FDED588" w:rsidP="00BC7995">
      <w:pPr>
        <w:ind w:right="-180"/>
      </w:pPr>
      <w:r w:rsidRPr="5295226D">
        <w:rPr>
          <w:rFonts w:cs="Arial"/>
          <w:color w:val="000000" w:themeColor="text1"/>
        </w:rPr>
        <w:t xml:space="preserve">This report summarizes the test results of </w:t>
      </w:r>
      <w:r w:rsidRPr="5295226D">
        <w:rPr>
          <w:rFonts w:cs="Arial"/>
        </w:rPr>
        <w:t xml:space="preserve">124,564 </w:t>
      </w:r>
      <w:r w:rsidRPr="5295226D">
        <w:rPr>
          <w:rFonts w:cs="Arial"/>
          <w:color w:val="000000" w:themeColor="text1"/>
        </w:rPr>
        <w:t xml:space="preserve">ELs in Massachusetts who participated in the 2025 </w:t>
      </w:r>
      <w:r w:rsidR="6CEEE727" w:rsidRPr="5295226D">
        <w:rPr>
          <w:rFonts w:cs="Arial"/>
          <w:lang w:eastAsia="zh-CN"/>
        </w:rPr>
        <w:t xml:space="preserve">WIDA </w:t>
      </w:r>
      <w:r w:rsidRPr="5295226D">
        <w:rPr>
          <w:rFonts w:cs="Arial"/>
          <w:color w:val="000000" w:themeColor="text1"/>
        </w:rPr>
        <w:t xml:space="preserve">ACCESS and WIDA Alternate ACCESS tests, which were developed by the WIDA consortium and are intended to measure the English language proficiency of ELs in 41 consortium member states, territories, and federal agencies. </w:t>
      </w:r>
      <w:r w:rsidRPr="5295226D">
        <w:rPr>
          <w:rFonts w:cs="Arial"/>
        </w:rPr>
        <w:t>Massachusetts joined the WIDA consortium in May 2012 and has administered the ACCESS test</w:t>
      </w:r>
      <w:r w:rsidRPr="5295226D">
        <w:rPr>
          <w:rFonts w:cs="Arial"/>
          <w:color w:val="000000" w:themeColor="text1"/>
        </w:rPr>
        <w:t xml:space="preserve"> since the 2012–2013 school year and Alternate ACCESS test since the 2013–2014 school year</w:t>
      </w:r>
      <w:r w:rsidRPr="5295226D">
        <w:rPr>
          <w:rFonts w:cs="Arial"/>
        </w:rPr>
        <w:t>.</w:t>
      </w:r>
      <w:r w:rsidRPr="5295226D">
        <w:rPr>
          <w:rFonts w:cs="Arial"/>
          <w:color w:val="000000" w:themeColor="text1"/>
        </w:rPr>
        <w:t xml:space="preserve"> </w:t>
      </w:r>
    </w:p>
    <w:p w14:paraId="4926229E" w14:textId="77777777" w:rsidR="00CF1AF3" w:rsidRDefault="007C7599" w:rsidP="00CF1AF3">
      <w:pPr>
        <w:pStyle w:val="Heading3"/>
      </w:pPr>
      <w:bookmarkStart w:id="8" w:name="_Toc226980164"/>
      <w:r w:rsidRPr="0050549F">
        <w:t>Testing Formats</w:t>
      </w:r>
      <w:bookmarkEnd w:id="8"/>
    </w:p>
    <w:p w14:paraId="55CE3788" w14:textId="7215CB53" w:rsidR="00BD7B88" w:rsidRPr="00CF1AF3" w:rsidRDefault="007C7599" w:rsidP="00CF1AF3">
      <w:r w:rsidRPr="003B6C5F">
        <w:t>ACCESS tests measure how well ELs have met the English Language Development (ELD) Standards</w:t>
      </w:r>
      <w:r w:rsidRPr="003B6C5F">
        <w:rPr>
          <w:i/>
          <w:iCs/>
        </w:rPr>
        <w:t xml:space="preserve"> </w:t>
      </w:r>
      <w:r w:rsidRPr="003B6C5F">
        <w:t>developed by</w:t>
      </w:r>
      <w:r w:rsidRPr="003B6C5F">
        <w:rPr>
          <w:i/>
          <w:iCs/>
        </w:rPr>
        <w:t xml:space="preserve"> </w:t>
      </w:r>
      <w:r w:rsidRPr="003B6C5F">
        <w:t xml:space="preserve">the WIDA consortium. The WIDA ELD Standards describe English language literacy in four academic subjects (English language arts, mathematics, social studies, and science), plus social and instructional language in four separate domains (listening, reading, speaking, and writing). The WIDA ELD Standards are aligned with the </w:t>
      </w:r>
      <w:hyperlink r:id="rId25" w:history="1">
        <w:r w:rsidRPr="003B6C5F">
          <w:rPr>
            <w:rStyle w:val="Hyperlink"/>
            <w:rFonts w:cs="Arial"/>
          </w:rPr>
          <w:t>Massachusetts Curriculum Frameworks</w:t>
        </w:r>
      </w:hyperlink>
      <w:r w:rsidRPr="003B6C5F">
        <w:t>. Only students who participate in all four domains, or those who are assigned overall scores for missing domains</w:t>
      </w:r>
      <w:r w:rsidRPr="001A2ABF">
        <w:rPr>
          <w:rStyle w:val="Hyperlink"/>
          <w:rFonts w:cs="Arial"/>
          <w:color w:val="auto"/>
          <w:u w:val="none"/>
        </w:rPr>
        <w:t>,</w:t>
      </w:r>
      <w:r w:rsidRPr="003B6C5F">
        <w:t xml:space="preserve"> receive overall scores. Students are required to </w:t>
      </w:r>
      <w:r w:rsidRPr="003B6C5F">
        <w:rPr>
          <w:color w:val="000000" w:themeColor="text1"/>
        </w:rPr>
        <w:t xml:space="preserve">participate in tests designed for the grade or grade-level cluster in which they are enrolled, as follows: </w:t>
      </w:r>
    </w:p>
    <w:p w14:paraId="0E8DC497" w14:textId="1E541C2F" w:rsidR="007C7599" w:rsidRPr="000C217C" w:rsidRDefault="12494B08" w:rsidP="000C217C">
      <w:pPr>
        <w:keepNext/>
        <w:jc w:val="center"/>
        <w:rPr>
          <w:b/>
          <w:bCs/>
        </w:rPr>
      </w:pPr>
      <w:r w:rsidRPr="000C217C">
        <w:rPr>
          <w:rFonts w:cs="Arial"/>
          <w:b/>
          <w:bCs/>
          <w:lang w:eastAsia="zh-CN"/>
        </w:rPr>
        <w:t>WIDA</w:t>
      </w:r>
      <w:r w:rsidRPr="5295226D">
        <w:rPr>
          <w:rFonts w:cs="Arial"/>
          <w:lang w:eastAsia="zh-CN"/>
        </w:rPr>
        <w:t xml:space="preserve"> </w:t>
      </w:r>
      <w:r w:rsidR="4FDED588" w:rsidRPr="000C217C">
        <w:rPr>
          <w:b/>
          <w:bCs/>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0C66D1" w:rsidRPr="003B6C5F" w14:paraId="646292D3" w14:textId="77777777" w:rsidTr="0009390D">
        <w:trPr>
          <w:trHeight w:val="338"/>
          <w:tblHeader/>
        </w:trPr>
        <w:tc>
          <w:tcPr>
            <w:tcW w:w="1878" w:type="dxa"/>
          </w:tcPr>
          <w:p w14:paraId="6FBB7E97" w14:textId="77777777" w:rsidR="007C7599" w:rsidRPr="000C217C" w:rsidRDefault="007C7599" w:rsidP="0009390D">
            <w:pPr>
              <w:ind w:right="-720"/>
              <w:outlineLvl w:val="2"/>
              <w:rPr>
                <w:rFonts w:cs="Arial"/>
                <w:b/>
                <w:bCs/>
                <w:color w:val="000000"/>
                <w:sz w:val="22"/>
                <w:szCs w:val="22"/>
              </w:rPr>
            </w:pPr>
            <w:bookmarkStart w:id="9" w:name="_Toc226979903"/>
            <w:r w:rsidRPr="000C217C">
              <w:rPr>
                <w:rFonts w:cs="Arial"/>
                <w:b/>
                <w:bCs/>
                <w:color w:val="000000"/>
                <w:sz w:val="22"/>
                <w:szCs w:val="22"/>
              </w:rPr>
              <w:t>Format</w:t>
            </w:r>
            <w:bookmarkEnd w:id="9"/>
          </w:p>
        </w:tc>
        <w:tc>
          <w:tcPr>
            <w:tcW w:w="7639" w:type="dxa"/>
          </w:tcPr>
          <w:p w14:paraId="06F4475E" w14:textId="77777777" w:rsidR="007C7599" w:rsidRPr="000C217C" w:rsidRDefault="007C7599" w:rsidP="0009390D">
            <w:pPr>
              <w:ind w:right="-720"/>
              <w:outlineLvl w:val="2"/>
              <w:rPr>
                <w:rFonts w:cs="Arial"/>
                <w:b/>
                <w:bCs/>
                <w:color w:val="000000"/>
                <w:sz w:val="22"/>
                <w:szCs w:val="22"/>
              </w:rPr>
            </w:pPr>
            <w:bookmarkStart w:id="10" w:name="_Toc226979904"/>
            <w:r w:rsidRPr="000C217C">
              <w:rPr>
                <w:rFonts w:cs="Arial"/>
                <w:b/>
                <w:bCs/>
                <w:color w:val="000000"/>
                <w:sz w:val="22"/>
                <w:szCs w:val="22"/>
              </w:rPr>
              <w:t>Grade-Level Cluster Tests</w:t>
            </w:r>
            <w:bookmarkEnd w:id="10"/>
          </w:p>
        </w:tc>
      </w:tr>
      <w:tr w:rsidR="000C66D1" w:rsidRPr="003B6C5F" w14:paraId="00EF9DDD" w14:textId="77777777" w:rsidTr="0009390D">
        <w:trPr>
          <w:trHeight w:val="318"/>
          <w:tblHeader/>
        </w:trPr>
        <w:tc>
          <w:tcPr>
            <w:tcW w:w="1878" w:type="dxa"/>
          </w:tcPr>
          <w:p w14:paraId="34A792E7" w14:textId="77777777" w:rsidR="007C7599" w:rsidRPr="000C217C" w:rsidRDefault="007C7599" w:rsidP="0009390D">
            <w:pPr>
              <w:ind w:right="-720"/>
              <w:outlineLvl w:val="2"/>
              <w:rPr>
                <w:rFonts w:cs="Arial"/>
                <w:bCs/>
                <w:color w:val="000000"/>
                <w:sz w:val="22"/>
                <w:szCs w:val="22"/>
              </w:rPr>
            </w:pPr>
            <w:bookmarkStart w:id="11" w:name="_Toc226979905"/>
            <w:r w:rsidRPr="000C217C">
              <w:rPr>
                <w:rFonts w:cs="Arial"/>
                <w:bCs/>
                <w:color w:val="000000"/>
                <w:sz w:val="22"/>
                <w:szCs w:val="22"/>
              </w:rPr>
              <w:t>Online</w:t>
            </w:r>
            <w:bookmarkEnd w:id="11"/>
          </w:p>
        </w:tc>
        <w:tc>
          <w:tcPr>
            <w:tcW w:w="7639" w:type="dxa"/>
          </w:tcPr>
          <w:p w14:paraId="1BBB7120" w14:textId="77777777" w:rsidR="007C7599" w:rsidRPr="000C217C" w:rsidRDefault="007C7599" w:rsidP="0009390D">
            <w:pPr>
              <w:ind w:right="-720"/>
              <w:outlineLvl w:val="2"/>
              <w:rPr>
                <w:rFonts w:cs="Arial"/>
                <w:bCs/>
                <w:color w:val="000000"/>
                <w:sz w:val="22"/>
                <w:szCs w:val="22"/>
              </w:rPr>
            </w:pPr>
            <w:bookmarkStart w:id="12" w:name="_Toc226979906"/>
            <w:r w:rsidRPr="000C217C">
              <w:rPr>
                <w:rFonts w:cs="Arial"/>
                <w:bCs/>
                <w:color w:val="000000"/>
                <w:sz w:val="22"/>
                <w:szCs w:val="22"/>
              </w:rPr>
              <w:t>1, 2–3, 4–5, 6–8, 9–12</w:t>
            </w:r>
            <w:bookmarkEnd w:id="12"/>
          </w:p>
        </w:tc>
      </w:tr>
      <w:tr w:rsidR="000C66D1" w:rsidRPr="003B6C5F" w14:paraId="3F6393A9" w14:textId="77777777" w:rsidTr="0009390D">
        <w:trPr>
          <w:trHeight w:val="345"/>
          <w:tblHeader/>
        </w:trPr>
        <w:tc>
          <w:tcPr>
            <w:tcW w:w="1878" w:type="dxa"/>
          </w:tcPr>
          <w:p w14:paraId="0387D479" w14:textId="77777777" w:rsidR="007C7599" w:rsidRPr="000C217C" w:rsidRDefault="007C7599" w:rsidP="0009390D">
            <w:pPr>
              <w:ind w:right="-720"/>
              <w:outlineLvl w:val="2"/>
              <w:rPr>
                <w:rFonts w:cs="Arial"/>
                <w:bCs/>
                <w:color w:val="000000"/>
                <w:sz w:val="22"/>
                <w:szCs w:val="22"/>
              </w:rPr>
            </w:pPr>
            <w:bookmarkStart w:id="13" w:name="_Toc226979907"/>
            <w:r w:rsidRPr="000C217C">
              <w:rPr>
                <w:rFonts w:cs="Arial"/>
                <w:bCs/>
                <w:color w:val="000000"/>
                <w:sz w:val="22"/>
                <w:szCs w:val="22"/>
              </w:rPr>
              <w:t>Paper</w:t>
            </w:r>
            <w:bookmarkEnd w:id="13"/>
          </w:p>
        </w:tc>
        <w:tc>
          <w:tcPr>
            <w:tcW w:w="7639" w:type="dxa"/>
          </w:tcPr>
          <w:p w14:paraId="0CEEC761" w14:textId="1AC7F256" w:rsidR="007C7599" w:rsidRPr="000C217C" w:rsidRDefault="007C7599" w:rsidP="00212032">
            <w:pPr>
              <w:ind w:right="-720"/>
              <w:outlineLvl w:val="2"/>
              <w:rPr>
                <w:rFonts w:cs="Arial"/>
                <w:sz w:val="22"/>
                <w:szCs w:val="22"/>
              </w:rPr>
            </w:pPr>
            <w:bookmarkStart w:id="14" w:name="_Toc226979908"/>
            <w:r w:rsidRPr="000C217C">
              <w:rPr>
                <w:rFonts w:cs="Arial"/>
                <w:color w:val="000000" w:themeColor="text1"/>
                <w:sz w:val="22"/>
                <w:szCs w:val="22"/>
              </w:rPr>
              <w:t xml:space="preserve">K, 1, 2, 3, 4–5, 6–8, 9–12; </w:t>
            </w:r>
            <w:r w:rsidRPr="000C217C">
              <w:rPr>
                <w:rFonts w:cs="Arial"/>
                <w:sz w:val="22"/>
                <w:szCs w:val="22"/>
              </w:rPr>
              <w:t>WIDA Alternate ACCESS K–2, 3–5, 6–8, 9–12</w:t>
            </w:r>
            <w:bookmarkEnd w:id="14"/>
          </w:p>
        </w:tc>
      </w:tr>
    </w:tbl>
    <w:p w14:paraId="4EF39856" w14:textId="371B9049" w:rsidR="007C0BDE" w:rsidRPr="003B6C5F" w:rsidRDefault="007C7599" w:rsidP="000C217C">
      <w:pPr>
        <w:ind w:right="-187"/>
        <w:rPr>
          <w:rFonts w:cs="Arial"/>
          <w:color w:val="000000" w:themeColor="text1"/>
        </w:rPr>
      </w:pPr>
      <w:r w:rsidRPr="003B6C5F">
        <w:rPr>
          <w:rFonts w:cs="Arial"/>
          <w:lang w:eastAsia="zh-CN"/>
        </w:rPr>
        <w:lastRenderedPageBreak/>
        <w:t xml:space="preserve">ACCESS tests are </w:t>
      </w:r>
      <w:r w:rsidRPr="003B6C5F">
        <w:rPr>
          <w:rFonts w:cs="Arial"/>
        </w:rPr>
        <w:t>mainly administered as computer-based (online) assessments</w:t>
      </w:r>
      <w:r w:rsidRPr="003B6C5F">
        <w:rPr>
          <w:rFonts w:cs="Arial"/>
          <w:lang w:eastAsia="zh-CN"/>
        </w:rPr>
        <w:t xml:space="preserve"> for grades 1</w:t>
      </w:r>
      <w:r w:rsidRPr="003B6C5F">
        <w:rPr>
          <w:rFonts w:cs="Arial"/>
          <w:color w:val="000000" w:themeColor="text1"/>
        </w:rPr>
        <w:t>–</w:t>
      </w:r>
      <w:r w:rsidRPr="003B6C5F">
        <w:rPr>
          <w:rFonts w:cs="Arial"/>
          <w:lang w:eastAsia="zh-CN"/>
        </w:rPr>
        <w:t xml:space="preserve">12. Kindergarten tests are available on paper only, as is the Alternate ACCESS. </w:t>
      </w:r>
      <w:r w:rsidRPr="003B6C5F">
        <w:rPr>
          <w:rFonts w:cs="Arial"/>
        </w:rPr>
        <w:t>Paper-based testing is also available as an accommodation for students in grades 1</w:t>
      </w:r>
      <w:r w:rsidRPr="003B6C5F">
        <w:rPr>
          <w:rFonts w:cs="Arial"/>
          <w:color w:val="000000" w:themeColor="text1"/>
        </w:rPr>
        <w:t>–</w:t>
      </w:r>
      <w:r w:rsidRPr="003B6C5F">
        <w:rPr>
          <w:rFonts w:cs="Arial"/>
        </w:rPr>
        <w:t xml:space="preserve">12 with disabilities and for first-year ELs who lack familiarity with or the ability to use a computer. </w:t>
      </w:r>
      <w:r w:rsidRPr="003B6C5F">
        <w:rPr>
          <w:rFonts w:cs="Arial"/>
          <w:lang w:eastAsia="zh-CN"/>
        </w:rPr>
        <w:t xml:space="preserve">Large-print and </w:t>
      </w:r>
      <w:r w:rsidR="00D25F83">
        <w:rPr>
          <w:rFonts w:cs="Arial"/>
          <w:lang w:eastAsia="zh-CN"/>
        </w:rPr>
        <w:t>b</w:t>
      </w:r>
      <w:r w:rsidR="00D25F83" w:rsidRPr="003B6C5F">
        <w:rPr>
          <w:rFonts w:cs="Arial"/>
          <w:lang w:eastAsia="zh-CN"/>
        </w:rPr>
        <w:t xml:space="preserve">raille </w:t>
      </w:r>
      <w:r w:rsidRPr="003B6C5F">
        <w:rPr>
          <w:rFonts w:cs="Arial"/>
          <w:lang w:eastAsia="zh-CN"/>
        </w:rPr>
        <w:t>formats are also available only on paper. Of the students who participated in ACCESS in 202</w:t>
      </w:r>
      <w:r w:rsidR="00C7488E" w:rsidRPr="003B6C5F">
        <w:rPr>
          <w:rFonts w:cs="Arial"/>
          <w:lang w:eastAsia="zh-CN"/>
        </w:rPr>
        <w:t>5</w:t>
      </w:r>
      <w:r w:rsidRPr="003B6C5F">
        <w:rPr>
          <w:rFonts w:cs="Arial"/>
          <w:lang w:eastAsia="zh-CN"/>
        </w:rPr>
        <w:t xml:space="preserve">, 87.2% took the test online, and 12.8% took the test on paper. Less than one percent of students took a combination of the online and paper versions of the ACCESS assessment. </w:t>
      </w:r>
    </w:p>
    <w:p w14:paraId="71FA6A54" w14:textId="2C07DB31" w:rsidR="007C7599" w:rsidRPr="003B6C5F" w:rsidRDefault="4FDED588" w:rsidP="0031781B">
      <w:pPr>
        <w:ind w:right="-180"/>
        <w:rPr>
          <w:rFonts w:cs="Arial"/>
          <w:bCs/>
          <w:color w:val="000000"/>
        </w:rPr>
      </w:pPr>
      <w:r w:rsidRPr="5295226D">
        <w:rPr>
          <w:rFonts w:cs="Arial"/>
          <w:color w:val="000000"/>
        </w:rPr>
        <w:t xml:space="preserve">The computer-based listening and reading tests are adaptive, with students directed to questions of equal, lesser, or greater difficulty depending on how they responded to a previous cluster of questions. Based on </w:t>
      </w:r>
      <w:r w:rsidR="700F41A1" w:rsidRPr="5295226D">
        <w:rPr>
          <w:rFonts w:cs="Arial"/>
          <w:color w:val="000000"/>
        </w:rPr>
        <w:t xml:space="preserve">the </w:t>
      </w:r>
      <w:r w:rsidRPr="5295226D">
        <w:rPr>
          <w:rFonts w:cs="Arial"/>
          <w:color w:val="000000"/>
        </w:rPr>
        <w:t>listening and reading results, students are routed to the appropriately tiered speaking and writing tests. For paper-based testing, students in grades 1</w:t>
      </w:r>
      <w:r w:rsidR="007C7599" w:rsidRPr="003B6C5F">
        <w:rPr>
          <w:rFonts w:cs="Arial"/>
          <w:bCs/>
          <w:color w:val="000000"/>
        </w:rPr>
        <w:softHyphen/>
      </w:r>
      <w:r w:rsidRPr="5295226D">
        <w:rPr>
          <w:rFonts w:cs="Arial"/>
          <w:color w:val="000000"/>
        </w:rPr>
        <w:t>–12 take either Tier A or B/C of the designated grade-cluster test, based on their level of English proficiency, as determined</w:t>
      </w:r>
      <w:r w:rsidRPr="5295226D">
        <w:rPr>
          <w:rFonts w:cs="Arial"/>
          <w:color w:val="000000"/>
        </w:rPr>
        <w:softHyphen/>
        <w:t xml:space="preserve"> by their teacher(s) prior to testing.</w:t>
      </w:r>
    </w:p>
    <w:p w14:paraId="2ECDFFC5" w14:textId="77777777" w:rsidR="007C7599" w:rsidRPr="0050549F" w:rsidRDefault="007C7599" w:rsidP="0031781B">
      <w:pPr>
        <w:pStyle w:val="Heading3"/>
      </w:pPr>
      <w:bookmarkStart w:id="15" w:name="_ACCESS_Scores"/>
      <w:bookmarkStart w:id="16" w:name="_Toc226980165"/>
      <w:bookmarkStart w:id="17" w:name="ScoreInfo"/>
      <w:bookmarkEnd w:id="15"/>
      <w:r w:rsidRPr="0050549F">
        <w:t>ACCESS Scores</w:t>
      </w:r>
      <w:bookmarkEnd w:id="16"/>
    </w:p>
    <w:bookmarkEnd w:id="17"/>
    <w:p w14:paraId="5E8030F2" w14:textId="6673E3F1" w:rsidR="001A2ABF" w:rsidRPr="00771699" w:rsidRDefault="4FDED588" w:rsidP="0031781B">
      <w:r>
        <w:t xml:space="preserve">Students taking </w:t>
      </w:r>
      <w:r w:rsidR="60ACA30E" w:rsidRPr="5295226D">
        <w:rPr>
          <w:rFonts w:cs="Arial"/>
          <w:lang w:eastAsia="zh-CN"/>
        </w:rPr>
        <w:t xml:space="preserve">an </w:t>
      </w:r>
      <w:r>
        <w:t>ACCESS test receive scale scores between 100</w:t>
      </w:r>
      <w:r w:rsidR="12494B08">
        <w:t xml:space="preserve"> and </w:t>
      </w:r>
      <w:r>
        <w:t xml:space="preserve">600 for each of the four language domains and each of the four language composites. Scale scores convert a student’s raw score (number of correct items) onto a single continuum of English proficiency skills stretching from kindergarten to 12th grade. Therefore, even though students in different grades are assessed on different items, scale scores </w:t>
      </w:r>
      <w:r w:rsidR="66B3337E">
        <w:t xml:space="preserve">can be used </w:t>
      </w:r>
      <w:r>
        <w:t xml:space="preserve">to compare a student’s English proficiency from one grade to the next (within a language domain or within a composite). </w:t>
      </w:r>
    </w:p>
    <w:p w14:paraId="559BCF7E" w14:textId="0C1DF94B" w:rsidR="007C7599" w:rsidRPr="00771699" w:rsidRDefault="007C7599" w:rsidP="00234DD5">
      <w:r w:rsidRPr="00771699">
        <w:t xml:space="preserve">Proficiency level scores convert scale scores into grade-specific indicators of English proficiency using a lookup table that relates scale scores to proficiency levels in each domain. English proficiency is reported in one of six English language proficiency levels: 1–Entering, 2–Emerging, 3–Developing, 4–Expanding, 5–Bridging, and 6–Reaching (for performance definitions, </w:t>
      </w:r>
      <w:r w:rsidR="00BF3C30">
        <w:t>refer to</w:t>
      </w:r>
      <w:r w:rsidRPr="00771699">
        <w:t xml:space="preserve"> </w:t>
      </w:r>
      <w:hyperlink w:anchor="_Appendix_A._Performance">
        <w:r w:rsidRPr="0031781B">
          <w:rPr>
            <w:rStyle w:val="Hyperlink"/>
            <w:rFonts w:cs="Arial"/>
            <w:color w:val="0066FF"/>
          </w:rPr>
          <w:t>Appendix A</w:t>
        </w:r>
      </w:hyperlink>
      <w:r w:rsidRPr="00771699">
        <w:t>). Proficiency levels are reported as a whole number followed by a decimal (e.g., Level 3.4), indicating the relative progress a student has made</w:t>
      </w:r>
      <w:r w:rsidRPr="00771699">
        <w:rPr>
          <w:i/>
          <w:iCs/>
        </w:rPr>
        <w:t xml:space="preserve"> </w:t>
      </w:r>
      <w:r w:rsidRPr="00771699">
        <w:t xml:space="preserve">within a particular proficiency level, rounded to the nearest tenth. For example, a student earning a score of 3.4 is in Level 3 and has completed 40% of the skills required to achieve Level 4. Proficiency levels can be used to compare relative strengths in English across language domains but not across grades, as proficiency levels are specific to each grade level. </w:t>
      </w:r>
    </w:p>
    <w:p w14:paraId="5573F774" w14:textId="483059C1" w:rsidR="007C7599" w:rsidRPr="00771699" w:rsidRDefault="007C7599" w:rsidP="0031781B">
      <w:r w:rsidRPr="00771699">
        <w:t>Composite scores are also reported as scale scores and proficiency levels using a combination of domain scale scores. Composite scale scores are then converted to composite proficiency levels using a lookup table that relates scale scores to proficiency levels in each composite.</w:t>
      </w:r>
    </w:p>
    <w:p w14:paraId="5CE8FF72" w14:textId="77777777" w:rsidR="007C7599" w:rsidRPr="003B6C5F" w:rsidRDefault="007C7599" w:rsidP="007C7599">
      <w:pPr>
        <w:pStyle w:val="ListParagraph"/>
        <w:widowControl w:val="0"/>
        <w:numPr>
          <w:ilvl w:val="0"/>
          <w:numId w:val="10"/>
        </w:numPr>
        <w:autoSpaceDE w:val="0"/>
        <w:autoSpaceDN w:val="0"/>
        <w:adjustRightInd w:val="0"/>
        <w:spacing w:line="240" w:lineRule="atLeast"/>
        <w:contextualSpacing w:val="0"/>
        <w:rPr>
          <w:rFonts w:cs="Arial"/>
        </w:rPr>
      </w:pPr>
      <w:r w:rsidRPr="0031781B">
        <w:rPr>
          <w:rFonts w:cs="Arial"/>
          <w:b/>
        </w:rPr>
        <w:t>Oral Language:</w:t>
      </w:r>
      <w:r w:rsidRPr="003B6C5F">
        <w:rPr>
          <w:rFonts w:cs="Arial"/>
        </w:rPr>
        <w:t xml:space="preserve"> 50% Listening + 50% Speaking</w:t>
      </w:r>
    </w:p>
    <w:p w14:paraId="719C9E3D" w14:textId="77777777" w:rsidR="007C7599" w:rsidRPr="003B6C5F" w:rsidRDefault="007C7599" w:rsidP="007C7599">
      <w:pPr>
        <w:pStyle w:val="ListParagraph"/>
        <w:widowControl w:val="0"/>
        <w:numPr>
          <w:ilvl w:val="0"/>
          <w:numId w:val="10"/>
        </w:numPr>
        <w:autoSpaceDE w:val="0"/>
        <w:autoSpaceDN w:val="0"/>
        <w:adjustRightInd w:val="0"/>
        <w:spacing w:line="240" w:lineRule="atLeast"/>
        <w:contextualSpacing w:val="0"/>
        <w:rPr>
          <w:rFonts w:cs="Arial"/>
        </w:rPr>
      </w:pPr>
      <w:r w:rsidRPr="0031781B">
        <w:rPr>
          <w:rFonts w:cs="Arial"/>
          <w:b/>
        </w:rPr>
        <w:t>Literacy:</w:t>
      </w:r>
      <w:r w:rsidRPr="003B6C5F">
        <w:rPr>
          <w:rFonts w:cs="Arial"/>
        </w:rPr>
        <w:t xml:space="preserve"> 50% Reading + 50% Writing</w:t>
      </w:r>
    </w:p>
    <w:p w14:paraId="206F8498" w14:textId="77777777" w:rsidR="007C7599" w:rsidRPr="003B6C5F" w:rsidRDefault="007C7599" w:rsidP="007C7599">
      <w:pPr>
        <w:pStyle w:val="ListParagraph"/>
        <w:widowControl w:val="0"/>
        <w:numPr>
          <w:ilvl w:val="0"/>
          <w:numId w:val="10"/>
        </w:numPr>
        <w:autoSpaceDE w:val="0"/>
        <w:autoSpaceDN w:val="0"/>
        <w:adjustRightInd w:val="0"/>
        <w:spacing w:line="240" w:lineRule="atLeast"/>
        <w:contextualSpacing w:val="0"/>
        <w:rPr>
          <w:rFonts w:cs="Arial"/>
        </w:rPr>
      </w:pPr>
      <w:r w:rsidRPr="0031781B">
        <w:rPr>
          <w:rFonts w:cs="Arial"/>
          <w:b/>
        </w:rPr>
        <w:lastRenderedPageBreak/>
        <w:t>Comprehension:</w:t>
      </w:r>
      <w:r w:rsidRPr="003B6C5F">
        <w:rPr>
          <w:rFonts w:cs="Arial"/>
        </w:rPr>
        <w:t xml:space="preserve"> 70% Reading + 30% Listening</w:t>
      </w:r>
    </w:p>
    <w:p w14:paraId="713E8D90" w14:textId="1A56B41A" w:rsidR="007C7599" w:rsidRPr="003B6C5F" w:rsidRDefault="007C7599" w:rsidP="007C7599">
      <w:pPr>
        <w:pStyle w:val="ListParagraph"/>
        <w:widowControl w:val="0"/>
        <w:numPr>
          <w:ilvl w:val="0"/>
          <w:numId w:val="10"/>
        </w:numPr>
        <w:autoSpaceDE w:val="0"/>
        <w:autoSpaceDN w:val="0"/>
        <w:adjustRightInd w:val="0"/>
        <w:spacing w:line="240" w:lineRule="atLeast"/>
        <w:contextualSpacing w:val="0"/>
        <w:rPr>
          <w:rFonts w:cs="Arial"/>
          <w:b/>
          <w:bCs/>
        </w:rPr>
      </w:pPr>
      <w:r w:rsidRPr="0031781B">
        <w:rPr>
          <w:rFonts w:cs="Arial"/>
          <w:b/>
        </w:rPr>
        <w:t>Overall:</w:t>
      </w:r>
      <w:r w:rsidRPr="003B6C5F">
        <w:rPr>
          <w:rFonts w:cs="Arial"/>
        </w:rPr>
        <w:t xml:space="preserve"> 35% Reading + 35% Writing + 15% Listening + 15% Speaking</w:t>
      </w:r>
    </w:p>
    <w:p w14:paraId="07C9BF0F" w14:textId="77777777" w:rsidR="007C7599" w:rsidRPr="003B6C5F" w:rsidRDefault="007C7599" w:rsidP="0031781B">
      <w:pPr>
        <w:pStyle w:val="Heading4"/>
      </w:pPr>
      <w:bookmarkStart w:id="18" w:name="_Toc226980166"/>
      <w:r w:rsidRPr="003B6C5F">
        <w:t>Reclassification of ELs</w:t>
      </w:r>
      <w:bookmarkEnd w:id="18"/>
      <w:r w:rsidRPr="003B6C5F">
        <w:t xml:space="preserve"> </w:t>
      </w:r>
    </w:p>
    <w:p w14:paraId="61B34BBC" w14:textId="6282A999" w:rsidR="007C7599" w:rsidRPr="003B6C5F" w:rsidRDefault="007C7599" w:rsidP="007C7599">
      <w:pPr>
        <w:rPr>
          <w:rFonts w:cs="Arial"/>
        </w:rPr>
      </w:pPr>
      <w:r w:rsidRPr="003B6C5F">
        <w:rPr>
          <w:rFonts w:cs="Arial"/>
        </w:rPr>
        <w:t xml:space="preserve">The state-determined criterion districts use to exit students from EL status is an overall ACCESS score of Level 4.2 and a literacy composite score of Level 3.9. </w:t>
      </w:r>
    </w:p>
    <w:p w14:paraId="197DBBD4" w14:textId="5696F908" w:rsidR="007C7599" w:rsidRPr="0050549F" w:rsidRDefault="4FDED588" w:rsidP="0031781B">
      <w:pPr>
        <w:pStyle w:val="Heading3"/>
      </w:pPr>
      <w:bookmarkStart w:id="19" w:name="_Toc226980167"/>
      <w:r>
        <w:t xml:space="preserve">WIDA </w:t>
      </w:r>
      <w:r w:rsidRPr="0031781B">
        <w:rPr>
          <w:rStyle w:val="Heading3Char"/>
          <w:b/>
          <w:bCs/>
        </w:rPr>
        <w:t>Alternate</w:t>
      </w:r>
      <w:r>
        <w:t xml:space="preserve"> ACCESS</w:t>
      </w:r>
      <w:bookmarkEnd w:id="19"/>
      <w:r>
        <w:t xml:space="preserve"> </w:t>
      </w:r>
    </w:p>
    <w:p w14:paraId="213F0224" w14:textId="09961D29" w:rsidR="007C7599" w:rsidRPr="003B6C5F" w:rsidRDefault="4FDED588" w:rsidP="0031781B">
      <w:r>
        <w:t>The WIDA Alternate ACCESS is administered to Massachusetts ELs with the most significant cognitive disabilities. These are students in grades K–12 whose disabilities prevent participation in the ACCESS general assessment, even with the use of accommodations. Alt</w:t>
      </w:r>
      <w:r w:rsidR="00D76940">
        <w:t xml:space="preserve">ernate </w:t>
      </w:r>
      <w:r>
        <w:t>ACCESS is recommended for students who also participate in the state’s academic alternate assessment, the MCAS-Alt, or who would be designated by their IEP teams to participate in it. Alt</w:t>
      </w:r>
      <w:r w:rsidR="00D76940">
        <w:t xml:space="preserve">ernate </w:t>
      </w:r>
      <w:r>
        <w:t xml:space="preserve">ACCESS is administered individually by trained and certified educators in four grade-level clusters: </w:t>
      </w:r>
      <w:r w:rsidR="5026C4F8">
        <w:t>grades</w:t>
      </w:r>
      <w:r>
        <w:t xml:space="preserve"> K–2, 3–5, 6–8, and 9–12. Students are assessed in the four domains of reading, writing, listening, and speaking. Results are reported at five proficiency levels (1, 2, 3, 4, 5; </w:t>
      </w:r>
      <w:r w:rsidR="00651E19">
        <w:t>refer to</w:t>
      </w:r>
      <w:r>
        <w:t xml:space="preserve"> </w:t>
      </w:r>
      <w:hyperlink w:anchor="_Appendix_B._Alternate" w:history="1">
        <w:r w:rsidRPr="5295226D">
          <w:rPr>
            <w:rStyle w:val="Hyperlink"/>
            <w:rFonts w:cs="Arial"/>
          </w:rPr>
          <w:t>Appendix B</w:t>
        </w:r>
      </w:hyperlink>
      <w:r>
        <w:t xml:space="preserve"> for descriptors for each proficiency level) and on a numerical scale from 900 to 980. In all, </w:t>
      </w:r>
      <w:r w:rsidR="1251ABA6">
        <w:t>2,157 Massachusetts</w:t>
      </w:r>
      <w:r>
        <w:t xml:space="preserve"> students in grades K–12 participated in Alt</w:t>
      </w:r>
      <w:r w:rsidR="00D76940">
        <w:t xml:space="preserve">ernate </w:t>
      </w:r>
      <w:r>
        <w:t>ACCESS test in 202</w:t>
      </w:r>
      <w:r w:rsidR="1251ABA6">
        <w:t>5</w:t>
      </w:r>
      <w:r>
        <w:t xml:space="preserve">. </w:t>
      </w:r>
    </w:p>
    <w:p w14:paraId="405C3F0C" w14:textId="12416DC8" w:rsidR="007C7599" w:rsidRPr="003B6C5F" w:rsidRDefault="549D2A6B" w:rsidP="008419B8">
      <w:r>
        <w:t>I</w:t>
      </w:r>
      <w:r w:rsidR="4FDED588">
        <w:t xml:space="preserve">n 2024 Massachusetts adopted exit criteria for students who take the Alternate ACCESS. Students who achieved an overall proficiency level equal or greater to P2 </w:t>
      </w:r>
      <w:r w:rsidR="12677736">
        <w:t xml:space="preserve">(out of a possible proficiency level of A1, A2, A3, P1, P2, and P3) </w:t>
      </w:r>
      <w:r w:rsidR="4FDED588">
        <w:t xml:space="preserve">on the </w:t>
      </w:r>
      <w:r>
        <w:t>2013</w:t>
      </w:r>
      <w:r w:rsidR="1655ED6D">
        <w:t>–</w:t>
      </w:r>
      <w:r w:rsidR="4FDED588">
        <w:t xml:space="preserve">2023 Alternate ACCESS </w:t>
      </w:r>
      <w:r>
        <w:t>scale are</w:t>
      </w:r>
      <w:r w:rsidR="4FDED588">
        <w:t xml:space="preserve"> eligible for reclassification as a former English learner, pending a score of 12 on the </w:t>
      </w:r>
      <w:hyperlink r:id="rId26">
        <w:r w:rsidR="1655ED6D" w:rsidRPr="5295226D">
          <w:rPr>
            <w:rStyle w:val="Hyperlink"/>
            <w:rFonts w:cs="Arial"/>
          </w:rPr>
          <w:t>English Language Observation Form</w:t>
        </w:r>
      </w:hyperlink>
      <w:r w:rsidR="1655ED6D">
        <w:t xml:space="preserve"> </w:t>
      </w:r>
      <w:r w:rsidR="4FDED588">
        <w:t xml:space="preserve">from both the student’s special education teacher and their English as a Second Language (ESL) teacher. </w:t>
      </w:r>
    </w:p>
    <w:p w14:paraId="2DEB85C1" w14:textId="10DCF89F" w:rsidR="007C7599" w:rsidRPr="0050549F" w:rsidRDefault="4FDED588" w:rsidP="0031781B">
      <w:pPr>
        <w:pStyle w:val="Heading2"/>
        <w:keepNext/>
      </w:pPr>
      <w:bookmarkStart w:id="20" w:name="_Toc226980168"/>
      <w:r>
        <w:t>II.  Summary of 202</w:t>
      </w:r>
      <w:r w:rsidR="5D89AE9F">
        <w:t>5</w:t>
      </w:r>
      <w:r>
        <w:t xml:space="preserve"> ACCESS Participation and Achievement</w:t>
      </w:r>
      <w:bookmarkEnd w:id="20"/>
    </w:p>
    <w:p w14:paraId="3F770126" w14:textId="77777777" w:rsidR="007C7599" w:rsidRPr="0050549F" w:rsidRDefault="007C7599" w:rsidP="0031781B">
      <w:pPr>
        <w:pStyle w:val="Heading3"/>
      </w:pPr>
      <w:bookmarkStart w:id="21" w:name="_Student_Participation"/>
      <w:bookmarkStart w:id="22" w:name="_Toc226980169"/>
      <w:bookmarkEnd w:id="21"/>
      <w:r w:rsidRPr="0050549F">
        <w:t>Student Participation</w:t>
      </w:r>
      <w:bookmarkEnd w:id="22"/>
    </w:p>
    <w:p w14:paraId="5373E5F2" w14:textId="342AD411" w:rsidR="007C7599" w:rsidRPr="003B6C5F" w:rsidRDefault="4FDED588" w:rsidP="007C7599">
      <w:pPr>
        <w:pStyle w:val="BodyText"/>
        <w:rPr>
          <w:rFonts w:ascii="Arial" w:hAnsi="Arial" w:cs="Arial"/>
          <w:sz w:val="24"/>
          <w:szCs w:val="24"/>
        </w:rPr>
      </w:pPr>
      <w:r w:rsidRPr="5295226D">
        <w:rPr>
          <w:rFonts w:ascii="Arial" w:hAnsi="Arial" w:cs="Arial"/>
          <w:sz w:val="24"/>
          <w:szCs w:val="24"/>
        </w:rPr>
        <w:t xml:space="preserve">Participation in ACCESS is defined in two ways. A student </w:t>
      </w:r>
      <w:r w:rsidR="005B5F69">
        <w:rPr>
          <w:rFonts w:ascii="Arial" w:hAnsi="Arial" w:cs="Arial"/>
          <w:sz w:val="24"/>
          <w:szCs w:val="24"/>
        </w:rPr>
        <w:t xml:space="preserve">who </w:t>
      </w:r>
      <w:r w:rsidRPr="5295226D">
        <w:rPr>
          <w:rFonts w:ascii="Arial" w:hAnsi="Arial" w:cs="Arial"/>
          <w:sz w:val="24"/>
          <w:szCs w:val="24"/>
        </w:rPr>
        <w:t>complet</w:t>
      </w:r>
      <w:r w:rsidR="005B5F69">
        <w:rPr>
          <w:rFonts w:ascii="Arial" w:hAnsi="Arial" w:cs="Arial"/>
          <w:sz w:val="24"/>
          <w:szCs w:val="24"/>
        </w:rPr>
        <w:t>ed</w:t>
      </w:r>
      <w:r w:rsidRPr="5295226D">
        <w:rPr>
          <w:rFonts w:ascii="Arial" w:hAnsi="Arial" w:cs="Arial"/>
          <w:sz w:val="24"/>
          <w:szCs w:val="24"/>
        </w:rPr>
        <w:t xml:space="preserve"> all four sections of the ACCESS or Alternate ACCESS test—reading, writing, listening, and speaking—is considered to have met participation requirements. Additionally, students who were unable to complete the full ACCESS test due to the nature of their disabilities but complete at least two domains are considered to have met participation requirements. Students with disabilities who are unable to complete at least two domains due to the nature of their disabilities are exempt from participation requirements and are not included in any school, district, or state aggregations. Students who transfer to a different school between October and March of the current school year and have </w:t>
      </w:r>
      <w:r w:rsidRPr="5295226D">
        <w:rPr>
          <w:rFonts w:ascii="Arial" w:hAnsi="Arial" w:cs="Arial"/>
          <w:sz w:val="24"/>
          <w:szCs w:val="24"/>
        </w:rPr>
        <w:lastRenderedPageBreak/>
        <w:t xml:space="preserve">incomplete ACCESS data due to the time of their transfer are also exempt from participation requirements. </w:t>
      </w:r>
    </w:p>
    <w:p w14:paraId="0A756787" w14:textId="7776BBC1" w:rsidR="007C7599" w:rsidRPr="003B6C5F" w:rsidRDefault="4FDED588" w:rsidP="007C7599">
      <w:pPr>
        <w:pStyle w:val="BodyText"/>
        <w:keepNext/>
        <w:tabs>
          <w:tab w:val="left" w:pos="360"/>
        </w:tabs>
        <w:rPr>
          <w:rFonts w:ascii="Arial" w:hAnsi="Arial" w:cs="Arial"/>
          <w:sz w:val="24"/>
          <w:szCs w:val="24"/>
        </w:rPr>
      </w:pPr>
      <w:r w:rsidRPr="5295226D">
        <w:rPr>
          <w:rFonts w:ascii="Arial" w:hAnsi="Arial" w:cs="Arial"/>
          <w:sz w:val="24"/>
          <w:szCs w:val="24"/>
        </w:rPr>
        <w:t xml:space="preserve">In 2025, </w:t>
      </w:r>
      <w:r w:rsidR="549D2A6B" w:rsidRPr="5295226D">
        <w:rPr>
          <w:rFonts w:ascii="Arial" w:hAnsi="Arial" w:cs="Arial"/>
          <w:sz w:val="24"/>
          <w:szCs w:val="24"/>
        </w:rPr>
        <w:t>126,769 ELs</w:t>
      </w:r>
      <w:r w:rsidRPr="5295226D">
        <w:rPr>
          <w:rFonts w:ascii="Arial" w:hAnsi="Arial" w:cs="Arial"/>
          <w:sz w:val="24"/>
          <w:szCs w:val="24"/>
        </w:rPr>
        <w:t xml:space="preserve"> were enrolled in grades K–12. Of these, 124,564 </w:t>
      </w:r>
      <w:r w:rsidR="549D2A6B" w:rsidRPr="5295226D">
        <w:rPr>
          <w:rFonts w:ascii="Arial" w:hAnsi="Arial" w:cs="Arial"/>
          <w:sz w:val="24"/>
          <w:szCs w:val="24"/>
        </w:rPr>
        <w:t>participated in</w:t>
      </w:r>
      <w:r w:rsidRPr="5295226D">
        <w:rPr>
          <w:rFonts w:ascii="Arial" w:hAnsi="Arial" w:cs="Arial"/>
          <w:sz w:val="24"/>
          <w:szCs w:val="24"/>
        </w:rPr>
        <w:t xml:space="preserve"> ACCESS or Alternate ACCESS—a 98% participation rate. A total of 122,407 EL students participated in ACCESS and 2,157 EL students participated in the Alternate ACCESS. Participation rates for each grade span </w:t>
      </w:r>
      <w:r w:rsidR="5325754E" w:rsidRPr="5295226D">
        <w:rPr>
          <w:rFonts w:ascii="Arial" w:hAnsi="Arial" w:cs="Arial"/>
          <w:sz w:val="24"/>
          <w:szCs w:val="24"/>
        </w:rPr>
        <w:t xml:space="preserve">in 2024 and 2025 </w:t>
      </w:r>
      <w:r w:rsidRPr="5295226D">
        <w:rPr>
          <w:rFonts w:ascii="Arial" w:hAnsi="Arial" w:cs="Arial"/>
          <w:sz w:val="24"/>
          <w:szCs w:val="24"/>
        </w:rPr>
        <w:t>are shown in table</w:t>
      </w:r>
      <w:r w:rsidR="1878B0B6" w:rsidRPr="5295226D">
        <w:rPr>
          <w:rFonts w:ascii="Arial" w:hAnsi="Arial" w:cs="Arial"/>
          <w:sz w:val="24"/>
          <w:szCs w:val="24"/>
        </w:rPr>
        <w:t xml:space="preserve"> </w:t>
      </w:r>
      <w:r w:rsidRPr="5295226D">
        <w:rPr>
          <w:rFonts w:ascii="Arial" w:hAnsi="Arial" w:cs="Arial"/>
          <w:sz w:val="24"/>
          <w:szCs w:val="24"/>
        </w:rPr>
        <w:t xml:space="preserve">1. The column labelled “Change in Percentage Points” is simply the difference between participation rates from 2024 to 2025. </w:t>
      </w:r>
      <w:r w:rsidR="73A5E37E" w:rsidRPr="5295226D">
        <w:rPr>
          <w:rFonts w:ascii="Arial" w:hAnsi="Arial" w:cs="Arial"/>
          <w:sz w:val="24"/>
          <w:szCs w:val="24"/>
        </w:rPr>
        <w:t xml:space="preserve">There were no observed differences in participation rate from 2024 to </w:t>
      </w:r>
      <w:r w:rsidRPr="5295226D">
        <w:rPr>
          <w:rFonts w:ascii="Arial" w:hAnsi="Arial" w:cs="Arial"/>
          <w:sz w:val="24"/>
          <w:szCs w:val="24"/>
        </w:rPr>
        <w:t>202</w:t>
      </w:r>
      <w:r w:rsidR="73A5E37E" w:rsidRPr="5295226D">
        <w:rPr>
          <w:rFonts w:ascii="Arial" w:hAnsi="Arial" w:cs="Arial"/>
          <w:sz w:val="24"/>
          <w:szCs w:val="24"/>
        </w:rPr>
        <w:t>5</w:t>
      </w:r>
      <w:r w:rsidRPr="5295226D">
        <w:rPr>
          <w:rFonts w:ascii="Arial" w:hAnsi="Arial" w:cs="Arial"/>
          <w:sz w:val="24"/>
          <w:szCs w:val="24"/>
        </w:rPr>
        <w:t xml:space="preserve">. </w:t>
      </w:r>
    </w:p>
    <w:p w14:paraId="15481921" w14:textId="5503243E" w:rsidR="007C7599" w:rsidRPr="003B6C5F" w:rsidRDefault="007C7599" w:rsidP="007C7599">
      <w:pPr>
        <w:keepNext/>
        <w:rPr>
          <w:rFonts w:cs="Arial"/>
        </w:rPr>
      </w:pPr>
      <w:r w:rsidRPr="003B6C5F">
        <w:rPr>
          <w:rFonts w:cs="Arial"/>
          <w:b/>
          <w:bCs/>
        </w:rPr>
        <w:t>Table 1. ACCESS and Alternate ACCESS 202</w:t>
      </w:r>
      <w:r w:rsidR="00A64E48" w:rsidRPr="003B6C5F">
        <w:rPr>
          <w:rFonts w:cs="Arial"/>
          <w:b/>
          <w:bCs/>
        </w:rPr>
        <w:t>4</w:t>
      </w:r>
      <w:r w:rsidRPr="003B6C5F">
        <w:rPr>
          <w:rFonts w:cs="Arial"/>
          <w:b/>
          <w:bCs/>
        </w:rPr>
        <w:t xml:space="preserve"> and 202</w:t>
      </w:r>
      <w:r w:rsidR="00A64E48" w:rsidRPr="003B6C5F">
        <w:rPr>
          <w:rFonts w:cs="Arial"/>
          <w:b/>
          <w:bCs/>
        </w:rPr>
        <w:t>5</w:t>
      </w:r>
      <w:r w:rsidRPr="003B6C5F">
        <w:rPr>
          <w:rFonts w:cs="Arial"/>
          <w:b/>
          <w:bCs/>
        </w:rPr>
        <w:t xml:space="preserve"> Participation Rates and Change in Percentage Points by Grade Span</w:t>
      </w:r>
    </w:p>
    <w:tbl>
      <w:tblPr>
        <w:tblW w:w="5000" w:type="pct"/>
        <w:jc w:val="center"/>
        <w:tblLayout w:type="fixed"/>
        <w:tblLook w:val="04A0" w:firstRow="1" w:lastRow="0" w:firstColumn="1" w:lastColumn="0" w:noHBand="0" w:noVBand="1"/>
      </w:tblPr>
      <w:tblGrid>
        <w:gridCol w:w="1615"/>
        <w:gridCol w:w="2608"/>
        <w:gridCol w:w="2608"/>
        <w:gridCol w:w="2609"/>
      </w:tblGrid>
      <w:tr w:rsidR="007C7599" w:rsidRPr="00212032" w14:paraId="2EC1D14B" w14:textId="77777777" w:rsidTr="005C38FC">
        <w:trPr>
          <w:trHeight w:val="205"/>
          <w:jc w:val="center"/>
        </w:trPr>
        <w:tc>
          <w:tcPr>
            <w:tcW w:w="855" w:type="pct"/>
            <w:tcBorders>
              <w:top w:val="single" w:sz="4" w:space="0" w:color="auto"/>
              <w:left w:val="single" w:sz="4" w:space="0" w:color="auto"/>
              <w:bottom w:val="single" w:sz="4" w:space="0" w:color="auto"/>
              <w:right w:val="single" w:sz="4" w:space="0" w:color="auto"/>
            </w:tcBorders>
            <w:noWrap/>
            <w:vAlign w:val="bottom"/>
            <w:hideMark/>
          </w:tcPr>
          <w:p w14:paraId="09F8CACD" w14:textId="77777777" w:rsidR="007C7599" w:rsidRPr="006A2E48" w:rsidRDefault="007C7599" w:rsidP="00BC7995">
            <w:pPr>
              <w:spacing w:after="0"/>
              <w:rPr>
                <w:rFonts w:eastAsia="Times New Roman" w:cs="Arial"/>
                <w:b/>
                <w:bCs/>
                <w:color w:val="000000"/>
                <w:sz w:val="22"/>
                <w:szCs w:val="22"/>
              </w:rPr>
            </w:pPr>
            <w:r w:rsidRPr="006A2E48">
              <w:rPr>
                <w:rFonts w:eastAsia="Times New Roman" w:cs="Arial"/>
                <w:b/>
                <w:bCs/>
                <w:color w:val="000000"/>
                <w:sz w:val="22"/>
                <w:szCs w:val="22"/>
              </w:rPr>
              <w:t>Grade Cluster</w:t>
            </w:r>
          </w:p>
        </w:tc>
        <w:tc>
          <w:tcPr>
            <w:tcW w:w="1381" w:type="pct"/>
            <w:tcBorders>
              <w:top w:val="single" w:sz="4" w:space="0" w:color="auto"/>
              <w:left w:val="nil"/>
              <w:bottom w:val="single" w:sz="4" w:space="0" w:color="auto"/>
              <w:right w:val="single" w:sz="4" w:space="0" w:color="auto"/>
            </w:tcBorders>
            <w:noWrap/>
            <w:vAlign w:val="bottom"/>
            <w:hideMark/>
          </w:tcPr>
          <w:p w14:paraId="2888DCB6" w14:textId="77777777" w:rsidR="007C7599" w:rsidRPr="006A2E48" w:rsidRDefault="007C7599" w:rsidP="00BC7995">
            <w:pPr>
              <w:spacing w:after="0"/>
              <w:jc w:val="center"/>
              <w:rPr>
                <w:rFonts w:eastAsia="Times New Roman" w:cs="Arial"/>
                <w:b/>
                <w:bCs/>
                <w:color w:val="000000"/>
                <w:sz w:val="22"/>
                <w:szCs w:val="22"/>
              </w:rPr>
            </w:pPr>
            <w:r w:rsidRPr="006A2E48">
              <w:rPr>
                <w:rFonts w:eastAsia="Times New Roman" w:cs="Arial"/>
                <w:b/>
                <w:bCs/>
                <w:color w:val="000000"/>
                <w:sz w:val="22"/>
                <w:szCs w:val="22"/>
              </w:rPr>
              <w:t>Participation Rate 2024</w:t>
            </w:r>
          </w:p>
        </w:tc>
        <w:tc>
          <w:tcPr>
            <w:tcW w:w="1381" w:type="pct"/>
            <w:tcBorders>
              <w:top w:val="single" w:sz="4" w:space="0" w:color="auto"/>
              <w:left w:val="nil"/>
              <w:bottom w:val="single" w:sz="4" w:space="0" w:color="auto"/>
              <w:right w:val="single" w:sz="4" w:space="0" w:color="auto"/>
            </w:tcBorders>
            <w:noWrap/>
            <w:vAlign w:val="bottom"/>
            <w:hideMark/>
          </w:tcPr>
          <w:p w14:paraId="2587FB79" w14:textId="77777777" w:rsidR="007C7599" w:rsidRPr="006A2E48" w:rsidRDefault="007C7599" w:rsidP="00BC7995">
            <w:pPr>
              <w:spacing w:after="0"/>
              <w:jc w:val="center"/>
              <w:rPr>
                <w:rFonts w:eastAsia="Times New Roman" w:cs="Arial"/>
                <w:b/>
                <w:bCs/>
                <w:color w:val="000000"/>
                <w:sz w:val="22"/>
                <w:szCs w:val="22"/>
              </w:rPr>
            </w:pPr>
            <w:r w:rsidRPr="006A2E48">
              <w:rPr>
                <w:rFonts w:eastAsia="Times New Roman" w:cs="Arial"/>
                <w:b/>
                <w:bCs/>
                <w:color w:val="000000"/>
                <w:sz w:val="22"/>
                <w:szCs w:val="22"/>
              </w:rPr>
              <w:t>Participation Rate 2025</w:t>
            </w:r>
          </w:p>
        </w:tc>
        <w:tc>
          <w:tcPr>
            <w:tcW w:w="1382" w:type="pct"/>
            <w:tcBorders>
              <w:top w:val="single" w:sz="4" w:space="0" w:color="auto"/>
              <w:left w:val="nil"/>
              <w:bottom w:val="single" w:sz="4" w:space="0" w:color="auto"/>
              <w:right w:val="single" w:sz="4" w:space="0" w:color="auto"/>
            </w:tcBorders>
            <w:noWrap/>
            <w:vAlign w:val="bottom"/>
            <w:hideMark/>
          </w:tcPr>
          <w:p w14:paraId="6CC72420" w14:textId="77777777" w:rsidR="007C7599" w:rsidRPr="006A2E48" w:rsidRDefault="007C7599" w:rsidP="00BC7995">
            <w:pPr>
              <w:spacing w:after="0"/>
              <w:jc w:val="center"/>
              <w:rPr>
                <w:rFonts w:eastAsia="Times New Roman" w:cs="Arial"/>
                <w:b/>
                <w:bCs/>
                <w:color w:val="000000"/>
                <w:sz w:val="22"/>
                <w:szCs w:val="22"/>
              </w:rPr>
            </w:pPr>
            <w:r w:rsidRPr="006A2E48">
              <w:rPr>
                <w:rFonts w:eastAsia="Times New Roman" w:cs="Arial"/>
                <w:b/>
                <w:bCs/>
                <w:color w:val="000000"/>
                <w:sz w:val="22"/>
                <w:szCs w:val="22"/>
              </w:rPr>
              <w:t>Change in Percentage Points</w:t>
            </w:r>
          </w:p>
        </w:tc>
      </w:tr>
      <w:tr w:rsidR="007C7599" w:rsidRPr="00212032" w14:paraId="2671FFCB" w14:textId="77777777" w:rsidTr="005C38FC">
        <w:trPr>
          <w:trHeight w:val="216"/>
          <w:jc w:val="center"/>
        </w:trPr>
        <w:tc>
          <w:tcPr>
            <w:tcW w:w="855" w:type="pct"/>
            <w:tcBorders>
              <w:top w:val="nil"/>
              <w:left w:val="single" w:sz="4" w:space="0" w:color="auto"/>
              <w:bottom w:val="single" w:sz="4" w:space="0" w:color="auto"/>
              <w:right w:val="single" w:sz="4" w:space="0" w:color="auto"/>
            </w:tcBorders>
            <w:noWrap/>
            <w:vAlign w:val="bottom"/>
            <w:hideMark/>
          </w:tcPr>
          <w:p w14:paraId="5C86F2DA"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Kindergarten</w:t>
            </w:r>
          </w:p>
        </w:tc>
        <w:tc>
          <w:tcPr>
            <w:tcW w:w="1381" w:type="pct"/>
            <w:tcBorders>
              <w:top w:val="nil"/>
              <w:left w:val="nil"/>
              <w:bottom w:val="single" w:sz="4" w:space="0" w:color="auto"/>
              <w:right w:val="single" w:sz="4" w:space="0" w:color="auto"/>
            </w:tcBorders>
            <w:noWrap/>
            <w:vAlign w:val="bottom"/>
            <w:hideMark/>
          </w:tcPr>
          <w:p w14:paraId="401F6F69" w14:textId="77777777" w:rsidR="007C7599" w:rsidRPr="006A2E48" w:rsidRDefault="007C7599" w:rsidP="00BC7995">
            <w:pPr>
              <w:spacing w:after="0"/>
              <w:jc w:val="center"/>
              <w:rPr>
                <w:rFonts w:eastAsia="Times New Roman" w:cs="Arial"/>
                <w:color w:val="000000"/>
                <w:sz w:val="22"/>
                <w:szCs w:val="22"/>
              </w:rPr>
            </w:pPr>
            <w:r w:rsidRPr="006A2E48">
              <w:rPr>
                <w:rFonts w:cs="Arial"/>
                <w:color w:val="000000"/>
                <w:sz w:val="22"/>
                <w:szCs w:val="22"/>
              </w:rPr>
              <w:t>99%</w:t>
            </w:r>
          </w:p>
        </w:tc>
        <w:tc>
          <w:tcPr>
            <w:tcW w:w="1381" w:type="pct"/>
            <w:tcBorders>
              <w:top w:val="nil"/>
              <w:left w:val="nil"/>
              <w:bottom w:val="single" w:sz="4" w:space="0" w:color="auto"/>
              <w:right w:val="single" w:sz="4" w:space="0" w:color="auto"/>
            </w:tcBorders>
            <w:noWrap/>
            <w:vAlign w:val="bottom"/>
          </w:tcPr>
          <w:p w14:paraId="1101DD4C"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99%</w:t>
            </w:r>
          </w:p>
        </w:tc>
        <w:tc>
          <w:tcPr>
            <w:tcW w:w="1382" w:type="pct"/>
            <w:tcBorders>
              <w:top w:val="nil"/>
              <w:left w:val="nil"/>
              <w:bottom w:val="single" w:sz="4" w:space="0" w:color="auto"/>
              <w:right w:val="single" w:sz="4" w:space="0" w:color="auto"/>
            </w:tcBorders>
            <w:noWrap/>
            <w:vAlign w:val="bottom"/>
          </w:tcPr>
          <w:p w14:paraId="0F937166"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60B9F7D5" w14:textId="77777777" w:rsidTr="005C38FC">
        <w:trPr>
          <w:trHeight w:val="216"/>
          <w:jc w:val="center"/>
        </w:trPr>
        <w:tc>
          <w:tcPr>
            <w:tcW w:w="855" w:type="pct"/>
            <w:tcBorders>
              <w:top w:val="nil"/>
              <w:left w:val="single" w:sz="4" w:space="0" w:color="auto"/>
              <w:bottom w:val="single" w:sz="4" w:space="0" w:color="auto"/>
              <w:right w:val="single" w:sz="4" w:space="0" w:color="auto"/>
            </w:tcBorders>
            <w:noWrap/>
            <w:vAlign w:val="bottom"/>
            <w:hideMark/>
          </w:tcPr>
          <w:p w14:paraId="7E6EC8E3"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Grade 1</w:t>
            </w:r>
          </w:p>
        </w:tc>
        <w:tc>
          <w:tcPr>
            <w:tcW w:w="1381" w:type="pct"/>
            <w:tcBorders>
              <w:top w:val="nil"/>
              <w:left w:val="nil"/>
              <w:bottom w:val="single" w:sz="4" w:space="0" w:color="auto"/>
              <w:right w:val="single" w:sz="4" w:space="0" w:color="auto"/>
            </w:tcBorders>
            <w:noWrap/>
            <w:vAlign w:val="bottom"/>
            <w:hideMark/>
          </w:tcPr>
          <w:p w14:paraId="7B1DAADE" w14:textId="77777777" w:rsidR="007C7599" w:rsidRPr="006A2E48" w:rsidRDefault="007C7599" w:rsidP="00BC7995">
            <w:pPr>
              <w:spacing w:after="0"/>
              <w:jc w:val="center"/>
              <w:rPr>
                <w:rFonts w:eastAsia="Times New Roman" w:cs="Arial"/>
                <w:color w:val="000000"/>
                <w:sz w:val="22"/>
                <w:szCs w:val="22"/>
              </w:rPr>
            </w:pPr>
            <w:r w:rsidRPr="006A2E48">
              <w:rPr>
                <w:rFonts w:cs="Arial"/>
                <w:color w:val="000000"/>
                <w:sz w:val="22"/>
                <w:szCs w:val="22"/>
              </w:rPr>
              <w:t>99%</w:t>
            </w:r>
          </w:p>
        </w:tc>
        <w:tc>
          <w:tcPr>
            <w:tcW w:w="1381" w:type="pct"/>
            <w:tcBorders>
              <w:top w:val="nil"/>
              <w:left w:val="nil"/>
              <w:bottom w:val="single" w:sz="4" w:space="0" w:color="auto"/>
              <w:right w:val="single" w:sz="4" w:space="0" w:color="auto"/>
            </w:tcBorders>
            <w:noWrap/>
            <w:vAlign w:val="bottom"/>
          </w:tcPr>
          <w:p w14:paraId="3C30F0F9"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99%</w:t>
            </w:r>
          </w:p>
        </w:tc>
        <w:tc>
          <w:tcPr>
            <w:tcW w:w="1382" w:type="pct"/>
            <w:tcBorders>
              <w:top w:val="nil"/>
              <w:left w:val="nil"/>
              <w:bottom w:val="single" w:sz="4" w:space="0" w:color="auto"/>
              <w:right w:val="single" w:sz="4" w:space="0" w:color="auto"/>
            </w:tcBorders>
            <w:noWrap/>
            <w:vAlign w:val="bottom"/>
          </w:tcPr>
          <w:p w14:paraId="3C9950B5"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1F4685E6" w14:textId="77777777" w:rsidTr="005C38FC">
        <w:trPr>
          <w:trHeight w:val="216"/>
          <w:jc w:val="center"/>
        </w:trPr>
        <w:tc>
          <w:tcPr>
            <w:tcW w:w="855" w:type="pct"/>
            <w:tcBorders>
              <w:top w:val="nil"/>
              <w:left w:val="single" w:sz="4" w:space="0" w:color="auto"/>
              <w:bottom w:val="single" w:sz="4" w:space="0" w:color="auto"/>
              <w:right w:val="single" w:sz="4" w:space="0" w:color="auto"/>
            </w:tcBorders>
            <w:noWrap/>
            <w:vAlign w:val="bottom"/>
            <w:hideMark/>
          </w:tcPr>
          <w:p w14:paraId="59659C8A"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Grades 2–3</w:t>
            </w:r>
          </w:p>
        </w:tc>
        <w:tc>
          <w:tcPr>
            <w:tcW w:w="1381" w:type="pct"/>
            <w:tcBorders>
              <w:top w:val="nil"/>
              <w:left w:val="nil"/>
              <w:bottom w:val="single" w:sz="4" w:space="0" w:color="auto"/>
              <w:right w:val="single" w:sz="4" w:space="0" w:color="auto"/>
            </w:tcBorders>
            <w:noWrap/>
            <w:vAlign w:val="bottom"/>
            <w:hideMark/>
          </w:tcPr>
          <w:p w14:paraId="2A334522" w14:textId="77777777" w:rsidR="007C7599" w:rsidRPr="006A2E48" w:rsidRDefault="007C7599" w:rsidP="00BC7995">
            <w:pPr>
              <w:spacing w:after="0"/>
              <w:jc w:val="center"/>
              <w:rPr>
                <w:rFonts w:eastAsia="Times New Roman" w:cs="Arial"/>
                <w:color w:val="000000"/>
                <w:sz w:val="22"/>
                <w:szCs w:val="22"/>
              </w:rPr>
            </w:pPr>
            <w:r w:rsidRPr="006A2E48">
              <w:rPr>
                <w:rFonts w:cs="Arial"/>
                <w:color w:val="000000"/>
                <w:sz w:val="22"/>
                <w:szCs w:val="22"/>
              </w:rPr>
              <w:t>99%</w:t>
            </w:r>
          </w:p>
        </w:tc>
        <w:tc>
          <w:tcPr>
            <w:tcW w:w="1381" w:type="pct"/>
            <w:tcBorders>
              <w:top w:val="nil"/>
              <w:left w:val="nil"/>
              <w:bottom w:val="single" w:sz="4" w:space="0" w:color="auto"/>
              <w:right w:val="single" w:sz="4" w:space="0" w:color="auto"/>
            </w:tcBorders>
            <w:noWrap/>
            <w:vAlign w:val="bottom"/>
          </w:tcPr>
          <w:p w14:paraId="0BEFEB84"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99%</w:t>
            </w:r>
          </w:p>
        </w:tc>
        <w:tc>
          <w:tcPr>
            <w:tcW w:w="1382" w:type="pct"/>
            <w:tcBorders>
              <w:top w:val="nil"/>
              <w:left w:val="nil"/>
              <w:bottom w:val="single" w:sz="4" w:space="0" w:color="auto"/>
              <w:right w:val="single" w:sz="4" w:space="0" w:color="auto"/>
            </w:tcBorders>
            <w:noWrap/>
            <w:vAlign w:val="bottom"/>
          </w:tcPr>
          <w:p w14:paraId="0E2AE958"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1E0985C5" w14:textId="77777777" w:rsidTr="005C38FC">
        <w:trPr>
          <w:trHeight w:val="216"/>
          <w:jc w:val="center"/>
        </w:trPr>
        <w:tc>
          <w:tcPr>
            <w:tcW w:w="855" w:type="pct"/>
            <w:tcBorders>
              <w:top w:val="nil"/>
              <w:left w:val="single" w:sz="4" w:space="0" w:color="auto"/>
              <w:bottom w:val="single" w:sz="4" w:space="0" w:color="auto"/>
              <w:right w:val="single" w:sz="4" w:space="0" w:color="auto"/>
            </w:tcBorders>
            <w:noWrap/>
            <w:vAlign w:val="bottom"/>
            <w:hideMark/>
          </w:tcPr>
          <w:p w14:paraId="6F8B937B"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Grades 4–5</w:t>
            </w:r>
          </w:p>
        </w:tc>
        <w:tc>
          <w:tcPr>
            <w:tcW w:w="1381" w:type="pct"/>
            <w:tcBorders>
              <w:top w:val="nil"/>
              <w:left w:val="nil"/>
              <w:bottom w:val="single" w:sz="4" w:space="0" w:color="auto"/>
              <w:right w:val="single" w:sz="4" w:space="0" w:color="auto"/>
            </w:tcBorders>
            <w:noWrap/>
            <w:vAlign w:val="bottom"/>
            <w:hideMark/>
          </w:tcPr>
          <w:p w14:paraId="58A5C819" w14:textId="77777777" w:rsidR="007C7599" w:rsidRPr="006A2E48" w:rsidRDefault="007C7599" w:rsidP="00BC7995">
            <w:pPr>
              <w:spacing w:after="0"/>
              <w:jc w:val="center"/>
              <w:rPr>
                <w:rFonts w:eastAsia="Times New Roman" w:cs="Arial"/>
                <w:color w:val="000000"/>
                <w:sz w:val="22"/>
                <w:szCs w:val="22"/>
              </w:rPr>
            </w:pPr>
            <w:r w:rsidRPr="006A2E48">
              <w:rPr>
                <w:rFonts w:cs="Arial"/>
                <w:color w:val="000000"/>
                <w:sz w:val="22"/>
                <w:szCs w:val="22"/>
              </w:rPr>
              <w:t>99%</w:t>
            </w:r>
          </w:p>
        </w:tc>
        <w:tc>
          <w:tcPr>
            <w:tcW w:w="1381" w:type="pct"/>
            <w:tcBorders>
              <w:top w:val="nil"/>
              <w:left w:val="nil"/>
              <w:bottom w:val="single" w:sz="4" w:space="0" w:color="auto"/>
              <w:right w:val="single" w:sz="4" w:space="0" w:color="auto"/>
            </w:tcBorders>
            <w:noWrap/>
            <w:vAlign w:val="bottom"/>
          </w:tcPr>
          <w:p w14:paraId="6AFA4F01"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99%</w:t>
            </w:r>
          </w:p>
        </w:tc>
        <w:tc>
          <w:tcPr>
            <w:tcW w:w="1382" w:type="pct"/>
            <w:tcBorders>
              <w:top w:val="nil"/>
              <w:left w:val="nil"/>
              <w:bottom w:val="single" w:sz="4" w:space="0" w:color="auto"/>
              <w:right w:val="single" w:sz="4" w:space="0" w:color="auto"/>
            </w:tcBorders>
            <w:noWrap/>
            <w:vAlign w:val="bottom"/>
          </w:tcPr>
          <w:p w14:paraId="1FB5D718"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3B164203" w14:textId="77777777" w:rsidTr="005C38FC">
        <w:trPr>
          <w:trHeight w:val="198"/>
          <w:jc w:val="center"/>
        </w:trPr>
        <w:tc>
          <w:tcPr>
            <w:tcW w:w="855" w:type="pct"/>
            <w:tcBorders>
              <w:top w:val="nil"/>
              <w:left w:val="single" w:sz="4" w:space="0" w:color="auto"/>
              <w:bottom w:val="single" w:sz="4" w:space="0" w:color="auto"/>
              <w:right w:val="single" w:sz="4" w:space="0" w:color="auto"/>
            </w:tcBorders>
            <w:noWrap/>
            <w:vAlign w:val="bottom"/>
            <w:hideMark/>
          </w:tcPr>
          <w:p w14:paraId="6E5D8612"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Grades 6–8</w:t>
            </w:r>
          </w:p>
        </w:tc>
        <w:tc>
          <w:tcPr>
            <w:tcW w:w="1381" w:type="pct"/>
            <w:tcBorders>
              <w:top w:val="nil"/>
              <w:left w:val="nil"/>
              <w:bottom w:val="single" w:sz="4" w:space="0" w:color="auto"/>
              <w:right w:val="single" w:sz="4" w:space="0" w:color="auto"/>
            </w:tcBorders>
            <w:noWrap/>
            <w:vAlign w:val="bottom"/>
            <w:hideMark/>
          </w:tcPr>
          <w:p w14:paraId="14ED4086" w14:textId="77777777" w:rsidR="007C7599" w:rsidRPr="006A2E48" w:rsidRDefault="007C7599" w:rsidP="00BC7995">
            <w:pPr>
              <w:spacing w:after="0"/>
              <w:jc w:val="center"/>
              <w:rPr>
                <w:rFonts w:eastAsia="Times New Roman" w:cs="Arial"/>
                <w:color w:val="000000"/>
                <w:sz w:val="22"/>
                <w:szCs w:val="22"/>
              </w:rPr>
            </w:pPr>
            <w:r w:rsidRPr="006A2E48">
              <w:rPr>
                <w:rFonts w:cs="Arial"/>
                <w:color w:val="000000"/>
                <w:sz w:val="22"/>
                <w:szCs w:val="22"/>
              </w:rPr>
              <w:t>99%</w:t>
            </w:r>
          </w:p>
        </w:tc>
        <w:tc>
          <w:tcPr>
            <w:tcW w:w="1381" w:type="pct"/>
            <w:tcBorders>
              <w:top w:val="nil"/>
              <w:left w:val="nil"/>
              <w:bottom w:val="single" w:sz="4" w:space="0" w:color="auto"/>
              <w:right w:val="single" w:sz="4" w:space="0" w:color="auto"/>
            </w:tcBorders>
            <w:noWrap/>
            <w:vAlign w:val="bottom"/>
          </w:tcPr>
          <w:p w14:paraId="6CD12261"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99%</w:t>
            </w:r>
          </w:p>
        </w:tc>
        <w:tc>
          <w:tcPr>
            <w:tcW w:w="1382" w:type="pct"/>
            <w:tcBorders>
              <w:top w:val="nil"/>
              <w:left w:val="nil"/>
              <w:bottom w:val="single" w:sz="4" w:space="0" w:color="auto"/>
              <w:right w:val="single" w:sz="4" w:space="0" w:color="auto"/>
            </w:tcBorders>
            <w:noWrap/>
            <w:vAlign w:val="bottom"/>
          </w:tcPr>
          <w:p w14:paraId="2E20CAF1"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64089BC5" w14:textId="77777777" w:rsidTr="005C38FC">
        <w:trPr>
          <w:trHeight w:val="198"/>
          <w:jc w:val="center"/>
        </w:trPr>
        <w:tc>
          <w:tcPr>
            <w:tcW w:w="855" w:type="pct"/>
            <w:tcBorders>
              <w:top w:val="nil"/>
              <w:left w:val="single" w:sz="4" w:space="0" w:color="auto"/>
              <w:bottom w:val="single" w:sz="4" w:space="0" w:color="auto"/>
              <w:right w:val="single" w:sz="4" w:space="0" w:color="auto"/>
            </w:tcBorders>
            <w:noWrap/>
            <w:vAlign w:val="bottom"/>
          </w:tcPr>
          <w:p w14:paraId="5FEF4B59" w14:textId="77777777" w:rsidR="007C7599" w:rsidRPr="006A2E48" w:rsidRDefault="007C7599" w:rsidP="00BC7995">
            <w:pPr>
              <w:spacing w:after="0"/>
              <w:rPr>
                <w:rFonts w:eastAsia="Times New Roman" w:cs="Arial"/>
                <w:color w:val="000000"/>
                <w:sz w:val="22"/>
                <w:szCs w:val="22"/>
              </w:rPr>
            </w:pPr>
            <w:r w:rsidRPr="006A2E48">
              <w:rPr>
                <w:rFonts w:eastAsia="Times New Roman" w:cs="Arial"/>
                <w:color w:val="000000"/>
                <w:sz w:val="22"/>
                <w:szCs w:val="22"/>
              </w:rPr>
              <w:t>Grades 9–12</w:t>
            </w:r>
          </w:p>
        </w:tc>
        <w:tc>
          <w:tcPr>
            <w:tcW w:w="1381" w:type="pct"/>
            <w:tcBorders>
              <w:top w:val="nil"/>
              <w:left w:val="nil"/>
              <w:bottom w:val="single" w:sz="4" w:space="0" w:color="auto"/>
              <w:right w:val="single" w:sz="4" w:space="0" w:color="auto"/>
            </w:tcBorders>
            <w:noWrap/>
            <w:vAlign w:val="bottom"/>
          </w:tcPr>
          <w:p w14:paraId="7A2A8280" w14:textId="77777777" w:rsidR="007C7599" w:rsidRPr="006A2E48" w:rsidRDefault="007C7599" w:rsidP="00BC7995">
            <w:pPr>
              <w:spacing w:after="0"/>
              <w:jc w:val="center"/>
              <w:rPr>
                <w:rFonts w:cs="Arial"/>
                <w:color w:val="000000"/>
                <w:sz w:val="22"/>
                <w:szCs w:val="22"/>
              </w:rPr>
            </w:pPr>
            <w:r w:rsidRPr="006A2E48">
              <w:rPr>
                <w:rFonts w:cs="Arial"/>
                <w:color w:val="000000"/>
                <w:sz w:val="22"/>
                <w:szCs w:val="22"/>
              </w:rPr>
              <w:t>95%</w:t>
            </w:r>
          </w:p>
        </w:tc>
        <w:tc>
          <w:tcPr>
            <w:tcW w:w="1381" w:type="pct"/>
            <w:tcBorders>
              <w:top w:val="nil"/>
              <w:left w:val="nil"/>
              <w:bottom w:val="single" w:sz="4" w:space="0" w:color="auto"/>
              <w:right w:val="single" w:sz="4" w:space="0" w:color="auto"/>
            </w:tcBorders>
            <w:noWrap/>
            <w:vAlign w:val="bottom"/>
          </w:tcPr>
          <w:p w14:paraId="4BDD5B4A"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95%</w:t>
            </w:r>
          </w:p>
        </w:tc>
        <w:tc>
          <w:tcPr>
            <w:tcW w:w="1382" w:type="pct"/>
            <w:tcBorders>
              <w:top w:val="nil"/>
              <w:left w:val="nil"/>
              <w:bottom w:val="single" w:sz="4" w:space="0" w:color="auto"/>
              <w:right w:val="single" w:sz="4" w:space="0" w:color="auto"/>
            </w:tcBorders>
            <w:noWrap/>
            <w:vAlign w:val="bottom"/>
          </w:tcPr>
          <w:p w14:paraId="06040A37" w14:textId="77777777" w:rsidR="007C7599" w:rsidRPr="006A2E48" w:rsidRDefault="007C7599" w:rsidP="00BC7995">
            <w:pPr>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212032" w14:paraId="18736717" w14:textId="77777777" w:rsidTr="005C38FC">
        <w:trPr>
          <w:trHeight w:val="216"/>
          <w:jc w:val="center"/>
        </w:trPr>
        <w:tc>
          <w:tcPr>
            <w:tcW w:w="855" w:type="pct"/>
            <w:tcBorders>
              <w:top w:val="nil"/>
              <w:left w:val="single" w:sz="4" w:space="0" w:color="auto"/>
              <w:bottom w:val="single" w:sz="4" w:space="0" w:color="auto"/>
              <w:right w:val="single" w:sz="4" w:space="0" w:color="auto"/>
            </w:tcBorders>
            <w:noWrap/>
            <w:vAlign w:val="bottom"/>
            <w:hideMark/>
          </w:tcPr>
          <w:p w14:paraId="394CD2D2" w14:textId="77777777" w:rsidR="007C7599" w:rsidRPr="006A2E48" w:rsidRDefault="007C7599" w:rsidP="00BC7995">
            <w:pPr>
              <w:spacing w:after="0"/>
              <w:rPr>
                <w:rFonts w:eastAsia="Times New Roman" w:cs="Arial"/>
                <w:b/>
                <w:bCs/>
                <w:color w:val="000000"/>
                <w:sz w:val="22"/>
                <w:szCs w:val="22"/>
              </w:rPr>
            </w:pPr>
            <w:r w:rsidRPr="006A2E48">
              <w:rPr>
                <w:rFonts w:eastAsia="Times New Roman" w:cs="Arial"/>
                <w:b/>
                <w:bCs/>
                <w:color w:val="000000"/>
                <w:sz w:val="22"/>
                <w:szCs w:val="22"/>
              </w:rPr>
              <w:t>TOTAL</w:t>
            </w:r>
          </w:p>
        </w:tc>
        <w:tc>
          <w:tcPr>
            <w:tcW w:w="1381" w:type="pct"/>
            <w:tcBorders>
              <w:top w:val="nil"/>
              <w:left w:val="nil"/>
              <w:bottom w:val="single" w:sz="4" w:space="0" w:color="auto"/>
              <w:right w:val="single" w:sz="4" w:space="0" w:color="auto"/>
            </w:tcBorders>
            <w:noWrap/>
            <w:vAlign w:val="bottom"/>
            <w:hideMark/>
          </w:tcPr>
          <w:p w14:paraId="53409E9A" w14:textId="77777777" w:rsidR="007C7599" w:rsidRPr="006A2E48" w:rsidRDefault="007C7599" w:rsidP="00BC7995">
            <w:pPr>
              <w:spacing w:after="0"/>
              <w:jc w:val="center"/>
              <w:rPr>
                <w:rFonts w:eastAsia="Times New Roman" w:cs="Arial"/>
                <w:b/>
                <w:bCs/>
                <w:color w:val="000000"/>
                <w:sz w:val="22"/>
                <w:szCs w:val="22"/>
              </w:rPr>
            </w:pPr>
            <w:r w:rsidRPr="006A2E48">
              <w:rPr>
                <w:rFonts w:cs="Arial"/>
                <w:b/>
                <w:bCs/>
                <w:color w:val="000000"/>
                <w:sz w:val="22"/>
                <w:szCs w:val="22"/>
              </w:rPr>
              <w:t>98%</w:t>
            </w:r>
          </w:p>
        </w:tc>
        <w:tc>
          <w:tcPr>
            <w:tcW w:w="1381" w:type="pct"/>
            <w:tcBorders>
              <w:top w:val="nil"/>
              <w:left w:val="nil"/>
              <w:bottom w:val="single" w:sz="4" w:space="0" w:color="auto"/>
              <w:right w:val="single" w:sz="4" w:space="0" w:color="auto"/>
            </w:tcBorders>
            <w:noWrap/>
            <w:vAlign w:val="bottom"/>
          </w:tcPr>
          <w:p w14:paraId="71114B64" w14:textId="77777777" w:rsidR="007C7599" w:rsidRPr="006A2E48" w:rsidRDefault="007C7599" w:rsidP="00BC7995">
            <w:pPr>
              <w:spacing w:after="0"/>
              <w:jc w:val="center"/>
              <w:rPr>
                <w:rFonts w:eastAsia="Times New Roman" w:cs="Arial"/>
                <w:b/>
                <w:bCs/>
                <w:color w:val="000000"/>
                <w:sz w:val="22"/>
                <w:szCs w:val="22"/>
              </w:rPr>
            </w:pPr>
            <w:r w:rsidRPr="006A2E48">
              <w:rPr>
                <w:rFonts w:eastAsia="Times New Roman" w:cs="Arial"/>
                <w:b/>
                <w:bCs/>
                <w:color w:val="000000"/>
                <w:sz w:val="22"/>
                <w:szCs w:val="22"/>
              </w:rPr>
              <w:t>98%</w:t>
            </w:r>
          </w:p>
        </w:tc>
        <w:tc>
          <w:tcPr>
            <w:tcW w:w="1382" w:type="pct"/>
            <w:tcBorders>
              <w:top w:val="nil"/>
              <w:left w:val="nil"/>
              <w:bottom w:val="single" w:sz="4" w:space="0" w:color="auto"/>
              <w:right w:val="single" w:sz="4" w:space="0" w:color="auto"/>
            </w:tcBorders>
            <w:noWrap/>
            <w:vAlign w:val="bottom"/>
          </w:tcPr>
          <w:p w14:paraId="3F86262D" w14:textId="77777777" w:rsidR="007C7599" w:rsidRPr="006A2E48" w:rsidRDefault="007C7599" w:rsidP="00BC7995">
            <w:pPr>
              <w:spacing w:after="0"/>
              <w:jc w:val="center"/>
              <w:rPr>
                <w:rFonts w:eastAsia="Times New Roman" w:cs="Arial"/>
                <w:b/>
                <w:bCs/>
                <w:color w:val="000000"/>
                <w:sz w:val="22"/>
                <w:szCs w:val="22"/>
              </w:rPr>
            </w:pPr>
            <w:r w:rsidRPr="006A2E48">
              <w:rPr>
                <w:rFonts w:eastAsia="Times New Roman" w:cs="Arial"/>
                <w:b/>
                <w:bCs/>
                <w:color w:val="000000"/>
                <w:sz w:val="22"/>
                <w:szCs w:val="22"/>
              </w:rPr>
              <w:t>0</w:t>
            </w:r>
          </w:p>
        </w:tc>
      </w:tr>
    </w:tbl>
    <w:p w14:paraId="48A7F252" w14:textId="11917124" w:rsidR="007C7599" w:rsidRPr="003B6C5F" w:rsidRDefault="4FDED588" w:rsidP="002D0113">
      <w:pPr>
        <w:spacing w:before="240"/>
        <w:rPr>
          <w:rFonts w:cs="Arial"/>
          <w:b/>
          <w:bCs/>
        </w:rPr>
      </w:pPr>
      <w:r w:rsidRPr="5295226D">
        <w:rPr>
          <w:rFonts w:cs="Arial"/>
        </w:rPr>
        <w:t>Table 2 represents ACCESS participation rates for 2024 and 2025 disaggregated by student designation. The low-income designation is based on a student</w:t>
      </w:r>
      <w:r w:rsidR="4E219A13" w:rsidRPr="5295226D">
        <w:rPr>
          <w:rFonts w:cs="Arial"/>
        </w:rPr>
        <w:t>’</w:t>
      </w:r>
      <w:r w:rsidRPr="5295226D">
        <w:rPr>
          <w:rFonts w:cs="Arial"/>
        </w:rPr>
        <w:t>s participation in one or more of the following state-administered programs: the Supplemental Nutrition Assistance Program (SNAP); the Transitional Assistance for Families with Dependent Children (TAFDC); the Department of Children and Families</w:t>
      </w:r>
      <w:r w:rsidR="15AB8A11" w:rsidRPr="5295226D">
        <w:rPr>
          <w:rFonts w:cs="Arial"/>
        </w:rPr>
        <w:t>’</w:t>
      </w:r>
      <w:r w:rsidRPr="5295226D">
        <w:rPr>
          <w:rFonts w:cs="Arial"/>
        </w:rPr>
        <w:t xml:space="preserve"> (DCF) foster care program; expanded MassHealth (Medicaid) up to 185% of the federal poverty level</w:t>
      </w:r>
      <w:r w:rsidR="00444815">
        <w:rPr>
          <w:rFonts w:cs="Arial"/>
        </w:rPr>
        <w:t xml:space="preserve">. </w:t>
      </w:r>
      <w:r w:rsidR="00976244">
        <w:rPr>
          <w:rFonts w:cs="Arial"/>
        </w:rPr>
        <w:t>The low-income designation also applies to</w:t>
      </w:r>
      <w:r w:rsidR="00444815">
        <w:rPr>
          <w:rFonts w:cs="Arial"/>
        </w:rPr>
        <w:t xml:space="preserve"> </w:t>
      </w:r>
      <w:r w:rsidRPr="5295226D">
        <w:rPr>
          <w:rFonts w:cs="Arial"/>
        </w:rPr>
        <w:t xml:space="preserve">students identified by districts as homeless </w:t>
      </w:r>
      <w:r w:rsidR="00EF320B">
        <w:rPr>
          <w:rFonts w:cs="Arial"/>
        </w:rPr>
        <w:t xml:space="preserve">or </w:t>
      </w:r>
      <w:r w:rsidR="00976244">
        <w:rPr>
          <w:rFonts w:cs="Arial"/>
        </w:rPr>
        <w:t>those</w:t>
      </w:r>
      <w:r w:rsidR="0090627B">
        <w:rPr>
          <w:rFonts w:cs="Arial"/>
        </w:rPr>
        <w:t xml:space="preserve"> for whom the district</w:t>
      </w:r>
      <w:r w:rsidR="002510F2">
        <w:rPr>
          <w:rFonts w:cs="Arial"/>
        </w:rPr>
        <w:t xml:space="preserve"> </w:t>
      </w:r>
      <w:r w:rsidR="00EF320B">
        <w:rPr>
          <w:rFonts w:cs="Arial"/>
        </w:rPr>
        <w:t>confirmed as having</w:t>
      </w:r>
      <w:r w:rsidRPr="5295226D">
        <w:rPr>
          <w:rFonts w:cs="Arial"/>
        </w:rPr>
        <w:t xml:space="preserve"> met the low-income criteria through the supplemental process and collected the required supporting documentation (</w:t>
      </w:r>
      <w:hyperlink r:id="rId27">
        <w:r w:rsidRPr="5295226D">
          <w:rPr>
            <w:rStyle w:val="Hyperlink"/>
            <w:rFonts w:cs="Arial"/>
          </w:rPr>
          <w:t>SIMS DOE056</w:t>
        </w:r>
      </w:hyperlink>
      <w:r w:rsidRPr="5295226D">
        <w:rPr>
          <w:rFonts w:cs="Arial"/>
        </w:rPr>
        <w:t xml:space="preserve">). Students with disabilities include students with individualized education programs (IEPs) as reported by districts in SIMS. Additionally, data are disaggregated by students attending </w:t>
      </w:r>
      <w:r w:rsidR="7F447B55" w:rsidRPr="5295226D">
        <w:rPr>
          <w:rFonts w:cs="Arial"/>
        </w:rPr>
        <w:t xml:space="preserve">charter and other </w:t>
      </w:r>
      <w:r w:rsidRPr="5295226D">
        <w:rPr>
          <w:rFonts w:cs="Arial"/>
        </w:rPr>
        <w:t xml:space="preserve">public schools. </w:t>
      </w:r>
    </w:p>
    <w:p w14:paraId="44AC7A6C" w14:textId="761CD154" w:rsidR="007C7599" w:rsidRPr="003B6C5F" w:rsidRDefault="007C7599" w:rsidP="002E0AA0">
      <w:pPr>
        <w:pageBreakBefore/>
      </w:pPr>
      <w:r w:rsidRPr="003B6C5F">
        <w:rPr>
          <w:rFonts w:cs="Arial"/>
          <w:b/>
          <w:bCs/>
        </w:rPr>
        <w:lastRenderedPageBreak/>
        <w:t xml:space="preserve">Table 2. ACCESS and Alternate ACCESS 2024 and 2025 Participation Rates and Change in Percentage Points by Student Group </w:t>
      </w:r>
    </w:p>
    <w:tbl>
      <w:tblPr>
        <w:tblW w:w="5000" w:type="pct"/>
        <w:jc w:val="center"/>
        <w:tblLayout w:type="fixed"/>
        <w:tblLook w:val="04A0" w:firstRow="1" w:lastRow="0" w:firstColumn="1" w:lastColumn="0" w:noHBand="0" w:noVBand="1"/>
      </w:tblPr>
      <w:tblGrid>
        <w:gridCol w:w="2744"/>
        <w:gridCol w:w="2232"/>
        <w:gridCol w:w="2232"/>
        <w:gridCol w:w="2232"/>
      </w:tblGrid>
      <w:tr w:rsidR="007C7599" w:rsidRPr="00703767" w14:paraId="1AC39ABF" w14:textId="77777777" w:rsidTr="006A2E48">
        <w:trPr>
          <w:trHeight w:val="205"/>
          <w:jc w:val="center"/>
        </w:trPr>
        <w:tc>
          <w:tcPr>
            <w:tcW w:w="1453" w:type="pct"/>
            <w:tcBorders>
              <w:top w:val="single" w:sz="4" w:space="0" w:color="auto"/>
              <w:left w:val="single" w:sz="4" w:space="0" w:color="auto"/>
              <w:bottom w:val="single" w:sz="4" w:space="0" w:color="auto"/>
              <w:right w:val="single" w:sz="4" w:space="0" w:color="auto"/>
            </w:tcBorders>
            <w:noWrap/>
            <w:vAlign w:val="bottom"/>
            <w:hideMark/>
          </w:tcPr>
          <w:p w14:paraId="27E14E30" w14:textId="77777777" w:rsidR="007C7599" w:rsidRPr="006A2E48" w:rsidRDefault="007C7599" w:rsidP="006A2E48">
            <w:pPr>
              <w:keepLines/>
              <w:spacing w:after="0"/>
              <w:rPr>
                <w:rFonts w:eastAsia="Times New Roman" w:cs="Arial"/>
                <w:b/>
                <w:bCs/>
                <w:color w:val="000000"/>
                <w:sz w:val="22"/>
                <w:szCs w:val="22"/>
              </w:rPr>
            </w:pPr>
            <w:r w:rsidRPr="006A2E48">
              <w:rPr>
                <w:rFonts w:eastAsia="Times New Roman" w:cs="Arial"/>
                <w:b/>
                <w:bCs/>
                <w:color w:val="000000"/>
                <w:sz w:val="22"/>
                <w:szCs w:val="22"/>
              </w:rPr>
              <w:t>Student Designation</w:t>
            </w:r>
          </w:p>
        </w:tc>
        <w:tc>
          <w:tcPr>
            <w:tcW w:w="1182" w:type="pct"/>
            <w:tcBorders>
              <w:top w:val="single" w:sz="4" w:space="0" w:color="auto"/>
              <w:left w:val="nil"/>
              <w:bottom w:val="single" w:sz="4" w:space="0" w:color="auto"/>
              <w:right w:val="single" w:sz="4" w:space="0" w:color="auto"/>
            </w:tcBorders>
            <w:vAlign w:val="bottom"/>
          </w:tcPr>
          <w:p w14:paraId="09814FD2" w14:textId="33388CFD" w:rsidR="007C7599" w:rsidRPr="006A2E48" w:rsidRDefault="007C7599" w:rsidP="006A2E48">
            <w:pPr>
              <w:keepLines/>
              <w:spacing w:after="0"/>
              <w:jc w:val="center"/>
              <w:rPr>
                <w:rFonts w:eastAsia="Times New Roman" w:cs="Arial"/>
                <w:b/>
                <w:bCs/>
                <w:color w:val="000000"/>
                <w:sz w:val="22"/>
                <w:szCs w:val="22"/>
              </w:rPr>
            </w:pPr>
            <w:r w:rsidRPr="006A2E48">
              <w:rPr>
                <w:rFonts w:eastAsia="Times New Roman" w:cs="Arial"/>
                <w:b/>
                <w:bCs/>
                <w:color w:val="000000"/>
                <w:sz w:val="22"/>
                <w:szCs w:val="22"/>
              </w:rPr>
              <w:t>Participation Rate 202</w:t>
            </w:r>
            <w:r w:rsidR="00597E89" w:rsidRPr="006A2E48">
              <w:rPr>
                <w:rFonts w:eastAsia="Times New Roman" w:cs="Arial"/>
                <w:b/>
                <w:bCs/>
                <w:color w:val="000000"/>
                <w:sz w:val="22"/>
                <w:szCs w:val="22"/>
              </w:rPr>
              <w:t>4</w:t>
            </w:r>
          </w:p>
        </w:tc>
        <w:tc>
          <w:tcPr>
            <w:tcW w:w="1182" w:type="pct"/>
            <w:tcBorders>
              <w:top w:val="single" w:sz="4" w:space="0" w:color="auto"/>
              <w:left w:val="single" w:sz="4" w:space="0" w:color="auto"/>
              <w:bottom w:val="single" w:sz="4" w:space="0" w:color="auto"/>
              <w:right w:val="single" w:sz="4" w:space="0" w:color="auto"/>
            </w:tcBorders>
            <w:noWrap/>
            <w:vAlign w:val="bottom"/>
            <w:hideMark/>
          </w:tcPr>
          <w:p w14:paraId="40DFF099" w14:textId="70067DA7" w:rsidR="007C7599" w:rsidRPr="006A2E48" w:rsidRDefault="007C7599" w:rsidP="006A2E48">
            <w:pPr>
              <w:keepLines/>
              <w:spacing w:after="0"/>
              <w:jc w:val="center"/>
              <w:rPr>
                <w:rFonts w:eastAsia="Times New Roman" w:cs="Arial"/>
                <w:b/>
                <w:bCs/>
                <w:color w:val="000000"/>
                <w:sz w:val="22"/>
                <w:szCs w:val="22"/>
              </w:rPr>
            </w:pPr>
            <w:r w:rsidRPr="006A2E48">
              <w:rPr>
                <w:rFonts w:eastAsia="Times New Roman" w:cs="Arial"/>
                <w:b/>
                <w:bCs/>
                <w:color w:val="000000"/>
                <w:sz w:val="22"/>
                <w:szCs w:val="22"/>
              </w:rPr>
              <w:t>Participation Rate 202</w:t>
            </w:r>
            <w:r w:rsidR="00597E89" w:rsidRPr="006A2E48">
              <w:rPr>
                <w:rFonts w:eastAsia="Times New Roman" w:cs="Arial"/>
                <w:b/>
                <w:bCs/>
                <w:color w:val="000000"/>
                <w:sz w:val="22"/>
                <w:szCs w:val="22"/>
              </w:rPr>
              <w:t>5</w:t>
            </w:r>
          </w:p>
        </w:tc>
        <w:tc>
          <w:tcPr>
            <w:tcW w:w="1182" w:type="pct"/>
            <w:tcBorders>
              <w:top w:val="single" w:sz="4" w:space="0" w:color="auto"/>
              <w:left w:val="nil"/>
              <w:bottom w:val="single" w:sz="4" w:space="0" w:color="auto"/>
              <w:right w:val="single" w:sz="4" w:space="0" w:color="auto"/>
            </w:tcBorders>
            <w:noWrap/>
            <w:vAlign w:val="bottom"/>
            <w:hideMark/>
          </w:tcPr>
          <w:p w14:paraId="6A1DF818" w14:textId="77777777" w:rsidR="007C7599" w:rsidRPr="006A2E48" w:rsidRDefault="007C7599" w:rsidP="006A2E48">
            <w:pPr>
              <w:keepLines/>
              <w:spacing w:after="0"/>
              <w:jc w:val="center"/>
              <w:rPr>
                <w:rFonts w:eastAsia="Times New Roman" w:cs="Arial"/>
                <w:b/>
                <w:bCs/>
                <w:color w:val="000000"/>
                <w:sz w:val="22"/>
                <w:szCs w:val="22"/>
              </w:rPr>
            </w:pPr>
            <w:r w:rsidRPr="006A2E48">
              <w:rPr>
                <w:rFonts w:eastAsia="Times New Roman" w:cs="Arial"/>
                <w:b/>
                <w:bCs/>
                <w:color w:val="000000"/>
                <w:sz w:val="22"/>
                <w:szCs w:val="22"/>
              </w:rPr>
              <w:t>Change in Percentage Points</w:t>
            </w:r>
          </w:p>
        </w:tc>
      </w:tr>
      <w:tr w:rsidR="007C7599" w:rsidRPr="00703767" w14:paraId="509EB32F" w14:textId="77777777" w:rsidTr="006A2E48">
        <w:trPr>
          <w:trHeight w:val="216"/>
          <w:jc w:val="center"/>
        </w:trPr>
        <w:tc>
          <w:tcPr>
            <w:tcW w:w="1453" w:type="pct"/>
            <w:tcBorders>
              <w:top w:val="single" w:sz="4" w:space="0" w:color="auto"/>
              <w:left w:val="single" w:sz="4" w:space="0" w:color="auto"/>
              <w:bottom w:val="single" w:sz="4" w:space="0" w:color="auto"/>
              <w:right w:val="single" w:sz="4" w:space="0" w:color="auto"/>
            </w:tcBorders>
            <w:noWrap/>
            <w:hideMark/>
          </w:tcPr>
          <w:p w14:paraId="5D1445AF"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Low Income</w:t>
            </w:r>
          </w:p>
        </w:tc>
        <w:tc>
          <w:tcPr>
            <w:tcW w:w="1182" w:type="pct"/>
            <w:tcBorders>
              <w:top w:val="single" w:sz="4" w:space="0" w:color="auto"/>
              <w:left w:val="nil"/>
              <w:bottom w:val="single" w:sz="4" w:space="0" w:color="auto"/>
              <w:right w:val="single" w:sz="4" w:space="0" w:color="auto"/>
            </w:tcBorders>
            <w:vAlign w:val="bottom"/>
          </w:tcPr>
          <w:p w14:paraId="6DC24288"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vAlign w:val="bottom"/>
          </w:tcPr>
          <w:p w14:paraId="507F5431"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nil"/>
              <w:bottom w:val="single" w:sz="4" w:space="0" w:color="auto"/>
              <w:right w:val="single" w:sz="4" w:space="0" w:color="auto"/>
            </w:tcBorders>
            <w:noWrap/>
          </w:tcPr>
          <w:p w14:paraId="3FCDAE26"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703767" w14:paraId="0497F5D2" w14:textId="77777777" w:rsidTr="006A2E48">
        <w:trPr>
          <w:trHeight w:val="216"/>
          <w:jc w:val="center"/>
        </w:trPr>
        <w:tc>
          <w:tcPr>
            <w:tcW w:w="1453" w:type="pct"/>
            <w:tcBorders>
              <w:top w:val="nil"/>
              <w:left w:val="single" w:sz="4" w:space="0" w:color="auto"/>
              <w:bottom w:val="single" w:sz="4" w:space="0" w:color="auto"/>
              <w:right w:val="single" w:sz="4" w:space="0" w:color="auto"/>
            </w:tcBorders>
            <w:noWrap/>
            <w:hideMark/>
          </w:tcPr>
          <w:p w14:paraId="734CE192"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Non-Low Income</w:t>
            </w:r>
          </w:p>
        </w:tc>
        <w:tc>
          <w:tcPr>
            <w:tcW w:w="1182" w:type="pct"/>
            <w:tcBorders>
              <w:top w:val="nil"/>
              <w:left w:val="nil"/>
              <w:bottom w:val="single" w:sz="4" w:space="0" w:color="auto"/>
              <w:right w:val="single" w:sz="4" w:space="0" w:color="auto"/>
            </w:tcBorders>
            <w:vAlign w:val="bottom"/>
          </w:tcPr>
          <w:p w14:paraId="67769386"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vAlign w:val="bottom"/>
          </w:tcPr>
          <w:p w14:paraId="4B0674B0"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nil"/>
              <w:left w:val="nil"/>
              <w:bottom w:val="single" w:sz="4" w:space="0" w:color="auto"/>
              <w:right w:val="single" w:sz="4" w:space="0" w:color="auto"/>
            </w:tcBorders>
            <w:noWrap/>
          </w:tcPr>
          <w:p w14:paraId="51B76B30"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703767" w14:paraId="7ED23C53" w14:textId="77777777" w:rsidTr="006A2E48">
        <w:trPr>
          <w:trHeight w:val="216"/>
          <w:jc w:val="center"/>
        </w:trPr>
        <w:tc>
          <w:tcPr>
            <w:tcW w:w="1453" w:type="pct"/>
            <w:tcBorders>
              <w:top w:val="nil"/>
              <w:left w:val="single" w:sz="4" w:space="0" w:color="auto"/>
              <w:bottom w:val="single" w:sz="4" w:space="0" w:color="auto"/>
              <w:right w:val="single" w:sz="4" w:space="0" w:color="auto"/>
            </w:tcBorders>
            <w:noWrap/>
            <w:hideMark/>
          </w:tcPr>
          <w:p w14:paraId="54BE238C"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Students with Disabilities</w:t>
            </w:r>
          </w:p>
        </w:tc>
        <w:tc>
          <w:tcPr>
            <w:tcW w:w="1182" w:type="pct"/>
            <w:tcBorders>
              <w:top w:val="nil"/>
              <w:left w:val="nil"/>
              <w:bottom w:val="single" w:sz="4" w:space="0" w:color="auto"/>
              <w:right w:val="single" w:sz="4" w:space="0" w:color="auto"/>
            </w:tcBorders>
            <w:vAlign w:val="bottom"/>
          </w:tcPr>
          <w:p w14:paraId="1D669CC9"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97%</w:t>
            </w:r>
          </w:p>
        </w:tc>
        <w:tc>
          <w:tcPr>
            <w:tcW w:w="1182" w:type="pct"/>
            <w:tcBorders>
              <w:top w:val="single" w:sz="4" w:space="0" w:color="auto"/>
              <w:left w:val="single" w:sz="4" w:space="0" w:color="auto"/>
              <w:bottom w:val="single" w:sz="4" w:space="0" w:color="auto"/>
              <w:right w:val="single" w:sz="4" w:space="0" w:color="auto"/>
            </w:tcBorders>
            <w:noWrap/>
            <w:vAlign w:val="bottom"/>
          </w:tcPr>
          <w:p w14:paraId="04998638"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97%</w:t>
            </w:r>
          </w:p>
        </w:tc>
        <w:tc>
          <w:tcPr>
            <w:tcW w:w="1182" w:type="pct"/>
            <w:tcBorders>
              <w:top w:val="nil"/>
              <w:left w:val="nil"/>
              <w:bottom w:val="single" w:sz="4" w:space="0" w:color="auto"/>
              <w:right w:val="single" w:sz="4" w:space="0" w:color="auto"/>
            </w:tcBorders>
            <w:noWrap/>
          </w:tcPr>
          <w:p w14:paraId="10BEB27E"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703767" w14:paraId="65ABA21B" w14:textId="77777777" w:rsidTr="006A2E48">
        <w:trPr>
          <w:trHeight w:val="323"/>
          <w:jc w:val="center"/>
        </w:trPr>
        <w:tc>
          <w:tcPr>
            <w:tcW w:w="1453" w:type="pct"/>
            <w:tcBorders>
              <w:top w:val="nil"/>
              <w:left w:val="single" w:sz="4" w:space="0" w:color="auto"/>
              <w:bottom w:val="single" w:sz="4" w:space="0" w:color="auto"/>
              <w:right w:val="single" w:sz="4" w:space="0" w:color="auto"/>
            </w:tcBorders>
            <w:noWrap/>
            <w:hideMark/>
          </w:tcPr>
          <w:p w14:paraId="626130F7"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Students without Disabilities</w:t>
            </w:r>
          </w:p>
        </w:tc>
        <w:tc>
          <w:tcPr>
            <w:tcW w:w="1182" w:type="pct"/>
            <w:tcBorders>
              <w:top w:val="nil"/>
              <w:left w:val="nil"/>
              <w:bottom w:val="single" w:sz="4" w:space="0" w:color="auto"/>
              <w:right w:val="single" w:sz="4" w:space="0" w:color="auto"/>
            </w:tcBorders>
          </w:tcPr>
          <w:p w14:paraId="45A05476"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tcPr>
          <w:p w14:paraId="32D51FD0"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nil"/>
              <w:left w:val="nil"/>
              <w:bottom w:val="single" w:sz="4" w:space="0" w:color="auto"/>
              <w:right w:val="single" w:sz="4" w:space="0" w:color="auto"/>
            </w:tcBorders>
            <w:noWrap/>
          </w:tcPr>
          <w:p w14:paraId="35324C73"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703767" w14:paraId="607352A5" w14:textId="77777777" w:rsidTr="006A2E48">
        <w:trPr>
          <w:trHeight w:val="216"/>
          <w:jc w:val="center"/>
        </w:trPr>
        <w:tc>
          <w:tcPr>
            <w:tcW w:w="1453" w:type="pct"/>
            <w:tcBorders>
              <w:top w:val="nil"/>
              <w:left w:val="single" w:sz="4" w:space="0" w:color="auto"/>
              <w:bottom w:val="single" w:sz="4" w:space="0" w:color="auto"/>
              <w:right w:val="single" w:sz="4" w:space="0" w:color="auto"/>
            </w:tcBorders>
            <w:noWrap/>
            <w:hideMark/>
          </w:tcPr>
          <w:p w14:paraId="0476C6D8"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Public School</w:t>
            </w:r>
          </w:p>
        </w:tc>
        <w:tc>
          <w:tcPr>
            <w:tcW w:w="1182" w:type="pct"/>
            <w:tcBorders>
              <w:top w:val="nil"/>
              <w:left w:val="nil"/>
              <w:bottom w:val="single" w:sz="4" w:space="0" w:color="auto"/>
              <w:right w:val="single" w:sz="4" w:space="0" w:color="auto"/>
            </w:tcBorders>
            <w:vAlign w:val="bottom"/>
          </w:tcPr>
          <w:p w14:paraId="5BB7088F"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vAlign w:val="bottom"/>
          </w:tcPr>
          <w:p w14:paraId="17D049B7"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nil"/>
              <w:left w:val="nil"/>
              <w:bottom w:val="single" w:sz="4" w:space="0" w:color="auto"/>
              <w:right w:val="single" w:sz="4" w:space="0" w:color="auto"/>
            </w:tcBorders>
            <w:noWrap/>
          </w:tcPr>
          <w:p w14:paraId="2CA8BD4F"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0</w:t>
            </w:r>
          </w:p>
        </w:tc>
      </w:tr>
      <w:tr w:rsidR="007C7599" w:rsidRPr="00703767" w14:paraId="3EF32672" w14:textId="77777777" w:rsidTr="006A2E48">
        <w:trPr>
          <w:trHeight w:val="216"/>
          <w:jc w:val="center"/>
        </w:trPr>
        <w:tc>
          <w:tcPr>
            <w:tcW w:w="1453" w:type="pct"/>
            <w:tcBorders>
              <w:top w:val="single" w:sz="4" w:space="0" w:color="auto"/>
              <w:left w:val="single" w:sz="4" w:space="0" w:color="auto"/>
              <w:bottom w:val="single" w:sz="4" w:space="0" w:color="auto"/>
              <w:right w:val="single" w:sz="4" w:space="0" w:color="auto"/>
            </w:tcBorders>
            <w:noWrap/>
            <w:hideMark/>
          </w:tcPr>
          <w:p w14:paraId="433660B4" w14:textId="77777777" w:rsidR="007C7599" w:rsidRPr="006A2E48" w:rsidRDefault="007C7599" w:rsidP="006A2E48">
            <w:pPr>
              <w:keepLines/>
              <w:spacing w:after="0"/>
              <w:rPr>
                <w:rFonts w:eastAsia="Times New Roman" w:cs="Arial"/>
                <w:color w:val="000000"/>
                <w:sz w:val="22"/>
                <w:szCs w:val="22"/>
              </w:rPr>
            </w:pPr>
            <w:r w:rsidRPr="006A2E48">
              <w:rPr>
                <w:rFonts w:cs="Arial"/>
                <w:sz w:val="22"/>
                <w:szCs w:val="22"/>
              </w:rPr>
              <w:t>Charter School</w:t>
            </w:r>
          </w:p>
        </w:tc>
        <w:tc>
          <w:tcPr>
            <w:tcW w:w="1182" w:type="pct"/>
            <w:tcBorders>
              <w:top w:val="single" w:sz="4" w:space="0" w:color="auto"/>
              <w:left w:val="nil"/>
              <w:bottom w:val="single" w:sz="4" w:space="0" w:color="auto"/>
              <w:right w:val="single" w:sz="4" w:space="0" w:color="auto"/>
            </w:tcBorders>
            <w:vAlign w:val="bottom"/>
          </w:tcPr>
          <w:p w14:paraId="1828AE4A"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vAlign w:val="bottom"/>
          </w:tcPr>
          <w:p w14:paraId="6BB2F8A3" w14:textId="77777777" w:rsidR="007C7599" w:rsidRPr="006A2E48" w:rsidRDefault="007C7599" w:rsidP="006A2E48">
            <w:pPr>
              <w:keepLines/>
              <w:spacing w:after="0"/>
              <w:jc w:val="center"/>
              <w:rPr>
                <w:rFonts w:eastAsia="Times New Roman" w:cs="Arial"/>
                <w:color w:val="000000"/>
                <w:sz w:val="22"/>
                <w:szCs w:val="22"/>
              </w:rPr>
            </w:pPr>
            <w:r w:rsidRPr="006A2E48">
              <w:rPr>
                <w:rFonts w:cs="Arial"/>
                <w:color w:val="000000"/>
                <w:sz w:val="22"/>
                <w:szCs w:val="22"/>
              </w:rPr>
              <w:t>99%</w:t>
            </w:r>
          </w:p>
        </w:tc>
        <w:tc>
          <w:tcPr>
            <w:tcW w:w="1182" w:type="pct"/>
            <w:tcBorders>
              <w:top w:val="single" w:sz="4" w:space="0" w:color="auto"/>
              <w:left w:val="nil"/>
              <w:bottom w:val="single" w:sz="4" w:space="0" w:color="auto"/>
              <w:right w:val="single" w:sz="4" w:space="0" w:color="auto"/>
            </w:tcBorders>
            <w:noWrap/>
          </w:tcPr>
          <w:p w14:paraId="4BF9886A" w14:textId="77777777" w:rsidR="007C7599" w:rsidRPr="006A2E48" w:rsidRDefault="007C7599" w:rsidP="006A2E48">
            <w:pPr>
              <w:keepLines/>
              <w:spacing w:after="0"/>
              <w:jc w:val="center"/>
              <w:rPr>
                <w:rFonts w:eastAsia="Times New Roman" w:cs="Arial"/>
                <w:color w:val="000000"/>
                <w:sz w:val="22"/>
                <w:szCs w:val="22"/>
              </w:rPr>
            </w:pPr>
            <w:r w:rsidRPr="006A2E48">
              <w:rPr>
                <w:rFonts w:eastAsia="Times New Roman" w:cs="Arial"/>
                <w:color w:val="000000"/>
                <w:sz w:val="22"/>
                <w:szCs w:val="22"/>
              </w:rPr>
              <w:t>1</w:t>
            </w:r>
          </w:p>
        </w:tc>
      </w:tr>
      <w:tr w:rsidR="007C7599" w:rsidRPr="00703767" w14:paraId="6BD348C8" w14:textId="77777777" w:rsidTr="006A2E48">
        <w:trPr>
          <w:trHeight w:val="216"/>
          <w:jc w:val="center"/>
        </w:trPr>
        <w:tc>
          <w:tcPr>
            <w:tcW w:w="1453" w:type="pct"/>
            <w:tcBorders>
              <w:top w:val="single" w:sz="4" w:space="0" w:color="auto"/>
              <w:left w:val="single" w:sz="4" w:space="0" w:color="auto"/>
              <w:bottom w:val="single" w:sz="4" w:space="0" w:color="auto"/>
              <w:right w:val="single" w:sz="4" w:space="0" w:color="auto"/>
            </w:tcBorders>
            <w:noWrap/>
            <w:vAlign w:val="bottom"/>
          </w:tcPr>
          <w:p w14:paraId="1116B863" w14:textId="77777777" w:rsidR="007C7599" w:rsidRPr="006A2E48" w:rsidRDefault="007C7599" w:rsidP="006A2E48">
            <w:pPr>
              <w:keepLines/>
              <w:spacing w:after="0"/>
              <w:rPr>
                <w:rFonts w:cs="Arial"/>
                <w:b/>
                <w:bCs/>
                <w:sz w:val="22"/>
                <w:szCs w:val="22"/>
              </w:rPr>
            </w:pPr>
            <w:r w:rsidRPr="006A2E48">
              <w:rPr>
                <w:rFonts w:eastAsia="Times New Roman" w:cs="Arial"/>
                <w:b/>
                <w:bCs/>
                <w:color w:val="000000"/>
                <w:sz w:val="22"/>
                <w:szCs w:val="22"/>
              </w:rPr>
              <w:t>Total</w:t>
            </w:r>
          </w:p>
        </w:tc>
        <w:tc>
          <w:tcPr>
            <w:tcW w:w="1182" w:type="pct"/>
            <w:tcBorders>
              <w:top w:val="single" w:sz="4" w:space="0" w:color="auto"/>
              <w:left w:val="nil"/>
              <w:bottom w:val="single" w:sz="4" w:space="0" w:color="auto"/>
              <w:right w:val="single" w:sz="4" w:space="0" w:color="auto"/>
            </w:tcBorders>
            <w:vAlign w:val="bottom"/>
          </w:tcPr>
          <w:p w14:paraId="2FAC60B1" w14:textId="77777777" w:rsidR="007C7599" w:rsidRPr="006A2E48" w:rsidRDefault="007C7599" w:rsidP="006A2E48">
            <w:pPr>
              <w:keepLines/>
              <w:spacing w:after="0"/>
              <w:jc w:val="center"/>
              <w:rPr>
                <w:rFonts w:cs="Arial"/>
                <w:b/>
                <w:bCs/>
                <w:sz w:val="22"/>
                <w:szCs w:val="22"/>
              </w:rPr>
            </w:pPr>
            <w:r w:rsidRPr="006A2E48">
              <w:rPr>
                <w:rFonts w:cs="Arial"/>
                <w:b/>
                <w:bCs/>
                <w:color w:val="000000"/>
                <w:sz w:val="22"/>
                <w:szCs w:val="22"/>
              </w:rPr>
              <w:t>98%</w:t>
            </w:r>
          </w:p>
        </w:tc>
        <w:tc>
          <w:tcPr>
            <w:tcW w:w="1182" w:type="pct"/>
            <w:tcBorders>
              <w:top w:val="single" w:sz="4" w:space="0" w:color="auto"/>
              <w:left w:val="single" w:sz="4" w:space="0" w:color="auto"/>
              <w:bottom w:val="single" w:sz="4" w:space="0" w:color="auto"/>
              <w:right w:val="single" w:sz="4" w:space="0" w:color="auto"/>
            </w:tcBorders>
            <w:noWrap/>
            <w:vAlign w:val="bottom"/>
          </w:tcPr>
          <w:p w14:paraId="03063F05" w14:textId="77777777" w:rsidR="007C7599" w:rsidRPr="006A2E48" w:rsidRDefault="007C7599" w:rsidP="006A2E48">
            <w:pPr>
              <w:keepLines/>
              <w:spacing w:after="0"/>
              <w:jc w:val="center"/>
              <w:rPr>
                <w:rFonts w:cs="Arial"/>
                <w:b/>
                <w:bCs/>
                <w:sz w:val="22"/>
                <w:szCs w:val="22"/>
              </w:rPr>
            </w:pPr>
            <w:r w:rsidRPr="006A2E48">
              <w:rPr>
                <w:rFonts w:cs="Arial"/>
                <w:b/>
                <w:bCs/>
                <w:color w:val="000000"/>
                <w:sz w:val="22"/>
                <w:szCs w:val="22"/>
              </w:rPr>
              <w:t>98%</w:t>
            </w:r>
          </w:p>
        </w:tc>
        <w:tc>
          <w:tcPr>
            <w:tcW w:w="1182" w:type="pct"/>
            <w:tcBorders>
              <w:top w:val="single" w:sz="4" w:space="0" w:color="auto"/>
              <w:left w:val="nil"/>
              <w:bottom w:val="single" w:sz="4" w:space="0" w:color="auto"/>
              <w:right w:val="single" w:sz="4" w:space="0" w:color="auto"/>
            </w:tcBorders>
            <w:noWrap/>
          </w:tcPr>
          <w:p w14:paraId="21AC58B1" w14:textId="77777777" w:rsidR="007C7599" w:rsidRPr="006A2E48" w:rsidRDefault="007C7599" w:rsidP="006A2E48">
            <w:pPr>
              <w:keepLines/>
              <w:spacing w:after="0"/>
              <w:jc w:val="center"/>
              <w:rPr>
                <w:rFonts w:eastAsia="Times New Roman" w:cs="Arial"/>
                <w:b/>
                <w:bCs/>
                <w:color w:val="000000"/>
                <w:sz w:val="22"/>
                <w:szCs w:val="22"/>
              </w:rPr>
            </w:pPr>
            <w:r w:rsidRPr="006A2E48">
              <w:rPr>
                <w:rFonts w:eastAsia="Times New Roman" w:cs="Arial"/>
                <w:b/>
                <w:bCs/>
                <w:color w:val="000000"/>
                <w:sz w:val="22"/>
                <w:szCs w:val="22"/>
              </w:rPr>
              <w:t>0</w:t>
            </w:r>
          </w:p>
        </w:tc>
      </w:tr>
    </w:tbl>
    <w:p w14:paraId="239C0044" w14:textId="77777777" w:rsidR="007C7599" w:rsidRPr="003B6C5F" w:rsidRDefault="007C7599" w:rsidP="006A2E48">
      <w:pPr>
        <w:pStyle w:val="BodyText"/>
        <w:keepNext/>
        <w:tabs>
          <w:tab w:val="left" w:pos="360"/>
        </w:tabs>
        <w:spacing w:before="0" w:after="0"/>
        <w:rPr>
          <w:rFonts w:ascii="Arial" w:hAnsi="Arial" w:cs="Arial"/>
          <w:sz w:val="24"/>
          <w:szCs w:val="24"/>
        </w:rPr>
      </w:pPr>
    </w:p>
    <w:p w14:paraId="32C301DA" w14:textId="78A32FBE" w:rsidR="007C7599" w:rsidRPr="003B6C5F" w:rsidRDefault="007C7599" w:rsidP="007C7599">
      <w:pPr>
        <w:pStyle w:val="BodyText"/>
        <w:keepNext/>
        <w:tabs>
          <w:tab w:val="left" w:pos="360"/>
        </w:tabs>
        <w:rPr>
          <w:rFonts w:ascii="Arial" w:hAnsi="Arial" w:cs="Arial"/>
          <w:sz w:val="24"/>
          <w:szCs w:val="24"/>
        </w:rPr>
      </w:pPr>
      <w:r w:rsidRPr="003B6C5F">
        <w:rPr>
          <w:rFonts w:ascii="Arial" w:hAnsi="Arial" w:cs="Arial"/>
          <w:sz w:val="24"/>
          <w:szCs w:val="24"/>
        </w:rPr>
        <w:t xml:space="preserve">Participation by grade span is disaggregated by years of enrollment in Massachusetts schools as summarized in table 3. </w:t>
      </w:r>
    </w:p>
    <w:p w14:paraId="7E2AD72B" w14:textId="77777777" w:rsidR="007C7599" w:rsidRPr="003B6C5F" w:rsidRDefault="007C7599" w:rsidP="007C7599">
      <w:pPr>
        <w:pStyle w:val="BodyText"/>
        <w:keepNext/>
        <w:tabs>
          <w:tab w:val="left" w:pos="360"/>
        </w:tabs>
        <w:rPr>
          <w:rFonts w:ascii="Arial" w:hAnsi="Arial" w:cs="Arial"/>
          <w:sz w:val="24"/>
          <w:szCs w:val="24"/>
        </w:rPr>
        <w:sectPr w:rsidR="007C7599" w:rsidRPr="003B6C5F" w:rsidSect="007C7599">
          <w:headerReference w:type="default" r:id="rId28"/>
          <w:footerReference w:type="default" r:id="rId29"/>
          <w:footnotePr>
            <w:pos w:val="beneathText"/>
          </w:footnotePr>
          <w:type w:val="nextColumn"/>
          <w:pgSz w:w="12240" w:h="15840" w:code="1"/>
          <w:pgMar w:top="1224" w:right="1350" w:bottom="720" w:left="1440" w:header="720" w:footer="544" w:gutter="0"/>
          <w:pgNumType w:start="1"/>
          <w:cols w:space="720"/>
          <w:docGrid w:linePitch="360"/>
        </w:sectPr>
      </w:pPr>
    </w:p>
    <w:p w14:paraId="6A35B0DE" w14:textId="7A382599" w:rsidR="007C7599" w:rsidRPr="003B6C5F" w:rsidRDefault="007C7599" w:rsidP="006075FE">
      <w:pPr>
        <w:ind w:left="-720"/>
      </w:pPr>
      <w:r w:rsidRPr="003B6C5F">
        <w:rPr>
          <w:rFonts w:cs="Arial"/>
          <w:b/>
          <w:bCs/>
        </w:rPr>
        <w:lastRenderedPageBreak/>
        <w:t xml:space="preserve">Table 3. </w:t>
      </w:r>
      <w:r w:rsidR="00304741">
        <w:rPr>
          <w:rFonts w:cs="Arial"/>
          <w:b/>
          <w:bCs/>
        </w:rPr>
        <w:t xml:space="preserve">WIDA </w:t>
      </w:r>
      <w:r w:rsidRPr="003B6C5F">
        <w:rPr>
          <w:rFonts w:cs="Arial"/>
          <w:b/>
          <w:bCs/>
        </w:rPr>
        <w:t>ACCESS and Alternate ACCESS 2024 and 2025 Participation Rates by Grade Span and Years of Enrollment in MA</w:t>
      </w:r>
      <w:r w:rsidR="002507C0">
        <w:rPr>
          <w:rStyle w:val="FootnoteReference"/>
          <w:rFonts w:cs="Arial"/>
        </w:rPr>
        <w:footnoteReference w:id="2"/>
      </w:r>
    </w:p>
    <w:tbl>
      <w:tblPr>
        <w:tblStyle w:val="TableGrid"/>
        <w:tblW w:w="14035" w:type="dxa"/>
        <w:jc w:val="center"/>
        <w:tblLayout w:type="fixed"/>
        <w:tblLook w:val="04A0" w:firstRow="1" w:lastRow="0" w:firstColumn="1" w:lastColumn="0" w:noHBand="0" w:noVBand="1"/>
      </w:tblPr>
      <w:tblGrid>
        <w:gridCol w:w="719"/>
        <w:gridCol w:w="1614"/>
        <w:gridCol w:w="1007"/>
        <w:gridCol w:w="717"/>
        <w:gridCol w:w="965"/>
        <w:gridCol w:w="634"/>
        <w:gridCol w:w="958"/>
        <w:gridCol w:w="671"/>
        <w:gridCol w:w="906"/>
        <w:gridCol w:w="619"/>
        <w:gridCol w:w="958"/>
        <w:gridCol w:w="619"/>
        <w:gridCol w:w="958"/>
        <w:gridCol w:w="720"/>
        <w:gridCol w:w="1160"/>
        <w:gridCol w:w="810"/>
      </w:tblGrid>
      <w:tr w:rsidR="00AA68AD" w:rsidRPr="00AA68AD" w14:paraId="4F8B068D" w14:textId="77777777" w:rsidTr="006075FE">
        <w:trPr>
          <w:trHeight w:val="288"/>
          <w:jc w:val="center"/>
        </w:trPr>
        <w:tc>
          <w:tcPr>
            <w:tcW w:w="719" w:type="dxa"/>
            <w:vAlign w:val="bottom"/>
          </w:tcPr>
          <w:p w14:paraId="3FAA5317" w14:textId="3DFA664A" w:rsidR="00E63E89" w:rsidRPr="006075FE" w:rsidRDefault="00C74C60" w:rsidP="00BC7995">
            <w:pPr>
              <w:spacing w:after="0"/>
              <w:rPr>
                <w:rFonts w:eastAsia="Times New Roman" w:cs="Arial"/>
                <w:b/>
                <w:bCs/>
                <w:color w:val="000000"/>
                <w:sz w:val="22"/>
                <w:szCs w:val="22"/>
              </w:rPr>
            </w:pPr>
            <w:r w:rsidRPr="1B1E8145">
              <w:rPr>
                <w:rFonts w:eastAsia="Times New Roman" w:cs="Arial"/>
                <w:b/>
                <w:bCs/>
                <w:color w:val="000000" w:themeColor="text1"/>
                <w:sz w:val="22"/>
                <w:szCs w:val="22"/>
              </w:rPr>
              <w:t>Year</w:t>
            </w:r>
          </w:p>
        </w:tc>
        <w:tc>
          <w:tcPr>
            <w:tcW w:w="1614" w:type="dxa"/>
            <w:noWrap/>
            <w:vAlign w:val="bottom"/>
          </w:tcPr>
          <w:p w14:paraId="5BF17994" w14:textId="61561D2E" w:rsidR="00E63E89" w:rsidRPr="006075FE" w:rsidRDefault="00E63E89" w:rsidP="006075FE">
            <w:pPr>
              <w:spacing w:after="0"/>
              <w:jc w:val="center"/>
              <w:rPr>
                <w:rFonts w:eastAsia="Times New Roman" w:cs="Arial"/>
                <w:b/>
                <w:bCs/>
                <w:color w:val="000000"/>
                <w:sz w:val="22"/>
                <w:szCs w:val="22"/>
              </w:rPr>
            </w:pPr>
            <w:r w:rsidRPr="006075FE">
              <w:rPr>
                <w:rFonts w:eastAsia="Times New Roman" w:cs="Arial"/>
                <w:b/>
                <w:bCs/>
                <w:color w:val="000000"/>
                <w:sz w:val="22"/>
                <w:szCs w:val="22"/>
              </w:rPr>
              <w:t>Grade Span</w:t>
            </w:r>
          </w:p>
        </w:tc>
        <w:tc>
          <w:tcPr>
            <w:tcW w:w="1007" w:type="dxa"/>
            <w:noWrap/>
            <w:vAlign w:val="bottom"/>
          </w:tcPr>
          <w:p w14:paraId="59D20213" w14:textId="10DD7FED"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K</w:t>
            </w:r>
            <w:r w:rsidR="40B7FD02" w:rsidRPr="1B1E8145">
              <w:rPr>
                <w:rFonts w:eastAsia="Times New Roman" w:cs="Arial"/>
                <w:b/>
                <w:bCs/>
                <w:color w:val="000000" w:themeColor="text1"/>
                <w:sz w:val="22"/>
                <w:szCs w:val="22"/>
              </w:rPr>
              <w:t xml:space="preserve"> </w:t>
            </w:r>
            <w:r w:rsidR="0ADD81D2" w:rsidRPr="1B1E8145">
              <w:rPr>
                <w:rFonts w:eastAsia="Times New Roman" w:cs="Arial"/>
                <w:b/>
                <w:bCs/>
                <w:color w:val="000000" w:themeColor="text1"/>
                <w:sz w:val="22"/>
                <w:szCs w:val="22"/>
              </w:rPr>
              <w:t>Num.</w:t>
            </w:r>
          </w:p>
        </w:tc>
        <w:tc>
          <w:tcPr>
            <w:tcW w:w="717" w:type="dxa"/>
            <w:noWrap/>
            <w:vAlign w:val="bottom"/>
          </w:tcPr>
          <w:p w14:paraId="68A66E8A" w14:textId="0882CE13" w:rsidR="00E63E89" w:rsidRPr="006075FE" w:rsidRDefault="71EDD49C" w:rsidP="1B1E814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K</w:t>
            </w:r>
            <w:r w:rsidR="40B7FD02" w:rsidRPr="1B1E8145">
              <w:rPr>
                <w:rFonts w:eastAsia="Times New Roman" w:cs="Arial"/>
                <w:b/>
                <w:bCs/>
                <w:color w:val="000000" w:themeColor="text1"/>
                <w:sz w:val="22"/>
                <w:szCs w:val="22"/>
              </w:rPr>
              <w:t xml:space="preserve"> </w:t>
            </w:r>
            <w:r w:rsidR="229A16E2" w:rsidRPr="1B1E8145">
              <w:rPr>
                <w:rFonts w:eastAsia="Times New Roman" w:cs="Arial"/>
                <w:b/>
                <w:bCs/>
                <w:color w:val="000000" w:themeColor="text1"/>
                <w:sz w:val="22"/>
                <w:szCs w:val="22"/>
              </w:rPr>
              <w:t>Per.</w:t>
            </w:r>
          </w:p>
        </w:tc>
        <w:tc>
          <w:tcPr>
            <w:tcW w:w="965" w:type="dxa"/>
            <w:noWrap/>
            <w:vAlign w:val="bottom"/>
          </w:tcPr>
          <w:p w14:paraId="53EB8397" w14:textId="3AA5C750"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1</w:t>
            </w:r>
            <w:r w:rsidR="00C32FB5">
              <w:rPr>
                <w:rFonts w:eastAsia="Times New Roman" w:cs="Arial"/>
                <w:b/>
                <w:bCs/>
                <w:color w:val="000000" w:themeColor="text1"/>
                <w:sz w:val="22"/>
                <w:szCs w:val="22"/>
              </w:rPr>
              <w:t xml:space="preserve"> </w:t>
            </w:r>
            <w:r w:rsidR="28350933" w:rsidRPr="1B1E8145">
              <w:rPr>
                <w:rFonts w:eastAsia="Times New Roman" w:cs="Arial"/>
                <w:b/>
                <w:bCs/>
                <w:color w:val="000000" w:themeColor="text1"/>
                <w:sz w:val="22"/>
                <w:szCs w:val="22"/>
              </w:rPr>
              <w:t>Num.</w:t>
            </w:r>
          </w:p>
        </w:tc>
        <w:tc>
          <w:tcPr>
            <w:tcW w:w="634" w:type="dxa"/>
            <w:noWrap/>
            <w:vAlign w:val="bottom"/>
          </w:tcPr>
          <w:p w14:paraId="0D24216F" w14:textId="182E4D08" w:rsidR="00E63E89" w:rsidRPr="006075FE" w:rsidRDefault="71EDD49C" w:rsidP="1B1E814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1</w:t>
            </w:r>
            <w:r w:rsidR="40B7FD02" w:rsidRPr="1B1E8145">
              <w:rPr>
                <w:rFonts w:eastAsia="Times New Roman" w:cs="Arial"/>
                <w:b/>
                <w:bCs/>
                <w:color w:val="000000" w:themeColor="text1"/>
                <w:sz w:val="22"/>
                <w:szCs w:val="22"/>
              </w:rPr>
              <w:t xml:space="preserve"> </w:t>
            </w:r>
            <w:r w:rsidR="4A3345F4" w:rsidRPr="1B1E8145">
              <w:rPr>
                <w:rFonts w:eastAsia="Times New Roman" w:cs="Arial"/>
                <w:b/>
                <w:bCs/>
                <w:color w:val="000000" w:themeColor="text1"/>
                <w:sz w:val="22"/>
                <w:szCs w:val="22"/>
              </w:rPr>
              <w:t>Per.</w:t>
            </w:r>
          </w:p>
        </w:tc>
        <w:tc>
          <w:tcPr>
            <w:tcW w:w="958" w:type="dxa"/>
            <w:noWrap/>
            <w:vAlign w:val="bottom"/>
          </w:tcPr>
          <w:p w14:paraId="3E23502E" w14:textId="632AA42C" w:rsidR="00E63E89" w:rsidRPr="006075FE" w:rsidRDefault="71EDD49C" w:rsidP="1B1E814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2</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3</w:t>
            </w:r>
            <w:r w:rsidR="40B7FD02" w:rsidRPr="1B1E8145">
              <w:rPr>
                <w:rFonts w:eastAsia="Times New Roman" w:cs="Arial"/>
                <w:b/>
                <w:bCs/>
                <w:color w:val="000000" w:themeColor="text1"/>
                <w:sz w:val="22"/>
                <w:szCs w:val="22"/>
              </w:rPr>
              <w:t xml:space="preserve"> </w:t>
            </w:r>
            <w:r w:rsidR="6D3B8076" w:rsidRPr="1B1E8145">
              <w:rPr>
                <w:rFonts w:eastAsia="Times New Roman" w:cs="Arial"/>
                <w:b/>
                <w:bCs/>
                <w:color w:val="000000" w:themeColor="text1"/>
                <w:sz w:val="22"/>
                <w:szCs w:val="22"/>
              </w:rPr>
              <w:t>Num.</w:t>
            </w:r>
          </w:p>
        </w:tc>
        <w:tc>
          <w:tcPr>
            <w:tcW w:w="671" w:type="dxa"/>
            <w:noWrap/>
            <w:vAlign w:val="bottom"/>
          </w:tcPr>
          <w:p w14:paraId="6BC7B8AB" w14:textId="4A18CC76" w:rsidR="00E63E89" w:rsidRPr="006075FE" w:rsidRDefault="71EDD49C" w:rsidP="1B1E814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2</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3</w:t>
            </w:r>
            <w:r w:rsidR="38221AD0" w:rsidRPr="1B1E8145">
              <w:rPr>
                <w:rFonts w:eastAsia="Times New Roman" w:cs="Arial"/>
                <w:b/>
                <w:bCs/>
                <w:color w:val="000000" w:themeColor="text1"/>
                <w:sz w:val="22"/>
                <w:szCs w:val="22"/>
              </w:rPr>
              <w:t xml:space="preserve"> </w:t>
            </w:r>
            <w:r w:rsidR="53F39405" w:rsidRPr="1B1E8145">
              <w:rPr>
                <w:rFonts w:eastAsia="Times New Roman" w:cs="Arial"/>
                <w:b/>
                <w:bCs/>
                <w:color w:val="000000" w:themeColor="text1"/>
                <w:sz w:val="22"/>
                <w:szCs w:val="22"/>
              </w:rPr>
              <w:t>Per.</w:t>
            </w:r>
          </w:p>
        </w:tc>
        <w:tc>
          <w:tcPr>
            <w:tcW w:w="906" w:type="dxa"/>
            <w:noWrap/>
            <w:vAlign w:val="bottom"/>
          </w:tcPr>
          <w:p w14:paraId="68046EA8" w14:textId="7961920A"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4</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5</w:t>
            </w:r>
            <w:r w:rsidR="38221AD0" w:rsidRPr="1B1E8145">
              <w:rPr>
                <w:rFonts w:eastAsia="Times New Roman" w:cs="Arial"/>
                <w:b/>
                <w:bCs/>
                <w:color w:val="000000" w:themeColor="text1"/>
                <w:sz w:val="22"/>
                <w:szCs w:val="22"/>
              </w:rPr>
              <w:t xml:space="preserve"> </w:t>
            </w:r>
            <w:r w:rsidR="2B4D3D42" w:rsidRPr="1B1E8145">
              <w:rPr>
                <w:rFonts w:eastAsia="Times New Roman" w:cs="Arial"/>
                <w:b/>
                <w:bCs/>
                <w:color w:val="000000" w:themeColor="text1"/>
                <w:sz w:val="22"/>
                <w:szCs w:val="22"/>
              </w:rPr>
              <w:t>Num.</w:t>
            </w:r>
          </w:p>
        </w:tc>
        <w:tc>
          <w:tcPr>
            <w:tcW w:w="619" w:type="dxa"/>
            <w:noWrap/>
            <w:vAlign w:val="bottom"/>
          </w:tcPr>
          <w:p w14:paraId="0D160AA9" w14:textId="181D6811" w:rsidR="00E63E89" w:rsidRPr="006075FE" w:rsidRDefault="71EDD49C" w:rsidP="1B1E8145">
            <w:pPr>
              <w:spacing w:after="0" w:line="259" w:lineRule="auto"/>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4</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5</w:t>
            </w:r>
            <w:r w:rsidR="38221AD0" w:rsidRPr="1B1E8145">
              <w:rPr>
                <w:rFonts w:eastAsia="Times New Roman" w:cs="Arial"/>
                <w:b/>
                <w:bCs/>
                <w:color w:val="000000" w:themeColor="text1"/>
                <w:sz w:val="22"/>
                <w:szCs w:val="22"/>
              </w:rPr>
              <w:t xml:space="preserve"> </w:t>
            </w:r>
            <w:r w:rsidR="3F05C09E" w:rsidRPr="1B1E8145">
              <w:rPr>
                <w:rFonts w:eastAsia="Times New Roman" w:cs="Arial"/>
                <w:b/>
                <w:bCs/>
                <w:color w:val="000000" w:themeColor="text1"/>
                <w:sz w:val="22"/>
                <w:szCs w:val="22"/>
              </w:rPr>
              <w:t>Per.</w:t>
            </w:r>
          </w:p>
        </w:tc>
        <w:tc>
          <w:tcPr>
            <w:tcW w:w="958" w:type="dxa"/>
            <w:noWrap/>
            <w:vAlign w:val="bottom"/>
          </w:tcPr>
          <w:p w14:paraId="21A3B0E4" w14:textId="1E1AD9ED"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6</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8</w:t>
            </w:r>
            <w:r w:rsidR="38221AD0" w:rsidRPr="1B1E8145">
              <w:rPr>
                <w:rFonts w:eastAsia="Times New Roman" w:cs="Arial"/>
                <w:b/>
                <w:bCs/>
                <w:color w:val="000000" w:themeColor="text1"/>
                <w:sz w:val="22"/>
                <w:szCs w:val="22"/>
              </w:rPr>
              <w:t xml:space="preserve"> </w:t>
            </w:r>
            <w:r w:rsidR="6BDC928A" w:rsidRPr="1B1E8145">
              <w:rPr>
                <w:rFonts w:eastAsia="Times New Roman" w:cs="Arial"/>
                <w:b/>
                <w:bCs/>
                <w:color w:val="000000" w:themeColor="text1"/>
                <w:sz w:val="22"/>
                <w:szCs w:val="22"/>
              </w:rPr>
              <w:t>Num.</w:t>
            </w:r>
          </w:p>
        </w:tc>
        <w:tc>
          <w:tcPr>
            <w:tcW w:w="619" w:type="dxa"/>
            <w:noWrap/>
            <w:vAlign w:val="bottom"/>
          </w:tcPr>
          <w:p w14:paraId="1FC5D6D9" w14:textId="4A015D47" w:rsidR="00E63E89" w:rsidRPr="006075FE" w:rsidRDefault="71EDD49C" w:rsidP="1B1E814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6</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8</w:t>
            </w:r>
            <w:r w:rsidR="38221AD0" w:rsidRPr="1B1E8145">
              <w:rPr>
                <w:rFonts w:eastAsia="Times New Roman" w:cs="Arial"/>
                <w:b/>
                <w:bCs/>
                <w:color w:val="000000" w:themeColor="text1"/>
                <w:sz w:val="22"/>
                <w:szCs w:val="22"/>
              </w:rPr>
              <w:t xml:space="preserve"> </w:t>
            </w:r>
            <w:r w:rsidR="5272652D" w:rsidRPr="1B1E8145">
              <w:rPr>
                <w:rFonts w:eastAsia="Times New Roman" w:cs="Arial"/>
                <w:b/>
                <w:bCs/>
                <w:color w:val="000000" w:themeColor="text1"/>
                <w:sz w:val="22"/>
                <w:szCs w:val="22"/>
              </w:rPr>
              <w:t>Per.</w:t>
            </w:r>
          </w:p>
        </w:tc>
        <w:tc>
          <w:tcPr>
            <w:tcW w:w="958" w:type="dxa"/>
            <w:vAlign w:val="bottom"/>
          </w:tcPr>
          <w:p w14:paraId="03D00945" w14:textId="5574D0A9"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9</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12</w:t>
            </w:r>
            <w:r w:rsidR="38221AD0" w:rsidRPr="1B1E8145">
              <w:rPr>
                <w:rFonts w:eastAsia="Times New Roman" w:cs="Arial"/>
                <w:b/>
                <w:bCs/>
                <w:color w:val="000000" w:themeColor="text1"/>
                <w:sz w:val="22"/>
                <w:szCs w:val="22"/>
              </w:rPr>
              <w:t xml:space="preserve"> </w:t>
            </w:r>
            <w:r w:rsidR="73B54C38" w:rsidRPr="1B1E8145">
              <w:rPr>
                <w:rFonts w:eastAsia="Times New Roman" w:cs="Arial"/>
                <w:b/>
                <w:bCs/>
                <w:color w:val="000000" w:themeColor="text1"/>
                <w:sz w:val="22"/>
                <w:szCs w:val="22"/>
              </w:rPr>
              <w:t>Num.</w:t>
            </w:r>
          </w:p>
        </w:tc>
        <w:tc>
          <w:tcPr>
            <w:tcW w:w="720" w:type="dxa"/>
            <w:vAlign w:val="bottom"/>
          </w:tcPr>
          <w:p w14:paraId="5F0045A6" w14:textId="6DC0864F"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9</w:t>
            </w:r>
            <w:r w:rsidR="3D98889E" w:rsidRPr="006075FE">
              <w:rPr>
                <w:rFonts w:eastAsia="Times New Roman" w:cs="Arial"/>
                <w:b/>
                <w:bCs/>
                <w:color w:val="000000" w:themeColor="text1"/>
                <w:sz w:val="22"/>
                <w:szCs w:val="22"/>
              </w:rPr>
              <w:t>–</w:t>
            </w:r>
            <w:r w:rsidRPr="006075FE">
              <w:rPr>
                <w:rFonts w:eastAsia="Times New Roman" w:cs="Arial"/>
                <w:b/>
                <w:bCs/>
                <w:color w:val="000000" w:themeColor="text1"/>
                <w:sz w:val="22"/>
                <w:szCs w:val="22"/>
              </w:rPr>
              <w:t>12</w:t>
            </w:r>
            <w:r w:rsidR="38221AD0" w:rsidRPr="1B1E8145">
              <w:rPr>
                <w:rFonts w:eastAsia="Times New Roman" w:cs="Arial"/>
                <w:b/>
                <w:bCs/>
                <w:color w:val="000000" w:themeColor="text1"/>
                <w:sz w:val="22"/>
                <w:szCs w:val="22"/>
              </w:rPr>
              <w:t xml:space="preserve"> </w:t>
            </w:r>
            <w:r w:rsidR="5013A72B" w:rsidRPr="1B1E8145">
              <w:rPr>
                <w:rFonts w:eastAsia="Times New Roman" w:cs="Arial"/>
                <w:b/>
                <w:bCs/>
                <w:color w:val="000000" w:themeColor="text1"/>
                <w:sz w:val="22"/>
                <w:szCs w:val="22"/>
              </w:rPr>
              <w:t>Per.</w:t>
            </w:r>
          </w:p>
        </w:tc>
        <w:tc>
          <w:tcPr>
            <w:tcW w:w="1160" w:type="dxa"/>
            <w:noWrap/>
            <w:vAlign w:val="bottom"/>
          </w:tcPr>
          <w:p w14:paraId="287CEA3E" w14:textId="6409CFA6" w:rsidR="00E63E89" w:rsidRPr="006075FE" w:rsidRDefault="71EDD49C" w:rsidP="00BC7995">
            <w:pPr>
              <w:spacing w:after="0"/>
              <w:jc w:val="center"/>
              <w:rPr>
                <w:rFonts w:eastAsia="Times New Roman" w:cs="Arial"/>
                <w:b/>
                <w:bCs/>
                <w:color w:val="000000" w:themeColor="text1"/>
                <w:sz w:val="22"/>
                <w:szCs w:val="22"/>
              </w:rPr>
            </w:pPr>
            <w:r w:rsidRPr="006075FE">
              <w:rPr>
                <w:rFonts w:eastAsia="Times New Roman" w:cs="Arial"/>
                <w:b/>
                <w:bCs/>
                <w:color w:val="000000" w:themeColor="text1"/>
                <w:sz w:val="22"/>
                <w:szCs w:val="22"/>
              </w:rPr>
              <w:t>Total</w:t>
            </w:r>
            <w:r w:rsidR="38221AD0" w:rsidRPr="1B1E8145">
              <w:rPr>
                <w:rFonts w:eastAsia="Times New Roman" w:cs="Arial"/>
                <w:b/>
                <w:bCs/>
                <w:color w:val="000000" w:themeColor="text1"/>
                <w:sz w:val="22"/>
                <w:szCs w:val="22"/>
              </w:rPr>
              <w:t xml:space="preserve"> </w:t>
            </w:r>
            <w:r w:rsidR="26D0DC4D" w:rsidRPr="1B1E8145">
              <w:rPr>
                <w:rFonts w:eastAsia="Times New Roman" w:cs="Arial"/>
                <w:b/>
                <w:bCs/>
                <w:color w:val="000000" w:themeColor="text1"/>
                <w:sz w:val="22"/>
                <w:szCs w:val="22"/>
              </w:rPr>
              <w:t>Num.</w:t>
            </w:r>
          </w:p>
        </w:tc>
        <w:tc>
          <w:tcPr>
            <w:tcW w:w="810" w:type="dxa"/>
            <w:noWrap/>
            <w:vAlign w:val="bottom"/>
          </w:tcPr>
          <w:p w14:paraId="5B330671" w14:textId="3248942B" w:rsidR="00E63E89" w:rsidRPr="006075FE" w:rsidRDefault="71EDD49C" w:rsidP="1B1E8145">
            <w:pPr>
              <w:spacing w:after="0"/>
              <w:jc w:val="center"/>
              <w:rPr>
                <w:rFonts w:eastAsia="Times New Roman" w:cs="Arial"/>
                <w:b/>
                <w:bCs/>
                <w:color w:val="000000" w:themeColor="text1"/>
                <w:sz w:val="22"/>
                <w:szCs w:val="22"/>
              </w:rPr>
            </w:pPr>
            <w:proofErr w:type="spellStart"/>
            <w:r w:rsidRPr="006075FE">
              <w:rPr>
                <w:rFonts w:eastAsia="Times New Roman" w:cs="Arial"/>
                <w:b/>
                <w:bCs/>
                <w:color w:val="000000" w:themeColor="text1"/>
                <w:sz w:val="22"/>
                <w:szCs w:val="22"/>
              </w:rPr>
              <w:t>Total</w:t>
            </w:r>
            <w:r w:rsidR="7461990C" w:rsidRPr="1B1E8145">
              <w:rPr>
                <w:rFonts w:eastAsia="Times New Roman" w:cs="Arial"/>
                <w:b/>
                <w:bCs/>
                <w:color w:val="000000" w:themeColor="text1"/>
                <w:sz w:val="22"/>
                <w:szCs w:val="22"/>
              </w:rPr>
              <w:t>Per</w:t>
            </w:r>
            <w:proofErr w:type="spellEnd"/>
            <w:r w:rsidR="7461990C" w:rsidRPr="1B1E8145">
              <w:rPr>
                <w:rFonts w:eastAsia="Times New Roman" w:cs="Arial"/>
                <w:b/>
                <w:bCs/>
                <w:color w:val="000000" w:themeColor="text1"/>
                <w:sz w:val="22"/>
                <w:szCs w:val="22"/>
              </w:rPr>
              <w:t>.</w:t>
            </w:r>
          </w:p>
        </w:tc>
      </w:tr>
      <w:tr w:rsidR="00AA68AD" w:rsidRPr="00AA68AD" w14:paraId="66488D48" w14:textId="77777777" w:rsidTr="006075FE">
        <w:trPr>
          <w:trHeight w:val="288"/>
          <w:jc w:val="center"/>
        </w:trPr>
        <w:tc>
          <w:tcPr>
            <w:tcW w:w="719" w:type="dxa"/>
            <w:vAlign w:val="bottom"/>
          </w:tcPr>
          <w:p w14:paraId="33EC2737" w14:textId="2FEECF92"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0FCCB654" w14:textId="605B9190"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First Year</w:t>
            </w:r>
          </w:p>
        </w:tc>
        <w:tc>
          <w:tcPr>
            <w:tcW w:w="1007" w:type="dxa"/>
            <w:noWrap/>
            <w:vAlign w:val="bottom"/>
          </w:tcPr>
          <w:p w14:paraId="3B7B72C8"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12,779</w:t>
            </w:r>
          </w:p>
        </w:tc>
        <w:tc>
          <w:tcPr>
            <w:tcW w:w="717" w:type="dxa"/>
            <w:noWrap/>
            <w:vAlign w:val="bottom"/>
          </w:tcPr>
          <w:p w14:paraId="09EF3A53"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65" w:type="dxa"/>
            <w:noWrap/>
            <w:vAlign w:val="bottom"/>
          </w:tcPr>
          <w:p w14:paraId="399D498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2,297</w:t>
            </w:r>
          </w:p>
        </w:tc>
        <w:tc>
          <w:tcPr>
            <w:tcW w:w="634" w:type="dxa"/>
            <w:noWrap/>
            <w:vAlign w:val="bottom"/>
          </w:tcPr>
          <w:p w14:paraId="621BD0C2"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noWrap/>
            <w:vAlign w:val="bottom"/>
          </w:tcPr>
          <w:p w14:paraId="60248C33"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3,389</w:t>
            </w:r>
          </w:p>
        </w:tc>
        <w:tc>
          <w:tcPr>
            <w:tcW w:w="671" w:type="dxa"/>
            <w:noWrap/>
            <w:vAlign w:val="bottom"/>
          </w:tcPr>
          <w:p w14:paraId="752365A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06" w:type="dxa"/>
            <w:noWrap/>
            <w:vAlign w:val="bottom"/>
          </w:tcPr>
          <w:p w14:paraId="6A00A64A"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3,169</w:t>
            </w:r>
          </w:p>
        </w:tc>
        <w:tc>
          <w:tcPr>
            <w:tcW w:w="619" w:type="dxa"/>
            <w:noWrap/>
            <w:vAlign w:val="bottom"/>
          </w:tcPr>
          <w:p w14:paraId="35F85C3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100</w:t>
            </w:r>
          </w:p>
        </w:tc>
        <w:tc>
          <w:tcPr>
            <w:tcW w:w="958" w:type="dxa"/>
            <w:noWrap/>
            <w:vAlign w:val="bottom"/>
          </w:tcPr>
          <w:p w14:paraId="13F79DE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4,465</w:t>
            </w:r>
          </w:p>
        </w:tc>
        <w:tc>
          <w:tcPr>
            <w:tcW w:w="619" w:type="dxa"/>
            <w:noWrap/>
            <w:vAlign w:val="bottom"/>
          </w:tcPr>
          <w:p w14:paraId="1D725A0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100</w:t>
            </w:r>
          </w:p>
        </w:tc>
        <w:tc>
          <w:tcPr>
            <w:tcW w:w="958" w:type="dxa"/>
            <w:vAlign w:val="bottom"/>
          </w:tcPr>
          <w:p w14:paraId="46F56D1A"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6,058</w:t>
            </w:r>
          </w:p>
        </w:tc>
        <w:tc>
          <w:tcPr>
            <w:tcW w:w="720" w:type="dxa"/>
            <w:vAlign w:val="bottom"/>
          </w:tcPr>
          <w:p w14:paraId="50676A1E"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99</w:t>
            </w:r>
          </w:p>
        </w:tc>
        <w:tc>
          <w:tcPr>
            <w:tcW w:w="1160" w:type="dxa"/>
            <w:noWrap/>
            <w:vAlign w:val="bottom"/>
          </w:tcPr>
          <w:p w14:paraId="2A5EDB6A"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32,157</w:t>
            </w:r>
          </w:p>
        </w:tc>
        <w:tc>
          <w:tcPr>
            <w:tcW w:w="810" w:type="dxa"/>
            <w:noWrap/>
            <w:vAlign w:val="bottom"/>
          </w:tcPr>
          <w:p w14:paraId="1414352C"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r>
      <w:tr w:rsidR="00AA68AD" w:rsidRPr="00AA68AD" w14:paraId="3A1371A3" w14:textId="77777777" w:rsidTr="006075FE">
        <w:trPr>
          <w:trHeight w:val="288"/>
          <w:jc w:val="center"/>
        </w:trPr>
        <w:tc>
          <w:tcPr>
            <w:tcW w:w="719" w:type="dxa"/>
            <w:vAlign w:val="bottom"/>
          </w:tcPr>
          <w:p w14:paraId="4E8A9CF2" w14:textId="3639BC17"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0B8E8053" w14:textId="1723AC03"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Second Year</w:t>
            </w:r>
          </w:p>
        </w:tc>
        <w:tc>
          <w:tcPr>
            <w:tcW w:w="1007" w:type="dxa"/>
            <w:noWrap/>
            <w:vAlign w:val="bottom"/>
          </w:tcPr>
          <w:p w14:paraId="74DD9C22"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194</w:t>
            </w:r>
          </w:p>
        </w:tc>
        <w:tc>
          <w:tcPr>
            <w:tcW w:w="717" w:type="dxa"/>
            <w:noWrap/>
            <w:vAlign w:val="bottom"/>
          </w:tcPr>
          <w:p w14:paraId="74BBB617"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100</w:t>
            </w:r>
          </w:p>
        </w:tc>
        <w:tc>
          <w:tcPr>
            <w:tcW w:w="965" w:type="dxa"/>
            <w:noWrap/>
            <w:vAlign w:val="bottom"/>
          </w:tcPr>
          <w:p w14:paraId="6045865E"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10,746</w:t>
            </w:r>
          </w:p>
        </w:tc>
        <w:tc>
          <w:tcPr>
            <w:tcW w:w="634" w:type="dxa"/>
            <w:noWrap/>
            <w:vAlign w:val="bottom"/>
          </w:tcPr>
          <w:p w14:paraId="6640A148"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noWrap/>
            <w:vAlign w:val="bottom"/>
          </w:tcPr>
          <w:p w14:paraId="58783EE4"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2,992</w:t>
            </w:r>
          </w:p>
        </w:tc>
        <w:tc>
          <w:tcPr>
            <w:tcW w:w="671" w:type="dxa"/>
            <w:noWrap/>
            <w:vAlign w:val="bottom"/>
          </w:tcPr>
          <w:p w14:paraId="181194B6"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06" w:type="dxa"/>
            <w:noWrap/>
            <w:vAlign w:val="bottom"/>
          </w:tcPr>
          <w:p w14:paraId="7582C276"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2,148</w:t>
            </w:r>
          </w:p>
        </w:tc>
        <w:tc>
          <w:tcPr>
            <w:tcW w:w="619" w:type="dxa"/>
            <w:noWrap/>
            <w:vAlign w:val="bottom"/>
          </w:tcPr>
          <w:p w14:paraId="346B197C"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noWrap/>
            <w:vAlign w:val="bottom"/>
          </w:tcPr>
          <w:p w14:paraId="0BBD8430"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2,993</w:t>
            </w:r>
          </w:p>
        </w:tc>
        <w:tc>
          <w:tcPr>
            <w:tcW w:w="619" w:type="dxa"/>
            <w:noWrap/>
            <w:vAlign w:val="bottom"/>
          </w:tcPr>
          <w:p w14:paraId="0084ECA0"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vAlign w:val="bottom"/>
          </w:tcPr>
          <w:p w14:paraId="067658AC" w14:textId="77777777" w:rsidR="00E63E89" w:rsidRPr="006075FE" w:rsidRDefault="00E63E89" w:rsidP="00BC7995">
            <w:pPr>
              <w:spacing w:after="0"/>
              <w:jc w:val="center"/>
              <w:rPr>
                <w:rFonts w:cs="Arial"/>
                <w:color w:val="000000"/>
                <w:sz w:val="22"/>
                <w:szCs w:val="22"/>
              </w:rPr>
            </w:pPr>
            <w:r w:rsidRPr="006075FE">
              <w:rPr>
                <w:rFonts w:cs="Arial"/>
                <w:color w:val="000000"/>
                <w:sz w:val="22"/>
                <w:szCs w:val="22"/>
              </w:rPr>
              <w:t>4,757</w:t>
            </w:r>
          </w:p>
        </w:tc>
        <w:tc>
          <w:tcPr>
            <w:tcW w:w="720" w:type="dxa"/>
            <w:vAlign w:val="bottom"/>
          </w:tcPr>
          <w:p w14:paraId="053467DA" w14:textId="77777777" w:rsidR="00E63E89" w:rsidRPr="006075FE" w:rsidRDefault="00E63E89" w:rsidP="00BC7995">
            <w:pPr>
              <w:spacing w:after="0"/>
              <w:jc w:val="center"/>
              <w:rPr>
                <w:rFonts w:cs="Arial"/>
                <w:color w:val="000000"/>
                <w:sz w:val="22"/>
                <w:szCs w:val="22"/>
              </w:rPr>
            </w:pPr>
            <w:r w:rsidRPr="006075FE">
              <w:rPr>
                <w:rFonts w:cs="Arial"/>
                <w:color w:val="000000"/>
                <w:sz w:val="22"/>
                <w:szCs w:val="22"/>
              </w:rPr>
              <w:t>96</w:t>
            </w:r>
          </w:p>
        </w:tc>
        <w:tc>
          <w:tcPr>
            <w:tcW w:w="1160" w:type="dxa"/>
            <w:noWrap/>
            <w:vAlign w:val="bottom"/>
          </w:tcPr>
          <w:p w14:paraId="4680B8F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23,830</w:t>
            </w:r>
          </w:p>
        </w:tc>
        <w:tc>
          <w:tcPr>
            <w:tcW w:w="810" w:type="dxa"/>
            <w:noWrap/>
            <w:vAlign w:val="bottom"/>
          </w:tcPr>
          <w:p w14:paraId="5345DBF0"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r>
      <w:tr w:rsidR="00AA68AD" w:rsidRPr="00AA68AD" w14:paraId="0E132F25" w14:textId="77777777" w:rsidTr="006075FE">
        <w:trPr>
          <w:trHeight w:val="288"/>
          <w:jc w:val="center"/>
        </w:trPr>
        <w:tc>
          <w:tcPr>
            <w:tcW w:w="719" w:type="dxa"/>
            <w:vAlign w:val="bottom"/>
          </w:tcPr>
          <w:p w14:paraId="191CC34E" w14:textId="1A63440B"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3FCC51AD" w14:textId="669FBCD9"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Third Year</w:t>
            </w:r>
          </w:p>
        </w:tc>
        <w:tc>
          <w:tcPr>
            <w:tcW w:w="1007" w:type="dxa"/>
            <w:noWrap/>
            <w:vAlign w:val="bottom"/>
          </w:tcPr>
          <w:p w14:paraId="1C663364"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717" w:type="dxa"/>
            <w:noWrap/>
            <w:vAlign w:val="bottom"/>
          </w:tcPr>
          <w:p w14:paraId="17CE3921"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5D726A7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273</w:t>
            </w:r>
          </w:p>
        </w:tc>
        <w:tc>
          <w:tcPr>
            <w:tcW w:w="634" w:type="dxa"/>
            <w:noWrap/>
            <w:vAlign w:val="bottom"/>
          </w:tcPr>
          <w:p w14:paraId="096C7D3B"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100</w:t>
            </w:r>
          </w:p>
        </w:tc>
        <w:tc>
          <w:tcPr>
            <w:tcW w:w="958" w:type="dxa"/>
            <w:noWrap/>
            <w:vAlign w:val="bottom"/>
          </w:tcPr>
          <w:p w14:paraId="220CF3E9"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11,647</w:t>
            </w:r>
          </w:p>
        </w:tc>
        <w:tc>
          <w:tcPr>
            <w:tcW w:w="671" w:type="dxa"/>
            <w:noWrap/>
            <w:vAlign w:val="bottom"/>
          </w:tcPr>
          <w:p w14:paraId="65F60350"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06" w:type="dxa"/>
            <w:noWrap/>
            <w:vAlign w:val="bottom"/>
          </w:tcPr>
          <w:p w14:paraId="29EA13D1"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1,977</w:t>
            </w:r>
          </w:p>
        </w:tc>
        <w:tc>
          <w:tcPr>
            <w:tcW w:w="619" w:type="dxa"/>
            <w:noWrap/>
            <w:vAlign w:val="bottom"/>
          </w:tcPr>
          <w:p w14:paraId="14070727"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noWrap/>
            <w:vAlign w:val="bottom"/>
          </w:tcPr>
          <w:p w14:paraId="6CAA2EEB"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2,584</w:t>
            </w:r>
          </w:p>
        </w:tc>
        <w:tc>
          <w:tcPr>
            <w:tcW w:w="619" w:type="dxa"/>
            <w:noWrap/>
            <w:vAlign w:val="bottom"/>
          </w:tcPr>
          <w:p w14:paraId="57D6DFB6"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100</w:t>
            </w:r>
          </w:p>
        </w:tc>
        <w:tc>
          <w:tcPr>
            <w:tcW w:w="958" w:type="dxa"/>
            <w:vAlign w:val="bottom"/>
          </w:tcPr>
          <w:p w14:paraId="69512A26"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4,117</w:t>
            </w:r>
          </w:p>
        </w:tc>
        <w:tc>
          <w:tcPr>
            <w:tcW w:w="720" w:type="dxa"/>
            <w:vAlign w:val="bottom"/>
          </w:tcPr>
          <w:p w14:paraId="69CAD642"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96</w:t>
            </w:r>
          </w:p>
        </w:tc>
        <w:tc>
          <w:tcPr>
            <w:tcW w:w="1160" w:type="dxa"/>
            <w:noWrap/>
            <w:vAlign w:val="bottom"/>
          </w:tcPr>
          <w:p w14:paraId="258A95BE"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20,598</w:t>
            </w:r>
          </w:p>
        </w:tc>
        <w:tc>
          <w:tcPr>
            <w:tcW w:w="810" w:type="dxa"/>
            <w:noWrap/>
            <w:vAlign w:val="bottom"/>
          </w:tcPr>
          <w:p w14:paraId="509F65DA"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r>
      <w:tr w:rsidR="00AA68AD" w:rsidRPr="00AA68AD" w14:paraId="6267671F" w14:textId="77777777" w:rsidTr="006075FE">
        <w:trPr>
          <w:trHeight w:val="288"/>
          <w:jc w:val="center"/>
        </w:trPr>
        <w:tc>
          <w:tcPr>
            <w:tcW w:w="719" w:type="dxa"/>
            <w:vAlign w:val="bottom"/>
          </w:tcPr>
          <w:p w14:paraId="58C95F99" w14:textId="3A3AADAA"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6E3790FF" w14:textId="2CA88A2B"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Fourth Year</w:t>
            </w:r>
          </w:p>
        </w:tc>
        <w:tc>
          <w:tcPr>
            <w:tcW w:w="1007" w:type="dxa"/>
            <w:noWrap/>
            <w:vAlign w:val="bottom"/>
          </w:tcPr>
          <w:p w14:paraId="64C27F1F"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717" w:type="dxa"/>
            <w:noWrap/>
            <w:vAlign w:val="bottom"/>
          </w:tcPr>
          <w:p w14:paraId="1493A51A"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7F318BF1"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634" w:type="dxa"/>
            <w:noWrap/>
            <w:vAlign w:val="bottom"/>
          </w:tcPr>
          <w:p w14:paraId="2AD290EB"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958" w:type="dxa"/>
            <w:noWrap/>
            <w:vAlign w:val="bottom"/>
          </w:tcPr>
          <w:p w14:paraId="6B0E3E4B"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7,528</w:t>
            </w:r>
          </w:p>
        </w:tc>
        <w:tc>
          <w:tcPr>
            <w:tcW w:w="671" w:type="dxa"/>
            <w:noWrap/>
            <w:vAlign w:val="bottom"/>
          </w:tcPr>
          <w:p w14:paraId="1C78A28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06" w:type="dxa"/>
            <w:noWrap/>
            <w:vAlign w:val="bottom"/>
          </w:tcPr>
          <w:p w14:paraId="5B00FD39"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819</w:t>
            </w:r>
          </w:p>
        </w:tc>
        <w:tc>
          <w:tcPr>
            <w:tcW w:w="619" w:type="dxa"/>
            <w:noWrap/>
            <w:vAlign w:val="bottom"/>
          </w:tcPr>
          <w:p w14:paraId="4FFF532A"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w:t>
            </w:r>
          </w:p>
        </w:tc>
        <w:tc>
          <w:tcPr>
            <w:tcW w:w="958" w:type="dxa"/>
            <w:noWrap/>
            <w:vAlign w:val="bottom"/>
          </w:tcPr>
          <w:p w14:paraId="11265BD6"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620</w:t>
            </w:r>
          </w:p>
        </w:tc>
        <w:tc>
          <w:tcPr>
            <w:tcW w:w="619" w:type="dxa"/>
            <w:noWrap/>
            <w:vAlign w:val="bottom"/>
          </w:tcPr>
          <w:p w14:paraId="079DD199"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w:t>
            </w:r>
          </w:p>
        </w:tc>
        <w:tc>
          <w:tcPr>
            <w:tcW w:w="958" w:type="dxa"/>
            <w:vAlign w:val="bottom"/>
          </w:tcPr>
          <w:p w14:paraId="4C7E9E8B"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881</w:t>
            </w:r>
          </w:p>
        </w:tc>
        <w:tc>
          <w:tcPr>
            <w:tcW w:w="720" w:type="dxa"/>
            <w:vAlign w:val="bottom"/>
          </w:tcPr>
          <w:p w14:paraId="30950AAC"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94</w:t>
            </w:r>
          </w:p>
        </w:tc>
        <w:tc>
          <w:tcPr>
            <w:tcW w:w="1160" w:type="dxa"/>
            <w:noWrap/>
            <w:vAlign w:val="bottom"/>
          </w:tcPr>
          <w:p w14:paraId="60C72998"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9,848</w:t>
            </w:r>
          </w:p>
        </w:tc>
        <w:tc>
          <w:tcPr>
            <w:tcW w:w="810" w:type="dxa"/>
            <w:noWrap/>
            <w:vAlign w:val="bottom"/>
          </w:tcPr>
          <w:p w14:paraId="5393A680"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w:t>
            </w:r>
          </w:p>
        </w:tc>
      </w:tr>
      <w:tr w:rsidR="00AA68AD" w:rsidRPr="00AA68AD" w14:paraId="471906E8" w14:textId="77777777" w:rsidTr="006075FE">
        <w:trPr>
          <w:trHeight w:val="288"/>
          <w:jc w:val="center"/>
        </w:trPr>
        <w:tc>
          <w:tcPr>
            <w:tcW w:w="719" w:type="dxa"/>
            <w:vAlign w:val="bottom"/>
          </w:tcPr>
          <w:p w14:paraId="575582C5" w14:textId="02F2570B"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7F3B39B0" w14:textId="4DBC9964"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Fifth Year</w:t>
            </w:r>
          </w:p>
        </w:tc>
        <w:tc>
          <w:tcPr>
            <w:tcW w:w="1007" w:type="dxa"/>
            <w:noWrap/>
            <w:vAlign w:val="bottom"/>
          </w:tcPr>
          <w:p w14:paraId="1E2110B9"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717" w:type="dxa"/>
            <w:noWrap/>
            <w:vAlign w:val="bottom"/>
          </w:tcPr>
          <w:p w14:paraId="758B3F61"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7A0B5296"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634" w:type="dxa"/>
            <w:noWrap/>
            <w:vAlign w:val="bottom"/>
          </w:tcPr>
          <w:p w14:paraId="1F6C497E" w14:textId="77777777" w:rsidR="00E63E89" w:rsidRPr="006075FE" w:rsidRDefault="00E63E89" w:rsidP="00BC7995">
            <w:pPr>
              <w:spacing w:after="0" w:line="259" w:lineRule="auto"/>
              <w:jc w:val="center"/>
              <w:rPr>
                <w:rFonts w:cs="Arial"/>
                <w:sz w:val="22"/>
                <w:szCs w:val="22"/>
              </w:rPr>
            </w:pPr>
            <w:r w:rsidRPr="006075FE">
              <w:rPr>
                <w:rFonts w:eastAsia="Calibri" w:cs="Arial"/>
                <w:sz w:val="22"/>
                <w:szCs w:val="22"/>
              </w:rPr>
              <w:t>-</w:t>
            </w:r>
          </w:p>
        </w:tc>
        <w:tc>
          <w:tcPr>
            <w:tcW w:w="958" w:type="dxa"/>
            <w:noWrap/>
            <w:vAlign w:val="bottom"/>
          </w:tcPr>
          <w:p w14:paraId="184C2A23"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420</w:t>
            </w:r>
          </w:p>
        </w:tc>
        <w:tc>
          <w:tcPr>
            <w:tcW w:w="671" w:type="dxa"/>
            <w:noWrap/>
            <w:vAlign w:val="bottom"/>
          </w:tcPr>
          <w:p w14:paraId="3CF93F81"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06" w:type="dxa"/>
            <w:noWrap/>
            <w:vAlign w:val="bottom"/>
          </w:tcPr>
          <w:p w14:paraId="410619F2"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6,857</w:t>
            </w:r>
          </w:p>
        </w:tc>
        <w:tc>
          <w:tcPr>
            <w:tcW w:w="619" w:type="dxa"/>
            <w:noWrap/>
            <w:vAlign w:val="bottom"/>
          </w:tcPr>
          <w:p w14:paraId="221E29D7"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noWrap/>
            <w:vAlign w:val="bottom"/>
          </w:tcPr>
          <w:p w14:paraId="7A37D72C"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1,690</w:t>
            </w:r>
          </w:p>
        </w:tc>
        <w:tc>
          <w:tcPr>
            <w:tcW w:w="619" w:type="dxa"/>
            <w:noWrap/>
            <w:vAlign w:val="bottom"/>
          </w:tcPr>
          <w:p w14:paraId="4B46AA6B"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99</w:t>
            </w:r>
          </w:p>
        </w:tc>
        <w:tc>
          <w:tcPr>
            <w:tcW w:w="958" w:type="dxa"/>
            <w:vAlign w:val="bottom"/>
          </w:tcPr>
          <w:p w14:paraId="7104B963"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2,128</w:t>
            </w:r>
          </w:p>
        </w:tc>
        <w:tc>
          <w:tcPr>
            <w:tcW w:w="720" w:type="dxa"/>
            <w:vAlign w:val="bottom"/>
          </w:tcPr>
          <w:p w14:paraId="5D490818" w14:textId="77777777" w:rsidR="00E63E89" w:rsidRPr="006075FE" w:rsidRDefault="00E63E89" w:rsidP="00BC7995">
            <w:pPr>
              <w:spacing w:after="0"/>
              <w:jc w:val="center"/>
              <w:rPr>
                <w:rFonts w:cs="Arial"/>
                <w:color w:val="000000" w:themeColor="text1"/>
                <w:sz w:val="22"/>
                <w:szCs w:val="22"/>
              </w:rPr>
            </w:pPr>
            <w:r w:rsidRPr="006075FE">
              <w:rPr>
                <w:rFonts w:cs="Arial"/>
                <w:color w:val="000000"/>
                <w:sz w:val="22"/>
                <w:szCs w:val="22"/>
              </w:rPr>
              <w:t>95</w:t>
            </w:r>
          </w:p>
        </w:tc>
        <w:tc>
          <w:tcPr>
            <w:tcW w:w="1160" w:type="dxa"/>
            <w:noWrap/>
            <w:vAlign w:val="bottom"/>
          </w:tcPr>
          <w:p w14:paraId="55C867BF"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11,095</w:t>
            </w:r>
          </w:p>
        </w:tc>
        <w:tc>
          <w:tcPr>
            <w:tcW w:w="810" w:type="dxa"/>
            <w:noWrap/>
            <w:vAlign w:val="bottom"/>
          </w:tcPr>
          <w:p w14:paraId="0440DAD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w:t>
            </w:r>
          </w:p>
        </w:tc>
      </w:tr>
      <w:tr w:rsidR="00AA68AD" w:rsidRPr="00AA68AD" w14:paraId="30A669C3" w14:textId="77777777" w:rsidTr="006075FE">
        <w:trPr>
          <w:trHeight w:val="288"/>
          <w:jc w:val="center"/>
        </w:trPr>
        <w:tc>
          <w:tcPr>
            <w:tcW w:w="719" w:type="dxa"/>
            <w:vAlign w:val="bottom"/>
          </w:tcPr>
          <w:p w14:paraId="75F81B1C" w14:textId="3512EED5"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2024</w:t>
            </w:r>
          </w:p>
        </w:tc>
        <w:tc>
          <w:tcPr>
            <w:tcW w:w="1614" w:type="dxa"/>
            <w:noWrap/>
            <w:vAlign w:val="bottom"/>
            <w:hideMark/>
          </w:tcPr>
          <w:p w14:paraId="5549D763" w14:textId="2DE99B50"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Sixth+ Year</w:t>
            </w:r>
          </w:p>
        </w:tc>
        <w:tc>
          <w:tcPr>
            <w:tcW w:w="1007" w:type="dxa"/>
            <w:noWrap/>
            <w:vAlign w:val="bottom"/>
          </w:tcPr>
          <w:p w14:paraId="0CD8CEEE"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717" w:type="dxa"/>
            <w:noWrap/>
            <w:vAlign w:val="bottom"/>
          </w:tcPr>
          <w:p w14:paraId="74872B64"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00989E9B"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634" w:type="dxa"/>
            <w:noWrap/>
            <w:vAlign w:val="bottom"/>
          </w:tcPr>
          <w:p w14:paraId="7A095CC6"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58" w:type="dxa"/>
            <w:noWrap/>
            <w:vAlign w:val="bottom"/>
          </w:tcPr>
          <w:p w14:paraId="5439082C" w14:textId="1F934B17" w:rsidR="00E63E89" w:rsidRPr="006075FE" w:rsidRDefault="60B28BF3" w:rsidP="1B1E8145">
            <w:pPr>
              <w:spacing w:after="0"/>
              <w:jc w:val="center"/>
              <w:rPr>
                <w:rFonts w:cs="Arial"/>
                <w:color w:val="000000"/>
                <w:sz w:val="22"/>
                <w:szCs w:val="22"/>
              </w:rPr>
            </w:pPr>
            <w:r w:rsidRPr="1B1E8145">
              <w:rPr>
                <w:rFonts w:cs="Arial"/>
                <w:color w:val="000000" w:themeColor="text1"/>
                <w:sz w:val="22"/>
                <w:szCs w:val="22"/>
              </w:rPr>
              <w:t>-</w:t>
            </w:r>
          </w:p>
        </w:tc>
        <w:tc>
          <w:tcPr>
            <w:tcW w:w="671" w:type="dxa"/>
            <w:noWrap/>
            <w:vAlign w:val="bottom"/>
          </w:tcPr>
          <w:p w14:paraId="2AFB691C" w14:textId="77777777" w:rsidR="00E63E89" w:rsidRPr="006075FE" w:rsidRDefault="00E63E89" w:rsidP="00BC7995">
            <w:pPr>
              <w:spacing w:after="0"/>
              <w:jc w:val="center"/>
              <w:rPr>
                <w:rFonts w:eastAsia="Times New Roman" w:cs="Arial"/>
                <w:color w:val="000000"/>
                <w:sz w:val="22"/>
                <w:szCs w:val="22"/>
              </w:rPr>
            </w:pPr>
            <w:r w:rsidRPr="006075FE">
              <w:rPr>
                <w:rFonts w:eastAsia="Times New Roman" w:cs="Arial"/>
                <w:sz w:val="22"/>
                <w:szCs w:val="22"/>
              </w:rPr>
              <w:t>-</w:t>
            </w:r>
          </w:p>
        </w:tc>
        <w:tc>
          <w:tcPr>
            <w:tcW w:w="906" w:type="dxa"/>
            <w:noWrap/>
            <w:vAlign w:val="bottom"/>
          </w:tcPr>
          <w:p w14:paraId="09FC2AF2"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4,329</w:t>
            </w:r>
          </w:p>
        </w:tc>
        <w:tc>
          <w:tcPr>
            <w:tcW w:w="619" w:type="dxa"/>
            <w:noWrap/>
            <w:vAlign w:val="bottom"/>
          </w:tcPr>
          <w:p w14:paraId="2A083C3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98</w:t>
            </w:r>
          </w:p>
        </w:tc>
        <w:tc>
          <w:tcPr>
            <w:tcW w:w="958" w:type="dxa"/>
            <w:noWrap/>
            <w:vAlign w:val="bottom"/>
          </w:tcPr>
          <w:p w14:paraId="18FBBE17"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8,742</w:t>
            </w:r>
          </w:p>
        </w:tc>
        <w:tc>
          <w:tcPr>
            <w:tcW w:w="619" w:type="dxa"/>
            <w:noWrap/>
            <w:vAlign w:val="bottom"/>
          </w:tcPr>
          <w:p w14:paraId="0CB8283D"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97</w:t>
            </w:r>
          </w:p>
        </w:tc>
        <w:tc>
          <w:tcPr>
            <w:tcW w:w="958" w:type="dxa"/>
            <w:vAlign w:val="bottom"/>
          </w:tcPr>
          <w:p w14:paraId="0FEC6243" w14:textId="77777777" w:rsidR="00E63E89" w:rsidRPr="006075FE" w:rsidRDefault="00E63E89" w:rsidP="00BC7995">
            <w:pPr>
              <w:spacing w:after="0"/>
              <w:jc w:val="center"/>
              <w:rPr>
                <w:rFonts w:cs="Arial"/>
                <w:color w:val="000000"/>
                <w:sz w:val="22"/>
                <w:szCs w:val="22"/>
              </w:rPr>
            </w:pPr>
            <w:r w:rsidRPr="006075FE">
              <w:rPr>
                <w:rFonts w:cs="Arial"/>
                <w:color w:val="000000"/>
                <w:sz w:val="22"/>
                <w:szCs w:val="22"/>
              </w:rPr>
              <w:t>8,827</w:t>
            </w:r>
          </w:p>
        </w:tc>
        <w:tc>
          <w:tcPr>
            <w:tcW w:w="720" w:type="dxa"/>
            <w:vAlign w:val="bottom"/>
          </w:tcPr>
          <w:p w14:paraId="7A825D5B" w14:textId="77777777" w:rsidR="00E63E89" w:rsidRPr="006075FE" w:rsidRDefault="00E63E89" w:rsidP="00BC7995">
            <w:pPr>
              <w:spacing w:after="0"/>
              <w:jc w:val="center"/>
              <w:rPr>
                <w:rFonts w:cs="Arial"/>
                <w:color w:val="000000"/>
                <w:sz w:val="22"/>
                <w:szCs w:val="22"/>
              </w:rPr>
            </w:pPr>
            <w:r w:rsidRPr="006075FE">
              <w:rPr>
                <w:rFonts w:cs="Arial"/>
                <w:color w:val="000000"/>
                <w:sz w:val="22"/>
                <w:szCs w:val="22"/>
              </w:rPr>
              <w:t>91</w:t>
            </w:r>
          </w:p>
        </w:tc>
        <w:tc>
          <w:tcPr>
            <w:tcW w:w="1160" w:type="dxa"/>
            <w:noWrap/>
            <w:vAlign w:val="bottom"/>
          </w:tcPr>
          <w:p w14:paraId="76447506"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21,899</w:t>
            </w:r>
          </w:p>
        </w:tc>
        <w:tc>
          <w:tcPr>
            <w:tcW w:w="810" w:type="dxa"/>
            <w:noWrap/>
            <w:vAlign w:val="bottom"/>
          </w:tcPr>
          <w:p w14:paraId="3B4A68E2" w14:textId="77777777" w:rsidR="00E63E89" w:rsidRPr="006075FE" w:rsidRDefault="00E63E89" w:rsidP="00BC7995">
            <w:pPr>
              <w:spacing w:after="0"/>
              <w:jc w:val="center"/>
              <w:rPr>
                <w:rFonts w:eastAsia="Times New Roman" w:cs="Arial"/>
                <w:color w:val="000000"/>
                <w:sz w:val="22"/>
                <w:szCs w:val="22"/>
              </w:rPr>
            </w:pPr>
            <w:r w:rsidRPr="006075FE">
              <w:rPr>
                <w:rFonts w:cs="Arial"/>
                <w:color w:val="000000"/>
                <w:sz w:val="22"/>
                <w:szCs w:val="22"/>
              </w:rPr>
              <w:t>95</w:t>
            </w:r>
          </w:p>
        </w:tc>
      </w:tr>
      <w:tr w:rsidR="00AA68AD" w:rsidRPr="00AA68AD" w14:paraId="137B7782" w14:textId="77777777" w:rsidTr="006075FE">
        <w:trPr>
          <w:trHeight w:val="288"/>
          <w:jc w:val="center"/>
        </w:trPr>
        <w:tc>
          <w:tcPr>
            <w:tcW w:w="719" w:type="dxa"/>
            <w:vAlign w:val="bottom"/>
          </w:tcPr>
          <w:p w14:paraId="419EE015" w14:textId="3CE47F52" w:rsidR="00E63E89" w:rsidRPr="006075FE" w:rsidRDefault="00E63E89" w:rsidP="00BC7995">
            <w:pPr>
              <w:spacing w:after="0"/>
              <w:rPr>
                <w:rFonts w:eastAsia="Times New Roman" w:cs="Arial"/>
                <w:b/>
                <w:bCs/>
                <w:color w:val="000000" w:themeColor="text1"/>
                <w:sz w:val="22"/>
                <w:szCs w:val="22"/>
              </w:rPr>
            </w:pPr>
            <w:r w:rsidRPr="006075FE">
              <w:rPr>
                <w:rFonts w:eastAsia="Times New Roman" w:cs="Arial"/>
                <w:b/>
                <w:bCs/>
                <w:color w:val="000000" w:themeColor="text1"/>
                <w:sz w:val="22"/>
                <w:szCs w:val="22"/>
              </w:rPr>
              <w:t>2024</w:t>
            </w:r>
          </w:p>
        </w:tc>
        <w:tc>
          <w:tcPr>
            <w:tcW w:w="1614" w:type="dxa"/>
            <w:noWrap/>
            <w:vAlign w:val="bottom"/>
            <w:hideMark/>
          </w:tcPr>
          <w:p w14:paraId="1D687E76" w14:textId="382013A8" w:rsidR="00E63E89" w:rsidRPr="006075FE" w:rsidRDefault="00E63E89" w:rsidP="006075FE">
            <w:pPr>
              <w:spacing w:after="0"/>
              <w:jc w:val="center"/>
              <w:rPr>
                <w:rFonts w:eastAsia="Times New Roman" w:cs="Arial"/>
                <w:b/>
                <w:bCs/>
                <w:color w:val="000000"/>
                <w:sz w:val="22"/>
                <w:szCs w:val="22"/>
              </w:rPr>
            </w:pPr>
            <w:r w:rsidRPr="006075FE">
              <w:rPr>
                <w:rFonts w:eastAsia="Times New Roman" w:cs="Arial"/>
                <w:b/>
                <w:bCs/>
                <w:color w:val="000000" w:themeColor="text1"/>
                <w:sz w:val="22"/>
                <w:szCs w:val="22"/>
              </w:rPr>
              <w:t>Total</w:t>
            </w:r>
          </w:p>
        </w:tc>
        <w:tc>
          <w:tcPr>
            <w:tcW w:w="1007" w:type="dxa"/>
            <w:noWrap/>
            <w:vAlign w:val="bottom"/>
          </w:tcPr>
          <w:p w14:paraId="4CC8475D"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12,973</w:t>
            </w:r>
          </w:p>
        </w:tc>
        <w:tc>
          <w:tcPr>
            <w:tcW w:w="717" w:type="dxa"/>
            <w:noWrap/>
            <w:vAlign w:val="bottom"/>
          </w:tcPr>
          <w:p w14:paraId="3A66941A"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99</w:t>
            </w:r>
          </w:p>
        </w:tc>
        <w:tc>
          <w:tcPr>
            <w:tcW w:w="965" w:type="dxa"/>
            <w:noWrap/>
            <w:vAlign w:val="bottom"/>
          </w:tcPr>
          <w:p w14:paraId="0C4C70B5"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13,316</w:t>
            </w:r>
          </w:p>
        </w:tc>
        <w:tc>
          <w:tcPr>
            <w:tcW w:w="634" w:type="dxa"/>
            <w:noWrap/>
            <w:vAlign w:val="bottom"/>
          </w:tcPr>
          <w:p w14:paraId="6B8C7943"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99</w:t>
            </w:r>
          </w:p>
        </w:tc>
        <w:tc>
          <w:tcPr>
            <w:tcW w:w="958" w:type="dxa"/>
            <w:noWrap/>
            <w:vAlign w:val="bottom"/>
          </w:tcPr>
          <w:p w14:paraId="0714F14F"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25,977</w:t>
            </w:r>
          </w:p>
        </w:tc>
        <w:tc>
          <w:tcPr>
            <w:tcW w:w="671" w:type="dxa"/>
            <w:noWrap/>
            <w:vAlign w:val="bottom"/>
          </w:tcPr>
          <w:p w14:paraId="497A21D1"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99</w:t>
            </w:r>
          </w:p>
        </w:tc>
        <w:tc>
          <w:tcPr>
            <w:tcW w:w="906" w:type="dxa"/>
            <w:noWrap/>
            <w:vAlign w:val="bottom"/>
          </w:tcPr>
          <w:p w14:paraId="6D7018A7"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19,299</w:t>
            </w:r>
          </w:p>
        </w:tc>
        <w:tc>
          <w:tcPr>
            <w:tcW w:w="619" w:type="dxa"/>
            <w:noWrap/>
            <w:vAlign w:val="bottom"/>
          </w:tcPr>
          <w:p w14:paraId="006EB4AF"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99</w:t>
            </w:r>
          </w:p>
        </w:tc>
        <w:tc>
          <w:tcPr>
            <w:tcW w:w="958" w:type="dxa"/>
            <w:noWrap/>
            <w:vAlign w:val="bottom"/>
          </w:tcPr>
          <w:p w14:paraId="32165459"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21,094</w:t>
            </w:r>
          </w:p>
        </w:tc>
        <w:tc>
          <w:tcPr>
            <w:tcW w:w="619" w:type="dxa"/>
            <w:noWrap/>
            <w:vAlign w:val="bottom"/>
          </w:tcPr>
          <w:p w14:paraId="1DAEABB5"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99</w:t>
            </w:r>
          </w:p>
        </w:tc>
        <w:tc>
          <w:tcPr>
            <w:tcW w:w="958" w:type="dxa"/>
            <w:vAlign w:val="bottom"/>
          </w:tcPr>
          <w:p w14:paraId="50FE07C5" w14:textId="77777777" w:rsidR="00E63E89" w:rsidRPr="006075FE" w:rsidRDefault="00E63E89" w:rsidP="00BC7995">
            <w:pPr>
              <w:spacing w:after="0"/>
              <w:jc w:val="center"/>
              <w:rPr>
                <w:rFonts w:cs="Arial"/>
                <w:b/>
                <w:bCs/>
                <w:color w:val="000000" w:themeColor="text1"/>
                <w:sz w:val="22"/>
                <w:szCs w:val="22"/>
              </w:rPr>
            </w:pPr>
            <w:r w:rsidRPr="006075FE">
              <w:rPr>
                <w:rFonts w:cs="Arial"/>
                <w:b/>
                <w:bCs/>
                <w:color w:val="000000"/>
                <w:sz w:val="22"/>
                <w:szCs w:val="22"/>
              </w:rPr>
              <w:t>26,768</w:t>
            </w:r>
          </w:p>
        </w:tc>
        <w:tc>
          <w:tcPr>
            <w:tcW w:w="720" w:type="dxa"/>
            <w:vAlign w:val="bottom"/>
          </w:tcPr>
          <w:p w14:paraId="3C7CFDED" w14:textId="77777777" w:rsidR="00E63E89" w:rsidRPr="006075FE" w:rsidRDefault="00E63E89" w:rsidP="00BC7995">
            <w:pPr>
              <w:spacing w:after="0"/>
              <w:jc w:val="center"/>
              <w:rPr>
                <w:rFonts w:cs="Arial"/>
                <w:b/>
                <w:bCs/>
                <w:color w:val="000000" w:themeColor="text1"/>
                <w:sz w:val="22"/>
                <w:szCs w:val="22"/>
              </w:rPr>
            </w:pPr>
            <w:r w:rsidRPr="006075FE">
              <w:rPr>
                <w:rFonts w:cs="Arial"/>
                <w:b/>
                <w:bCs/>
                <w:color w:val="000000"/>
                <w:sz w:val="22"/>
                <w:szCs w:val="22"/>
              </w:rPr>
              <w:t>95</w:t>
            </w:r>
          </w:p>
        </w:tc>
        <w:tc>
          <w:tcPr>
            <w:tcW w:w="1160" w:type="dxa"/>
            <w:noWrap/>
            <w:vAlign w:val="bottom"/>
          </w:tcPr>
          <w:p w14:paraId="222637BA"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119,427</w:t>
            </w:r>
          </w:p>
        </w:tc>
        <w:tc>
          <w:tcPr>
            <w:tcW w:w="810" w:type="dxa"/>
            <w:noWrap/>
            <w:vAlign w:val="bottom"/>
          </w:tcPr>
          <w:p w14:paraId="2F34B11D" w14:textId="77777777" w:rsidR="00E63E89" w:rsidRPr="006075FE" w:rsidRDefault="00E63E89" w:rsidP="00BC7995">
            <w:pPr>
              <w:spacing w:after="0"/>
              <w:jc w:val="center"/>
              <w:rPr>
                <w:rFonts w:eastAsia="Times New Roman" w:cs="Arial"/>
                <w:b/>
                <w:bCs/>
                <w:color w:val="000000"/>
                <w:sz w:val="22"/>
                <w:szCs w:val="22"/>
              </w:rPr>
            </w:pPr>
            <w:r w:rsidRPr="006075FE">
              <w:rPr>
                <w:rFonts w:cs="Arial"/>
                <w:b/>
                <w:bCs/>
                <w:color w:val="000000"/>
                <w:sz w:val="22"/>
                <w:szCs w:val="22"/>
              </w:rPr>
              <w:t>98</w:t>
            </w:r>
          </w:p>
        </w:tc>
      </w:tr>
      <w:tr w:rsidR="00AA68AD" w:rsidRPr="00AA68AD" w14:paraId="7B2EC0C0" w14:textId="77777777" w:rsidTr="006075FE">
        <w:trPr>
          <w:trHeight w:val="288"/>
          <w:jc w:val="center"/>
        </w:trPr>
        <w:tc>
          <w:tcPr>
            <w:tcW w:w="719" w:type="dxa"/>
            <w:vAlign w:val="bottom"/>
          </w:tcPr>
          <w:p w14:paraId="748E6EDC" w14:textId="779DF1B2"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7C9400BA" w14:textId="6C1173A5"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First Year</w:t>
            </w:r>
          </w:p>
        </w:tc>
        <w:tc>
          <w:tcPr>
            <w:tcW w:w="1007" w:type="dxa"/>
            <w:noWrap/>
            <w:vAlign w:val="bottom"/>
          </w:tcPr>
          <w:p w14:paraId="54ECD33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13,480</w:t>
            </w:r>
          </w:p>
        </w:tc>
        <w:tc>
          <w:tcPr>
            <w:tcW w:w="717" w:type="dxa"/>
            <w:noWrap/>
            <w:vAlign w:val="bottom"/>
          </w:tcPr>
          <w:p w14:paraId="1C6EAD55"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65" w:type="dxa"/>
            <w:noWrap/>
            <w:vAlign w:val="bottom"/>
          </w:tcPr>
          <w:p w14:paraId="5CFC680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2,121</w:t>
            </w:r>
          </w:p>
        </w:tc>
        <w:tc>
          <w:tcPr>
            <w:tcW w:w="634" w:type="dxa"/>
            <w:noWrap/>
            <w:vAlign w:val="bottom"/>
          </w:tcPr>
          <w:p w14:paraId="5A2EA4D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noWrap/>
            <w:vAlign w:val="bottom"/>
          </w:tcPr>
          <w:p w14:paraId="4A76819B"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3,106</w:t>
            </w:r>
          </w:p>
        </w:tc>
        <w:tc>
          <w:tcPr>
            <w:tcW w:w="671" w:type="dxa"/>
            <w:noWrap/>
            <w:vAlign w:val="bottom"/>
          </w:tcPr>
          <w:p w14:paraId="3F56E54F"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06" w:type="dxa"/>
            <w:noWrap/>
            <w:vAlign w:val="bottom"/>
          </w:tcPr>
          <w:p w14:paraId="03A7E4E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2,778</w:t>
            </w:r>
          </w:p>
        </w:tc>
        <w:tc>
          <w:tcPr>
            <w:tcW w:w="619" w:type="dxa"/>
            <w:noWrap/>
            <w:vAlign w:val="bottom"/>
          </w:tcPr>
          <w:p w14:paraId="5B0596FC"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noWrap/>
            <w:vAlign w:val="bottom"/>
          </w:tcPr>
          <w:p w14:paraId="007E214F"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3,932</w:t>
            </w:r>
          </w:p>
        </w:tc>
        <w:tc>
          <w:tcPr>
            <w:tcW w:w="619" w:type="dxa"/>
            <w:noWrap/>
            <w:vAlign w:val="bottom"/>
          </w:tcPr>
          <w:p w14:paraId="01D08C6D"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vAlign w:val="bottom"/>
          </w:tcPr>
          <w:p w14:paraId="38A7D1F8"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5,693</w:t>
            </w:r>
          </w:p>
        </w:tc>
        <w:tc>
          <w:tcPr>
            <w:tcW w:w="720" w:type="dxa"/>
            <w:vAlign w:val="bottom"/>
          </w:tcPr>
          <w:p w14:paraId="192EE80E"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1160" w:type="dxa"/>
            <w:noWrap/>
            <w:vAlign w:val="bottom"/>
          </w:tcPr>
          <w:p w14:paraId="37891ADB"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31,110</w:t>
            </w:r>
          </w:p>
        </w:tc>
        <w:tc>
          <w:tcPr>
            <w:tcW w:w="810" w:type="dxa"/>
            <w:noWrap/>
            <w:vAlign w:val="bottom"/>
          </w:tcPr>
          <w:p w14:paraId="21D81F2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r>
      <w:tr w:rsidR="00AA68AD" w:rsidRPr="00AA68AD" w14:paraId="63E9E5A0" w14:textId="77777777" w:rsidTr="006075FE">
        <w:trPr>
          <w:trHeight w:val="288"/>
          <w:jc w:val="center"/>
        </w:trPr>
        <w:tc>
          <w:tcPr>
            <w:tcW w:w="719" w:type="dxa"/>
            <w:vAlign w:val="bottom"/>
          </w:tcPr>
          <w:p w14:paraId="6E0714F6" w14:textId="18EFED27"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254AB342" w14:textId="68E6819B"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Second Year</w:t>
            </w:r>
          </w:p>
        </w:tc>
        <w:tc>
          <w:tcPr>
            <w:tcW w:w="1007" w:type="dxa"/>
            <w:noWrap/>
            <w:vAlign w:val="bottom"/>
          </w:tcPr>
          <w:p w14:paraId="3DCBB275"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239</w:t>
            </w:r>
          </w:p>
        </w:tc>
        <w:tc>
          <w:tcPr>
            <w:tcW w:w="717" w:type="dxa"/>
            <w:noWrap/>
            <w:vAlign w:val="bottom"/>
          </w:tcPr>
          <w:p w14:paraId="4A8A1748"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65" w:type="dxa"/>
            <w:noWrap/>
            <w:vAlign w:val="bottom"/>
          </w:tcPr>
          <w:p w14:paraId="2EAC0AC3"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11,599</w:t>
            </w:r>
          </w:p>
        </w:tc>
        <w:tc>
          <w:tcPr>
            <w:tcW w:w="634" w:type="dxa"/>
            <w:noWrap/>
            <w:vAlign w:val="bottom"/>
          </w:tcPr>
          <w:p w14:paraId="19259A02"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noWrap/>
            <w:vAlign w:val="bottom"/>
          </w:tcPr>
          <w:p w14:paraId="5291F6EC"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3,569</w:t>
            </w:r>
          </w:p>
        </w:tc>
        <w:tc>
          <w:tcPr>
            <w:tcW w:w="671" w:type="dxa"/>
            <w:noWrap/>
            <w:vAlign w:val="bottom"/>
          </w:tcPr>
          <w:p w14:paraId="44BA9E6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06" w:type="dxa"/>
            <w:noWrap/>
            <w:vAlign w:val="bottom"/>
          </w:tcPr>
          <w:p w14:paraId="465C2AD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2,660</w:t>
            </w:r>
          </w:p>
        </w:tc>
        <w:tc>
          <w:tcPr>
            <w:tcW w:w="619" w:type="dxa"/>
            <w:noWrap/>
            <w:vAlign w:val="bottom"/>
          </w:tcPr>
          <w:p w14:paraId="58E35364"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noWrap/>
            <w:vAlign w:val="bottom"/>
          </w:tcPr>
          <w:p w14:paraId="2402F76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3,926</w:t>
            </w:r>
          </w:p>
        </w:tc>
        <w:tc>
          <w:tcPr>
            <w:tcW w:w="619" w:type="dxa"/>
            <w:noWrap/>
            <w:vAlign w:val="bottom"/>
          </w:tcPr>
          <w:p w14:paraId="20D9D641"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vAlign w:val="bottom"/>
          </w:tcPr>
          <w:p w14:paraId="5FFD390E"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5,763</w:t>
            </w:r>
          </w:p>
        </w:tc>
        <w:tc>
          <w:tcPr>
            <w:tcW w:w="720" w:type="dxa"/>
            <w:vAlign w:val="bottom"/>
          </w:tcPr>
          <w:p w14:paraId="1082A5D5"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98</w:t>
            </w:r>
          </w:p>
        </w:tc>
        <w:tc>
          <w:tcPr>
            <w:tcW w:w="1160" w:type="dxa"/>
            <w:noWrap/>
            <w:vAlign w:val="bottom"/>
          </w:tcPr>
          <w:p w14:paraId="7F208463"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27,756</w:t>
            </w:r>
          </w:p>
        </w:tc>
        <w:tc>
          <w:tcPr>
            <w:tcW w:w="810" w:type="dxa"/>
            <w:noWrap/>
            <w:vAlign w:val="bottom"/>
          </w:tcPr>
          <w:p w14:paraId="1D83CA05"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r>
      <w:tr w:rsidR="00AA68AD" w:rsidRPr="00AA68AD" w14:paraId="396BB254" w14:textId="77777777" w:rsidTr="006075FE">
        <w:trPr>
          <w:trHeight w:val="288"/>
          <w:jc w:val="center"/>
        </w:trPr>
        <w:tc>
          <w:tcPr>
            <w:tcW w:w="719" w:type="dxa"/>
            <w:vAlign w:val="bottom"/>
          </w:tcPr>
          <w:p w14:paraId="67179B19" w14:textId="5F73F72F"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6CD08FEC" w14:textId="1B856244"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Third Year</w:t>
            </w:r>
          </w:p>
        </w:tc>
        <w:tc>
          <w:tcPr>
            <w:tcW w:w="1007" w:type="dxa"/>
            <w:noWrap/>
            <w:vAlign w:val="bottom"/>
          </w:tcPr>
          <w:p w14:paraId="182E4A45" w14:textId="4C34BC40" w:rsidR="00E63E89" w:rsidRPr="006075FE" w:rsidRDefault="5F7E5987" w:rsidP="4ED2FEFF">
            <w:pPr>
              <w:spacing w:after="0"/>
              <w:jc w:val="center"/>
              <w:rPr>
                <w:rFonts w:cs="Arial"/>
                <w:color w:val="000000" w:themeColor="text1"/>
                <w:sz w:val="22"/>
                <w:szCs w:val="22"/>
              </w:rPr>
            </w:pPr>
            <w:r w:rsidRPr="4ED2FEFF">
              <w:rPr>
                <w:rFonts w:cs="Arial"/>
                <w:color w:val="000000" w:themeColor="text1"/>
                <w:sz w:val="22"/>
                <w:szCs w:val="22"/>
              </w:rPr>
              <w:t>-</w:t>
            </w:r>
          </w:p>
        </w:tc>
        <w:tc>
          <w:tcPr>
            <w:tcW w:w="717" w:type="dxa"/>
            <w:noWrap/>
            <w:vAlign w:val="bottom"/>
          </w:tcPr>
          <w:p w14:paraId="42E40485"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65" w:type="dxa"/>
            <w:noWrap/>
            <w:vAlign w:val="bottom"/>
          </w:tcPr>
          <w:p w14:paraId="408E38C9"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276</w:t>
            </w:r>
          </w:p>
        </w:tc>
        <w:tc>
          <w:tcPr>
            <w:tcW w:w="634" w:type="dxa"/>
            <w:noWrap/>
            <w:vAlign w:val="bottom"/>
          </w:tcPr>
          <w:p w14:paraId="2B25420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noWrap/>
            <w:vAlign w:val="bottom"/>
          </w:tcPr>
          <w:p w14:paraId="4F62B333"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11,119</w:t>
            </w:r>
          </w:p>
        </w:tc>
        <w:tc>
          <w:tcPr>
            <w:tcW w:w="671" w:type="dxa"/>
            <w:noWrap/>
            <w:vAlign w:val="bottom"/>
          </w:tcPr>
          <w:p w14:paraId="18818F42"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06" w:type="dxa"/>
            <w:noWrap/>
            <w:vAlign w:val="bottom"/>
          </w:tcPr>
          <w:p w14:paraId="3D61A7C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1,850</w:t>
            </w:r>
          </w:p>
        </w:tc>
        <w:tc>
          <w:tcPr>
            <w:tcW w:w="619" w:type="dxa"/>
            <w:noWrap/>
            <w:vAlign w:val="bottom"/>
          </w:tcPr>
          <w:p w14:paraId="666D433E"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noWrap/>
            <w:vAlign w:val="bottom"/>
          </w:tcPr>
          <w:p w14:paraId="08B9A134"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2,414</w:t>
            </w:r>
          </w:p>
        </w:tc>
        <w:tc>
          <w:tcPr>
            <w:tcW w:w="619" w:type="dxa"/>
            <w:noWrap/>
            <w:vAlign w:val="bottom"/>
          </w:tcPr>
          <w:p w14:paraId="546A0F2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vAlign w:val="bottom"/>
          </w:tcPr>
          <w:p w14:paraId="03D3F4AF"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3,876</w:t>
            </w:r>
          </w:p>
        </w:tc>
        <w:tc>
          <w:tcPr>
            <w:tcW w:w="720" w:type="dxa"/>
            <w:vAlign w:val="bottom"/>
          </w:tcPr>
          <w:p w14:paraId="755E82D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96</w:t>
            </w:r>
          </w:p>
        </w:tc>
        <w:tc>
          <w:tcPr>
            <w:tcW w:w="1160" w:type="dxa"/>
            <w:noWrap/>
            <w:vAlign w:val="bottom"/>
          </w:tcPr>
          <w:p w14:paraId="45CD49F7"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19,537</w:t>
            </w:r>
          </w:p>
        </w:tc>
        <w:tc>
          <w:tcPr>
            <w:tcW w:w="810" w:type="dxa"/>
            <w:noWrap/>
            <w:vAlign w:val="bottom"/>
          </w:tcPr>
          <w:p w14:paraId="6F9B71D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r>
      <w:tr w:rsidR="00AA68AD" w:rsidRPr="00AA68AD" w14:paraId="17A1EFB2" w14:textId="77777777" w:rsidTr="006075FE">
        <w:trPr>
          <w:trHeight w:val="288"/>
          <w:jc w:val="center"/>
        </w:trPr>
        <w:tc>
          <w:tcPr>
            <w:tcW w:w="719" w:type="dxa"/>
            <w:vAlign w:val="bottom"/>
          </w:tcPr>
          <w:p w14:paraId="698B90D5" w14:textId="04A4CFB2"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2063E18F" w14:textId="553190C4"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Fourth Year</w:t>
            </w:r>
          </w:p>
        </w:tc>
        <w:tc>
          <w:tcPr>
            <w:tcW w:w="1007" w:type="dxa"/>
            <w:noWrap/>
            <w:vAlign w:val="bottom"/>
          </w:tcPr>
          <w:p w14:paraId="32D0F91A" w14:textId="77777777" w:rsidR="00E63E89" w:rsidRPr="006075FE" w:rsidRDefault="52D35D23" w:rsidP="00BC7995">
            <w:pPr>
              <w:spacing w:after="0"/>
              <w:jc w:val="center"/>
              <w:rPr>
                <w:rFonts w:eastAsia="Times New Roman" w:cs="Arial"/>
                <w:sz w:val="22"/>
                <w:szCs w:val="22"/>
              </w:rPr>
            </w:pPr>
            <w:r w:rsidRPr="4ED2FEFF">
              <w:rPr>
                <w:rFonts w:eastAsia="Times New Roman" w:cs="Arial"/>
                <w:sz w:val="22"/>
                <w:szCs w:val="22"/>
              </w:rPr>
              <w:t>-</w:t>
            </w:r>
          </w:p>
        </w:tc>
        <w:tc>
          <w:tcPr>
            <w:tcW w:w="717" w:type="dxa"/>
            <w:noWrap/>
            <w:vAlign w:val="bottom"/>
          </w:tcPr>
          <w:p w14:paraId="15F11F3B" w14:textId="77777777" w:rsidR="00E63E89" w:rsidRPr="006075FE" w:rsidRDefault="52D35D23" w:rsidP="00BC7995">
            <w:pPr>
              <w:spacing w:after="0"/>
              <w:jc w:val="center"/>
              <w:rPr>
                <w:rFonts w:eastAsia="Times New Roman" w:cs="Arial"/>
                <w:sz w:val="22"/>
                <w:szCs w:val="22"/>
              </w:rPr>
            </w:pPr>
            <w:r w:rsidRPr="4ED2FEFF">
              <w:rPr>
                <w:rFonts w:eastAsia="Times New Roman" w:cs="Arial"/>
                <w:sz w:val="22"/>
                <w:szCs w:val="22"/>
              </w:rPr>
              <w:t>-</w:t>
            </w:r>
          </w:p>
        </w:tc>
        <w:tc>
          <w:tcPr>
            <w:tcW w:w="965" w:type="dxa"/>
            <w:noWrap/>
            <w:vAlign w:val="bottom"/>
          </w:tcPr>
          <w:p w14:paraId="5E47EA88" w14:textId="56CE6EF9" w:rsidR="00E63E89" w:rsidRPr="006075FE" w:rsidRDefault="0DFD3E65" w:rsidP="1B1E8145">
            <w:pPr>
              <w:spacing w:after="0"/>
              <w:jc w:val="center"/>
              <w:rPr>
                <w:rFonts w:cs="Arial"/>
                <w:color w:val="000000" w:themeColor="text1"/>
                <w:sz w:val="22"/>
                <w:szCs w:val="22"/>
              </w:rPr>
            </w:pPr>
            <w:r w:rsidRPr="1B1E8145">
              <w:rPr>
                <w:rFonts w:cs="Arial"/>
                <w:color w:val="000000" w:themeColor="text1"/>
                <w:sz w:val="22"/>
                <w:szCs w:val="22"/>
              </w:rPr>
              <w:t>-</w:t>
            </w:r>
          </w:p>
        </w:tc>
        <w:tc>
          <w:tcPr>
            <w:tcW w:w="634" w:type="dxa"/>
            <w:noWrap/>
            <w:vAlign w:val="bottom"/>
          </w:tcPr>
          <w:p w14:paraId="07FD43EB"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noWrap/>
            <w:vAlign w:val="bottom"/>
          </w:tcPr>
          <w:p w14:paraId="1A23400D"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8,315</w:t>
            </w:r>
          </w:p>
        </w:tc>
        <w:tc>
          <w:tcPr>
            <w:tcW w:w="671" w:type="dxa"/>
            <w:noWrap/>
            <w:vAlign w:val="bottom"/>
          </w:tcPr>
          <w:p w14:paraId="555CF69B"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06" w:type="dxa"/>
            <w:noWrap/>
            <w:vAlign w:val="bottom"/>
          </w:tcPr>
          <w:p w14:paraId="6A6D87E0"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2,287</w:t>
            </w:r>
          </w:p>
        </w:tc>
        <w:tc>
          <w:tcPr>
            <w:tcW w:w="619" w:type="dxa"/>
            <w:noWrap/>
            <w:vAlign w:val="bottom"/>
          </w:tcPr>
          <w:p w14:paraId="070287F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58" w:type="dxa"/>
            <w:noWrap/>
            <w:vAlign w:val="bottom"/>
          </w:tcPr>
          <w:p w14:paraId="07272F02"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2,074</w:t>
            </w:r>
          </w:p>
        </w:tc>
        <w:tc>
          <w:tcPr>
            <w:tcW w:w="619" w:type="dxa"/>
            <w:noWrap/>
            <w:vAlign w:val="bottom"/>
          </w:tcPr>
          <w:p w14:paraId="0543012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vAlign w:val="bottom"/>
          </w:tcPr>
          <w:p w14:paraId="768FC2B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3,207</w:t>
            </w:r>
          </w:p>
        </w:tc>
        <w:tc>
          <w:tcPr>
            <w:tcW w:w="720" w:type="dxa"/>
            <w:vAlign w:val="bottom"/>
          </w:tcPr>
          <w:p w14:paraId="042E550E"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95</w:t>
            </w:r>
          </w:p>
        </w:tc>
        <w:tc>
          <w:tcPr>
            <w:tcW w:w="1160" w:type="dxa"/>
            <w:noWrap/>
            <w:vAlign w:val="bottom"/>
          </w:tcPr>
          <w:p w14:paraId="0081BAC1"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15,884</w:t>
            </w:r>
          </w:p>
        </w:tc>
        <w:tc>
          <w:tcPr>
            <w:tcW w:w="810" w:type="dxa"/>
            <w:noWrap/>
            <w:vAlign w:val="bottom"/>
          </w:tcPr>
          <w:p w14:paraId="0BE6283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r>
      <w:tr w:rsidR="00AA68AD" w:rsidRPr="00AA68AD" w14:paraId="4C7D4995" w14:textId="77777777" w:rsidTr="006075FE">
        <w:trPr>
          <w:trHeight w:val="288"/>
          <w:jc w:val="center"/>
        </w:trPr>
        <w:tc>
          <w:tcPr>
            <w:tcW w:w="719" w:type="dxa"/>
            <w:vAlign w:val="bottom"/>
          </w:tcPr>
          <w:p w14:paraId="4F9A1C0E" w14:textId="60FB9651"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41553E5A" w14:textId="380915E7"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Fifth Year</w:t>
            </w:r>
          </w:p>
        </w:tc>
        <w:tc>
          <w:tcPr>
            <w:tcW w:w="1007" w:type="dxa"/>
            <w:noWrap/>
            <w:vAlign w:val="bottom"/>
          </w:tcPr>
          <w:p w14:paraId="7E45E11A"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717" w:type="dxa"/>
            <w:noWrap/>
            <w:vAlign w:val="bottom"/>
          </w:tcPr>
          <w:p w14:paraId="59D99D8D"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0C7E14D9"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634" w:type="dxa"/>
            <w:noWrap/>
            <w:vAlign w:val="bottom"/>
          </w:tcPr>
          <w:p w14:paraId="5BF28E84" w14:textId="77777777" w:rsidR="00E63E89" w:rsidRPr="006075FE" w:rsidRDefault="00E63E89" w:rsidP="00BC7995">
            <w:pPr>
              <w:spacing w:after="0" w:line="259" w:lineRule="auto"/>
              <w:jc w:val="center"/>
              <w:rPr>
                <w:rFonts w:eastAsia="Calibri" w:cs="Arial"/>
                <w:sz w:val="22"/>
                <w:szCs w:val="22"/>
              </w:rPr>
            </w:pPr>
            <w:r w:rsidRPr="006075FE">
              <w:rPr>
                <w:rFonts w:eastAsia="Calibri" w:cs="Arial"/>
                <w:sz w:val="22"/>
                <w:szCs w:val="22"/>
              </w:rPr>
              <w:t>-</w:t>
            </w:r>
          </w:p>
        </w:tc>
        <w:tc>
          <w:tcPr>
            <w:tcW w:w="958" w:type="dxa"/>
            <w:noWrap/>
            <w:vAlign w:val="bottom"/>
          </w:tcPr>
          <w:p w14:paraId="035234F3"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333</w:t>
            </w:r>
          </w:p>
        </w:tc>
        <w:tc>
          <w:tcPr>
            <w:tcW w:w="671" w:type="dxa"/>
            <w:noWrap/>
            <w:vAlign w:val="bottom"/>
          </w:tcPr>
          <w:p w14:paraId="03C5FD56"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06" w:type="dxa"/>
            <w:noWrap/>
            <w:vAlign w:val="bottom"/>
          </w:tcPr>
          <w:p w14:paraId="5D94826B" w14:textId="77777777" w:rsidR="00E63E89" w:rsidRPr="006075FE" w:rsidRDefault="00E63E89" w:rsidP="00BC7995">
            <w:pPr>
              <w:spacing w:after="0"/>
              <w:jc w:val="center"/>
              <w:rPr>
                <w:rFonts w:cs="Arial"/>
                <w:color w:val="000000" w:themeColor="text1"/>
                <w:sz w:val="22"/>
                <w:szCs w:val="22"/>
              </w:rPr>
            </w:pPr>
            <w:r w:rsidRPr="2C70C6BD">
              <w:rPr>
                <w:rFonts w:cs="Arial"/>
                <w:color w:val="000000" w:themeColor="text1"/>
                <w:sz w:val="22"/>
                <w:szCs w:val="22"/>
              </w:rPr>
              <w:t>5,867</w:t>
            </w:r>
          </w:p>
        </w:tc>
        <w:tc>
          <w:tcPr>
            <w:tcW w:w="619" w:type="dxa"/>
            <w:noWrap/>
            <w:vAlign w:val="bottom"/>
          </w:tcPr>
          <w:p w14:paraId="255C19DB"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99</w:t>
            </w:r>
          </w:p>
        </w:tc>
        <w:tc>
          <w:tcPr>
            <w:tcW w:w="958" w:type="dxa"/>
            <w:noWrap/>
            <w:vAlign w:val="bottom"/>
          </w:tcPr>
          <w:p w14:paraId="5958ACB1"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527</w:t>
            </w:r>
          </w:p>
        </w:tc>
        <w:tc>
          <w:tcPr>
            <w:tcW w:w="619" w:type="dxa"/>
            <w:noWrap/>
            <w:vAlign w:val="bottom"/>
          </w:tcPr>
          <w:p w14:paraId="39E5DCBD"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99</w:t>
            </w:r>
          </w:p>
        </w:tc>
        <w:tc>
          <w:tcPr>
            <w:tcW w:w="958" w:type="dxa"/>
            <w:vAlign w:val="bottom"/>
          </w:tcPr>
          <w:p w14:paraId="425221B7"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680</w:t>
            </w:r>
          </w:p>
        </w:tc>
        <w:tc>
          <w:tcPr>
            <w:tcW w:w="720" w:type="dxa"/>
            <w:vAlign w:val="bottom"/>
          </w:tcPr>
          <w:p w14:paraId="63E44843"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94</w:t>
            </w:r>
          </w:p>
        </w:tc>
        <w:tc>
          <w:tcPr>
            <w:tcW w:w="1160" w:type="dxa"/>
            <w:noWrap/>
            <w:vAlign w:val="bottom"/>
          </w:tcPr>
          <w:p w14:paraId="47B529ED"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7,407</w:t>
            </w:r>
          </w:p>
        </w:tc>
        <w:tc>
          <w:tcPr>
            <w:tcW w:w="810" w:type="dxa"/>
            <w:noWrap/>
            <w:vAlign w:val="bottom"/>
          </w:tcPr>
          <w:p w14:paraId="0C163F0B" w14:textId="77777777" w:rsidR="00E63E89" w:rsidRPr="006075FE" w:rsidRDefault="00E63E89" w:rsidP="00BC7995">
            <w:pPr>
              <w:spacing w:after="0"/>
              <w:jc w:val="center"/>
              <w:rPr>
                <w:rFonts w:eastAsia="Times New Roman" w:cs="Arial"/>
                <w:sz w:val="22"/>
                <w:szCs w:val="22"/>
              </w:rPr>
            </w:pPr>
            <w:r w:rsidRPr="2C70C6BD">
              <w:rPr>
                <w:rFonts w:cs="Arial"/>
                <w:color w:val="000000" w:themeColor="text1"/>
                <w:sz w:val="22"/>
                <w:szCs w:val="22"/>
              </w:rPr>
              <w:t>99</w:t>
            </w:r>
          </w:p>
        </w:tc>
      </w:tr>
      <w:tr w:rsidR="00AA68AD" w:rsidRPr="00AA68AD" w14:paraId="7BCBC1D5" w14:textId="77777777" w:rsidTr="006075FE">
        <w:trPr>
          <w:trHeight w:val="288"/>
          <w:jc w:val="center"/>
        </w:trPr>
        <w:tc>
          <w:tcPr>
            <w:tcW w:w="719" w:type="dxa"/>
            <w:vAlign w:val="bottom"/>
          </w:tcPr>
          <w:p w14:paraId="69FD9750" w14:textId="3AA13A81" w:rsidR="00E63E89" w:rsidRPr="006075FE" w:rsidRDefault="00E63E89" w:rsidP="00BC7995">
            <w:pPr>
              <w:spacing w:after="0"/>
              <w:rPr>
                <w:rFonts w:eastAsia="Times New Roman" w:cs="Arial"/>
                <w:color w:val="000000" w:themeColor="text1"/>
                <w:sz w:val="22"/>
                <w:szCs w:val="22"/>
              </w:rPr>
            </w:pPr>
            <w:r w:rsidRPr="006075FE">
              <w:rPr>
                <w:rFonts w:eastAsia="Times New Roman" w:cs="Arial"/>
                <w:color w:val="000000" w:themeColor="text1"/>
                <w:sz w:val="22"/>
                <w:szCs w:val="22"/>
              </w:rPr>
              <w:t>2025</w:t>
            </w:r>
          </w:p>
        </w:tc>
        <w:tc>
          <w:tcPr>
            <w:tcW w:w="1614" w:type="dxa"/>
            <w:noWrap/>
            <w:vAlign w:val="bottom"/>
            <w:hideMark/>
          </w:tcPr>
          <w:p w14:paraId="3737BFBF" w14:textId="588B104F" w:rsidR="00E63E89" w:rsidRPr="006075FE" w:rsidRDefault="00E63E89" w:rsidP="006075FE">
            <w:pPr>
              <w:spacing w:after="0"/>
              <w:jc w:val="center"/>
              <w:rPr>
                <w:rFonts w:eastAsia="Times New Roman" w:cs="Arial"/>
                <w:color w:val="000000"/>
                <w:sz w:val="22"/>
                <w:szCs w:val="22"/>
              </w:rPr>
            </w:pPr>
            <w:r w:rsidRPr="006075FE">
              <w:rPr>
                <w:rFonts w:eastAsia="Times New Roman" w:cs="Arial"/>
                <w:color w:val="000000" w:themeColor="text1"/>
                <w:sz w:val="22"/>
                <w:szCs w:val="22"/>
              </w:rPr>
              <w:t>Sixth+ Year</w:t>
            </w:r>
          </w:p>
        </w:tc>
        <w:tc>
          <w:tcPr>
            <w:tcW w:w="1007" w:type="dxa"/>
            <w:noWrap/>
            <w:vAlign w:val="bottom"/>
          </w:tcPr>
          <w:p w14:paraId="70C3C572"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717" w:type="dxa"/>
            <w:noWrap/>
            <w:vAlign w:val="bottom"/>
          </w:tcPr>
          <w:p w14:paraId="217A960F"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65" w:type="dxa"/>
            <w:noWrap/>
            <w:vAlign w:val="bottom"/>
          </w:tcPr>
          <w:p w14:paraId="76DB89CC"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634" w:type="dxa"/>
            <w:noWrap/>
            <w:vAlign w:val="bottom"/>
          </w:tcPr>
          <w:p w14:paraId="5F425AD5" w14:textId="77777777" w:rsidR="00E63E89" w:rsidRPr="006075FE" w:rsidRDefault="00E63E89" w:rsidP="00BC7995">
            <w:pPr>
              <w:spacing w:after="0"/>
              <w:jc w:val="center"/>
              <w:rPr>
                <w:rFonts w:eastAsia="Times New Roman" w:cs="Arial"/>
                <w:sz w:val="22"/>
                <w:szCs w:val="22"/>
              </w:rPr>
            </w:pPr>
            <w:r w:rsidRPr="006075FE">
              <w:rPr>
                <w:rFonts w:eastAsia="Times New Roman" w:cs="Arial"/>
                <w:sz w:val="22"/>
                <w:szCs w:val="22"/>
              </w:rPr>
              <w:t>-</w:t>
            </w:r>
          </w:p>
        </w:tc>
        <w:tc>
          <w:tcPr>
            <w:tcW w:w="958" w:type="dxa"/>
            <w:noWrap/>
            <w:vAlign w:val="bottom"/>
          </w:tcPr>
          <w:p w14:paraId="0FA383CF" w14:textId="166CEA34" w:rsidR="00E63E89" w:rsidRPr="006075FE" w:rsidRDefault="6072A60A" w:rsidP="1B1E8145">
            <w:pPr>
              <w:spacing w:after="0"/>
              <w:jc w:val="center"/>
              <w:rPr>
                <w:rFonts w:cs="Arial"/>
                <w:color w:val="000000" w:themeColor="text1"/>
                <w:sz w:val="22"/>
                <w:szCs w:val="22"/>
              </w:rPr>
            </w:pPr>
            <w:r w:rsidRPr="1B1E8145">
              <w:rPr>
                <w:rFonts w:cs="Arial"/>
                <w:color w:val="000000" w:themeColor="text1"/>
                <w:sz w:val="22"/>
                <w:szCs w:val="22"/>
              </w:rPr>
              <w:t>-</w:t>
            </w:r>
          </w:p>
        </w:tc>
        <w:tc>
          <w:tcPr>
            <w:tcW w:w="671" w:type="dxa"/>
            <w:noWrap/>
            <w:vAlign w:val="bottom"/>
          </w:tcPr>
          <w:p w14:paraId="0F045B4B"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100</w:t>
            </w:r>
          </w:p>
        </w:tc>
        <w:tc>
          <w:tcPr>
            <w:tcW w:w="906" w:type="dxa"/>
            <w:noWrap/>
            <w:vAlign w:val="bottom"/>
          </w:tcPr>
          <w:p w14:paraId="352EFD7A"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4,218</w:t>
            </w:r>
          </w:p>
        </w:tc>
        <w:tc>
          <w:tcPr>
            <w:tcW w:w="619" w:type="dxa"/>
            <w:noWrap/>
            <w:vAlign w:val="bottom"/>
          </w:tcPr>
          <w:p w14:paraId="66BEF1C2"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99</w:t>
            </w:r>
          </w:p>
        </w:tc>
        <w:tc>
          <w:tcPr>
            <w:tcW w:w="958" w:type="dxa"/>
            <w:noWrap/>
            <w:vAlign w:val="bottom"/>
          </w:tcPr>
          <w:p w14:paraId="464D8168"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9,045</w:t>
            </w:r>
          </w:p>
        </w:tc>
        <w:tc>
          <w:tcPr>
            <w:tcW w:w="619" w:type="dxa"/>
            <w:noWrap/>
            <w:vAlign w:val="bottom"/>
          </w:tcPr>
          <w:p w14:paraId="266A5C22"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98</w:t>
            </w:r>
          </w:p>
        </w:tc>
        <w:tc>
          <w:tcPr>
            <w:tcW w:w="958" w:type="dxa"/>
            <w:vAlign w:val="bottom"/>
          </w:tcPr>
          <w:p w14:paraId="595D46A9"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9,603</w:t>
            </w:r>
          </w:p>
        </w:tc>
        <w:tc>
          <w:tcPr>
            <w:tcW w:w="720" w:type="dxa"/>
            <w:vAlign w:val="bottom"/>
          </w:tcPr>
          <w:p w14:paraId="6A6CB814"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91</w:t>
            </w:r>
          </w:p>
        </w:tc>
        <w:tc>
          <w:tcPr>
            <w:tcW w:w="1160" w:type="dxa"/>
            <w:noWrap/>
            <w:vAlign w:val="bottom"/>
          </w:tcPr>
          <w:p w14:paraId="67DECCAD"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22,870</w:t>
            </w:r>
          </w:p>
        </w:tc>
        <w:tc>
          <w:tcPr>
            <w:tcW w:w="810" w:type="dxa"/>
            <w:noWrap/>
            <w:vAlign w:val="bottom"/>
          </w:tcPr>
          <w:p w14:paraId="695EFAE3" w14:textId="77777777" w:rsidR="00E63E89" w:rsidRPr="006075FE" w:rsidRDefault="00E63E89" w:rsidP="00BC7995">
            <w:pPr>
              <w:spacing w:after="0"/>
              <w:jc w:val="center"/>
              <w:rPr>
                <w:rFonts w:eastAsia="Times New Roman" w:cs="Arial"/>
                <w:sz w:val="22"/>
                <w:szCs w:val="22"/>
              </w:rPr>
            </w:pPr>
            <w:r w:rsidRPr="006075FE">
              <w:rPr>
                <w:rFonts w:cs="Arial"/>
                <w:color w:val="000000"/>
                <w:sz w:val="22"/>
                <w:szCs w:val="22"/>
              </w:rPr>
              <w:t>95</w:t>
            </w:r>
          </w:p>
        </w:tc>
      </w:tr>
      <w:tr w:rsidR="00AA68AD" w:rsidRPr="00AA68AD" w14:paraId="37C6449C" w14:textId="77777777" w:rsidTr="006075FE">
        <w:trPr>
          <w:trHeight w:val="288"/>
          <w:jc w:val="center"/>
        </w:trPr>
        <w:tc>
          <w:tcPr>
            <w:tcW w:w="719" w:type="dxa"/>
            <w:vAlign w:val="bottom"/>
          </w:tcPr>
          <w:p w14:paraId="4C418589" w14:textId="2DEDF080" w:rsidR="00E63E89" w:rsidRPr="006075FE" w:rsidRDefault="00E63E89" w:rsidP="00BC7995">
            <w:pPr>
              <w:spacing w:after="0"/>
              <w:rPr>
                <w:rFonts w:eastAsia="Times New Roman" w:cs="Arial"/>
                <w:b/>
                <w:bCs/>
                <w:color w:val="000000" w:themeColor="text1"/>
                <w:sz w:val="22"/>
                <w:szCs w:val="22"/>
              </w:rPr>
            </w:pPr>
            <w:r w:rsidRPr="006075FE">
              <w:rPr>
                <w:rFonts w:eastAsia="Times New Roman" w:cs="Arial"/>
                <w:b/>
                <w:bCs/>
                <w:color w:val="000000" w:themeColor="text1"/>
                <w:sz w:val="22"/>
                <w:szCs w:val="22"/>
              </w:rPr>
              <w:t>2025</w:t>
            </w:r>
          </w:p>
        </w:tc>
        <w:tc>
          <w:tcPr>
            <w:tcW w:w="1614" w:type="dxa"/>
            <w:noWrap/>
            <w:vAlign w:val="bottom"/>
            <w:hideMark/>
          </w:tcPr>
          <w:p w14:paraId="467A5A88" w14:textId="48E9CBF0" w:rsidR="00E63E89" w:rsidRPr="006075FE" w:rsidRDefault="00E63E89" w:rsidP="006075FE">
            <w:pPr>
              <w:spacing w:after="0"/>
              <w:jc w:val="center"/>
              <w:rPr>
                <w:rFonts w:eastAsia="Times New Roman" w:cs="Arial"/>
                <w:b/>
                <w:bCs/>
                <w:color w:val="000000"/>
                <w:sz w:val="22"/>
                <w:szCs w:val="22"/>
              </w:rPr>
            </w:pPr>
            <w:r w:rsidRPr="006075FE">
              <w:rPr>
                <w:rFonts w:eastAsia="Times New Roman" w:cs="Arial"/>
                <w:b/>
                <w:bCs/>
                <w:color w:val="000000" w:themeColor="text1"/>
                <w:sz w:val="22"/>
                <w:szCs w:val="22"/>
              </w:rPr>
              <w:t>Total</w:t>
            </w:r>
          </w:p>
        </w:tc>
        <w:tc>
          <w:tcPr>
            <w:tcW w:w="1007" w:type="dxa"/>
            <w:noWrap/>
            <w:vAlign w:val="bottom"/>
          </w:tcPr>
          <w:p w14:paraId="5EEFEC92" w14:textId="77777777" w:rsidR="00E63E89" w:rsidRPr="006075FE" w:rsidRDefault="00E63E89" w:rsidP="00BC7995">
            <w:pPr>
              <w:spacing w:after="0"/>
              <w:jc w:val="center"/>
              <w:rPr>
                <w:rFonts w:eastAsia="Times New Roman" w:cs="Arial"/>
                <w:b/>
                <w:bCs/>
                <w:sz w:val="22"/>
                <w:szCs w:val="22"/>
              </w:rPr>
            </w:pPr>
            <w:r w:rsidRPr="006075FE">
              <w:rPr>
                <w:rFonts w:cs="Arial"/>
                <w:b/>
                <w:bCs/>
                <w:color w:val="000000"/>
                <w:sz w:val="22"/>
                <w:szCs w:val="22"/>
              </w:rPr>
              <w:t>13,721</w:t>
            </w:r>
          </w:p>
        </w:tc>
        <w:tc>
          <w:tcPr>
            <w:tcW w:w="717" w:type="dxa"/>
            <w:noWrap/>
            <w:vAlign w:val="bottom"/>
          </w:tcPr>
          <w:p w14:paraId="35537CB9" w14:textId="77777777" w:rsidR="00E63E89" w:rsidRPr="006075FE" w:rsidRDefault="00E63E89" w:rsidP="00BC7995">
            <w:pPr>
              <w:spacing w:after="0"/>
              <w:jc w:val="center"/>
              <w:rPr>
                <w:rFonts w:eastAsia="Times New Roman" w:cs="Arial"/>
                <w:b/>
                <w:bCs/>
                <w:sz w:val="22"/>
                <w:szCs w:val="22"/>
              </w:rPr>
            </w:pPr>
            <w:r w:rsidRPr="006075FE">
              <w:rPr>
                <w:rFonts w:cs="Arial"/>
                <w:b/>
                <w:bCs/>
                <w:color w:val="000000"/>
                <w:sz w:val="22"/>
                <w:szCs w:val="22"/>
              </w:rPr>
              <w:t>99</w:t>
            </w:r>
          </w:p>
        </w:tc>
        <w:tc>
          <w:tcPr>
            <w:tcW w:w="965" w:type="dxa"/>
            <w:noWrap/>
            <w:vAlign w:val="bottom"/>
          </w:tcPr>
          <w:p w14:paraId="5EE49D52" w14:textId="77777777" w:rsidR="00E63E89" w:rsidRPr="006075FE" w:rsidRDefault="00E63E89" w:rsidP="00BC7995">
            <w:pPr>
              <w:spacing w:after="0"/>
              <w:jc w:val="center"/>
              <w:rPr>
                <w:rFonts w:eastAsia="Times New Roman" w:cs="Arial"/>
                <w:b/>
                <w:bCs/>
                <w:sz w:val="22"/>
                <w:szCs w:val="22"/>
              </w:rPr>
            </w:pPr>
            <w:r w:rsidRPr="006075FE">
              <w:rPr>
                <w:rFonts w:cs="Arial"/>
                <w:b/>
                <w:bCs/>
                <w:color w:val="000000"/>
                <w:sz w:val="22"/>
                <w:szCs w:val="22"/>
              </w:rPr>
              <w:t>13,997</w:t>
            </w:r>
          </w:p>
        </w:tc>
        <w:tc>
          <w:tcPr>
            <w:tcW w:w="634" w:type="dxa"/>
            <w:noWrap/>
            <w:vAlign w:val="bottom"/>
          </w:tcPr>
          <w:p w14:paraId="03744402" w14:textId="77777777" w:rsidR="00E63E89" w:rsidRPr="006075FE" w:rsidRDefault="00E63E89" w:rsidP="00BC7995">
            <w:pPr>
              <w:spacing w:after="0"/>
              <w:jc w:val="center"/>
              <w:rPr>
                <w:rFonts w:eastAsia="Times New Roman" w:cs="Arial"/>
                <w:b/>
                <w:bCs/>
                <w:sz w:val="22"/>
                <w:szCs w:val="22"/>
              </w:rPr>
            </w:pPr>
            <w:r w:rsidRPr="006075FE">
              <w:rPr>
                <w:rFonts w:cs="Arial"/>
                <w:b/>
                <w:bCs/>
                <w:color w:val="000000"/>
                <w:sz w:val="22"/>
                <w:szCs w:val="22"/>
              </w:rPr>
              <w:t>99</w:t>
            </w:r>
          </w:p>
        </w:tc>
        <w:tc>
          <w:tcPr>
            <w:tcW w:w="958" w:type="dxa"/>
            <w:noWrap/>
            <w:vAlign w:val="bottom"/>
          </w:tcPr>
          <w:p w14:paraId="1E61C5D0"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26,446</w:t>
            </w:r>
          </w:p>
        </w:tc>
        <w:tc>
          <w:tcPr>
            <w:tcW w:w="671" w:type="dxa"/>
            <w:noWrap/>
            <w:vAlign w:val="bottom"/>
          </w:tcPr>
          <w:p w14:paraId="27EE822C"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99</w:t>
            </w:r>
          </w:p>
        </w:tc>
        <w:tc>
          <w:tcPr>
            <w:tcW w:w="906" w:type="dxa"/>
            <w:noWrap/>
            <w:vAlign w:val="bottom"/>
          </w:tcPr>
          <w:p w14:paraId="0404A203"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19,660</w:t>
            </w:r>
          </w:p>
        </w:tc>
        <w:tc>
          <w:tcPr>
            <w:tcW w:w="619" w:type="dxa"/>
            <w:noWrap/>
            <w:vAlign w:val="bottom"/>
          </w:tcPr>
          <w:p w14:paraId="40C80044"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99</w:t>
            </w:r>
          </w:p>
        </w:tc>
        <w:tc>
          <w:tcPr>
            <w:tcW w:w="958" w:type="dxa"/>
            <w:noWrap/>
            <w:vAlign w:val="bottom"/>
          </w:tcPr>
          <w:p w14:paraId="53BF0CDD"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21,918</w:t>
            </w:r>
          </w:p>
        </w:tc>
        <w:tc>
          <w:tcPr>
            <w:tcW w:w="619" w:type="dxa"/>
            <w:noWrap/>
            <w:vAlign w:val="bottom"/>
          </w:tcPr>
          <w:p w14:paraId="635D6428"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99</w:t>
            </w:r>
          </w:p>
        </w:tc>
        <w:tc>
          <w:tcPr>
            <w:tcW w:w="958" w:type="dxa"/>
            <w:vAlign w:val="bottom"/>
          </w:tcPr>
          <w:p w14:paraId="10D845A0"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28,822</w:t>
            </w:r>
          </w:p>
        </w:tc>
        <w:tc>
          <w:tcPr>
            <w:tcW w:w="720" w:type="dxa"/>
            <w:vAlign w:val="bottom"/>
          </w:tcPr>
          <w:p w14:paraId="53F3BE9A"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95</w:t>
            </w:r>
          </w:p>
        </w:tc>
        <w:tc>
          <w:tcPr>
            <w:tcW w:w="1160" w:type="dxa"/>
            <w:noWrap/>
            <w:vAlign w:val="bottom"/>
          </w:tcPr>
          <w:p w14:paraId="48E3EB9E"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124,564</w:t>
            </w:r>
          </w:p>
        </w:tc>
        <w:tc>
          <w:tcPr>
            <w:tcW w:w="810" w:type="dxa"/>
            <w:noWrap/>
            <w:vAlign w:val="bottom"/>
          </w:tcPr>
          <w:p w14:paraId="6AD2E5C9" w14:textId="77777777" w:rsidR="00E63E89" w:rsidRPr="006075FE" w:rsidRDefault="71EDD49C" w:rsidP="00BC7995">
            <w:pPr>
              <w:spacing w:after="0"/>
              <w:jc w:val="center"/>
              <w:rPr>
                <w:rFonts w:eastAsia="Times New Roman" w:cs="Arial"/>
                <w:b/>
                <w:bCs/>
                <w:sz w:val="22"/>
                <w:szCs w:val="22"/>
              </w:rPr>
            </w:pPr>
            <w:r w:rsidRPr="1B1E8145">
              <w:rPr>
                <w:rFonts w:cs="Arial"/>
                <w:b/>
                <w:bCs/>
                <w:color w:val="000000" w:themeColor="text1"/>
                <w:sz w:val="22"/>
                <w:szCs w:val="22"/>
              </w:rPr>
              <w:t>98</w:t>
            </w:r>
          </w:p>
        </w:tc>
      </w:tr>
    </w:tbl>
    <w:p w14:paraId="67109CE9" w14:textId="77777777" w:rsidR="007C7599" w:rsidRPr="003B6C5F" w:rsidRDefault="007C7599" w:rsidP="007C7599">
      <w:pPr>
        <w:pStyle w:val="BodyText"/>
        <w:rPr>
          <w:rFonts w:ascii="Arial" w:hAnsi="Arial" w:cs="Arial"/>
          <w:sz w:val="24"/>
          <w:szCs w:val="24"/>
        </w:rPr>
      </w:pPr>
    </w:p>
    <w:p w14:paraId="2D192332" w14:textId="77777777" w:rsidR="007C7599" w:rsidRPr="003B6C5F" w:rsidRDefault="007C7599" w:rsidP="006075FE">
      <w:pPr>
        <w:pStyle w:val="BodyText"/>
        <w:keepNext/>
        <w:tabs>
          <w:tab w:val="left" w:pos="360"/>
        </w:tabs>
        <w:sectPr w:rsidR="007C7599" w:rsidRPr="003B6C5F" w:rsidSect="007C7599">
          <w:headerReference w:type="default" r:id="rId30"/>
          <w:footerReference w:type="default" r:id="rId31"/>
          <w:footnotePr>
            <w:pos w:val="beneathText"/>
          </w:footnotePr>
          <w:type w:val="nextColumn"/>
          <w:pgSz w:w="15840" w:h="12240" w:orient="landscape" w:code="1"/>
          <w:pgMar w:top="1224" w:right="1440" w:bottom="720" w:left="1440" w:header="720" w:footer="544" w:gutter="0"/>
          <w:cols w:space="720"/>
          <w:docGrid w:linePitch="360"/>
        </w:sectPr>
      </w:pPr>
    </w:p>
    <w:p w14:paraId="38680C75" w14:textId="1036EAE5" w:rsidR="007C7599" w:rsidRPr="003B6C5F" w:rsidRDefault="007C7599" w:rsidP="007C7599">
      <w:pPr>
        <w:pStyle w:val="BodyText"/>
        <w:keepNext/>
        <w:tabs>
          <w:tab w:val="left" w:pos="360"/>
        </w:tabs>
        <w:rPr>
          <w:rFonts w:ascii="Arial" w:hAnsi="Arial" w:cs="Arial"/>
          <w:b/>
          <w:bCs/>
          <w:sz w:val="24"/>
          <w:szCs w:val="24"/>
        </w:rPr>
      </w:pPr>
      <w:r w:rsidRPr="003B6C5F">
        <w:rPr>
          <w:rFonts w:ascii="Arial" w:hAnsi="Arial" w:cs="Arial"/>
          <w:sz w:val="24"/>
          <w:szCs w:val="24"/>
          <w:lang w:eastAsia="zh-CN"/>
        </w:rPr>
        <w:lastRenderedPageBreak/>
        <w:t>Table 4 shows the</w:t>
      </w:r>
      <w:r w:rsidR="00304741">
        <w:rPr>
          <w:rFonts w:ascii="Arial" w:hAnsi="Arial" w:cs="Arial"/>
          <w:sz w:val="24"/>
          <w:szCs w:val="24"/>
          <w:lang w:eastAsia="zh-CN"/>
        </w:rPr>
        <w:t xml:space="preserve"> WIDA</w:t>
      </w:r>
      <w:r w:rsidRPr="003B6C5F">
        <w:rPr>
          <w:rFonts w:ascii="Arial" w:hAnsi="Arial" w:cs="Arial"/>
          <w:sz w:val="24"/>
          <w:szCs w:val="24"/>
          <w:lang w:eastAsia="zh-CN"/>
        </w:rPr>
        <w:t xml:space="preserve"> ACCESS participation rates in districts with the highest numbers of enrolled ELs (&gt;1,000) in 2025. All 22 districts were classified as urban per the </w:t>
      </w:r>
      <w:hyperlink r:id="rId32" w:history="1">
        <w:r w:rsidRPr="003B6C5F">
          <w:rPr>
            <w:rStyle w:val="Hyperlink"/>
            <w:rFonts w:ascii="Arial" w:hAnsi="Arial" w:cs="Arial"/>
            <w:sz w:val="24"/>
            <w:szCs w:val="24"/>
            <w:lang w:eastAsia="zh-CN"/>
          </w:rPr>
          <w:t>2020 Massachusetts Census Data</w:t>
        </w:r>
      </w:hyperlink>
      <w:r w:rsidRPr="003B6C5F">
        <w:rPr>
          <w:rFonts w:ascii="Arial" w:hAnsi="Arial" w:cs="Arial"/>
          <w:sz w:val="24"/>
          <w:szCs w:val="24"/>
          <w:lang w:eastAsia="zh-CN"/>
        </w:rPr>
        <w:t xml:space="preserve">. </w:t>
      </w:r>
    </w:p>
    <w:p w14:paraId="359EA7BA" w14:textId="602B7EB1" w:rsidR="007C7599" w:rsidRPr="003B6C5F" w:rsidRDefault="007C7599" w:rsidP="007C7599">
      <w:pPr>
        <w:pStyle w:val="BodyText"/>
        <w:keepNext/>
        <w:tabs>
          <w:tab w:val="left" w:pos="360"/>
        </w:tabs>
        <w:rPr>
          <w:rFonts w:ascii="Arial" w:hAnsi="Arial" w:cs="Arial"/>
          <w:b/>
          <w:bCs/>
          <w:sz w:val="24"/>
          <w:szCs w:val="24"/>
        </w:rPr>
      </w:pPr>
      <w:r w:rsidRPr="003B6C5F">
        <w:rPr>
          <w:rFonts w:ascii="Arial" w:hAnsi="Arial" w:cs="Arial"/>
          <w:b/>
          <w:bCs/>
          <w:sz w:val="24"/>
          <w:szCs w:val="24"/>
        </w:rPr>
        <w:t xml:space="preserve">Table 4. 2025 </w:t>
      </w:r>
      <w:r w:rsidR="00304741">
        <w:rPr>
          <w:rFonts w:ascii="Arial" w:hAnsi="Arial" w:cs="Arial"/>
          <w:b/>
          <w:bCs/>
          <w:sz w:val="24"/>
          <w:szCs w:val="24"/>
        </w:rPr>
        <w:t xml:space="preserve">WIDA </w:t>
      </w:r>
      <w:r w:rsidRPr="003B6C5F">
        <w:rPr>
          <w:rFonts w:ascii="Arial" w:hAnsi="Arial" w:cs="Arial"/>
          <w:b/>
          <w:bCs/>
          <w:sz w:val="24"/>
          <w:szCs w:val="24"/>
        </w:rPr>
        <w:t xml:space="preserve">ACCESS and Alternate ACCESS Participation Rates for Districts with More than 1,000 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C66D1" w:rsidRPr="00FD044E" w14:paraId="4E278714" w14:textId="77777777" w:rsidTr="5295226D">
        <w:trPr>
          <w:trHeight w:val="387"/>
        </w:trPr>
        <w:tc>
          <w:tcPr>
            <w:tcW w:w="1250" w:type="pct"/>
            <w:vAlign w:val="bottom"/>
            <w:hideMark/>
          </w:tcPr>
          <w:p w14:paraId="22955AF8" w14:textId="77777777" w:rsidR="007C7599" w:rsidRPr="006075FE" w:rsidRDefault="007C7599" w:rsidP="006075FE">
            <w:pPr>
              <w:spacing w:after="0"/>
              <w:rPr>
                <w:rFonts w:eastAsia="Times New Roman" w:cs="Arial"/>
                <w:b/>
                <w:bCs/>
                <w:color w:val="000000"/>
                <w:sz w:val="22"/>
                <w:szCs w:val="22"/>
              </w:rPr>
            </w:pPr>
            <w:r w:rsidRPr="006075FE">
              <w:rPr>
                <w:rFonts w:eastAsia="Times New Roman" w:cs="Arial"/>
                <w:b/>
                <w:bCs/>
                <w:color w:val="000000"/>
                <w:sz w:val="22"/>
                <w:szCs w:val="22"/>
              </w:rPr>
              <w:t>Districts</w:t>
            </w:r>
          </w:p>
        </w:tc>
        <w:tc>
          <w:tcPr>
            <w:tcW w:w="1250" w:type="pct"/>
            <w:vAlign w:val="bottom"/>
            <w:hideMark/>
          </w:tcPr>
          <w:p w14:paraId="56CFB21C" w14:textId="77777777" w:rsidR="007C7599" w:rsidRPr="006075FE" w:rsidRDefault="007C7599" w:rsidP="00BC7995">
            <w:pPr>
              <w:spacing w:after="0"/>
              <w:jc w:val="center"/>
              <w:rPr>
                <w:rFonts w:eastAsia="Times New Roman" w:cs="Arial"/>
                <w:b/>
                <w:bCs/>
                <w:color w:val="000000"/>
                <w:sz w:val="22"/>
                <w:szCs w:val="22"/>
              </w:rPr>
            </w:pPr>
            <w:r w:rsidRPr="006075FE">
              <w:rPr>
                <w:rFonts w:eastAsia="Times New Roman" w:cs="Arial"/>
                <w:b/>
                <w:bCs/>
                <w:color w:val="000000"/>
                <w:sz w:val="22"/>
                <w:szCs w:val="22"/>
              </w:rPr>
              <w:t>Total ELs</w:t>
            </w:r>
          </w:p>
        </w:tc>
        <w:tc>
          <w:tcPr>
            <w:tcW w:w="1250" w:type="pct"/>
            <w:vAlign w:val="bottom"/>
            <w:hideMark/>
          </w:tcPr>
          <w:p w14:paraId="78F0CA17" w14:textId="77777777" w:rsidR="007C7599" w:rsidRPr="006075FE" w:rsidRDefault="007C7599" w:rsidP="00BC7995">
            <w:pPr>
              <w:spacing w:after="0"/>
              <w:jc w:val="center"/>
              <w:rPr>
                <w:rFonts w:eastAsia="Times New Roman" w:cs="Arial"/>
                <w:b/>
                <w:bCs/>
                <w:color w:val="000000"/>
                <w:sz w:val="22"/>
                <w:szCs w:val="22"/>
              </w:rPr>
            </w:pPr>
            <w:r w:rsidRPr="006075FE">
              <w:rPr>
                <w:rFonts w:eastAsia="Times New Roman" w:cs="Arial"/>
                <w:b/>
                <w:bCs/>
                <w:color w:val="000000"/>
                <w:sz w:val="22"/>
                <w:szCs w:val="22"/>
              </w:rPr>
              <w:t xml:space="preserve">Number Participated </w:t>
            </w:r>
          </w:p>
        </w:tc>
        <w:tc>
          <w:tcPr>
            <w:tcW w:w="1250" w:type="pct"/>
            <w:vAlign w:val="bottom"/>
            <w:hideMark/>
          </w:tcPr>
          <w:p w14:paraId="4885C01A" w14:textId="23A1AD36" w:rsidR="007C7599" w:rsidRPr="006075FE" w:rsidRDefault="4FDED588" w:rsidP="00BC7995">
            <w:pPr>
              <w:spacing w:after="0"/>
              <w:jc w:val="center"/>
              <w:rPr>
                <w:rFonts w:eastAsia="Times New Roman" w:cs="Arial"/>
                <w:b/>
                <w:bCs/>
                <w:color w:val="000000"/>
                <w:sz w:val="22"/>
                <w:szCs w:val="22"/>
              </w:rPr>
            </w:pPr>
            <w:r w:rsidRPr="006075FE">
              <w:rPr>
                <w:rFonts w:eastAsia="Times New Roman" w:cs="Arial"/>
                <w:b/>
                <w:bCs/>
                <w:color w:val="000000" w:themeColor="text1"/>
                <w:sz w:val="22"/>
                <w:szCs w:val="22"/>
              </w:rPr>
              <w:t>Participation Rate (</w:t>
            </w:r>
            <w:r w:rsidR="33F6AF47" w:rsidRPr="5295226D">
              <w:rPr>
                <w:rFonts w:eastAsia="Times New Roman" w:cs="Arial"/>
                <w:b/>
                <w:bCs/>
                <w:color w:val="000000" w:themeColor="text1"/>
                <w:sz w:val="22"/>
                <w:szCs w:val="22"/>
              </w:rPr>
              <w:t>Percent</w:t>
            </w:r>
            <w:r w:rsidRPr="5295226D">
              <w:rPr>
                <w:rFonts w:eastAsia="Times New Roman" w:cs="Arial"/>
                <w:b/>
                <w:bCs/>
                <w:color w:val="000000" w:themeColor="text1"/>
                <w:sz w:val="22"/>
                <w:szCs w:val="22"/>
              </w:rPr>
              <w:t>)</w:t>
            </w:r>
          </w:p>
        </w:tc>
      </w:tr>
      <w:tr w:rsidR="000C66D1" w:rsidRPr="00FD044E" w14:paraId="2F8F95DC" w14:textId="77777777" w:rsidTr="5295226D">
        <w:trPr>
          <w:trHeight w:val="300"/>
        </w:trPr>
        <w:tc>
          <w:tcPr>
            <w:tcW w:w="1250" w:type="pct"/>
            <w:noWrap/>
            <w:vAlign w:val="bottom"/>
          </w:tcPr>
          <w:p w14:paraId="5D75D7BD"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Boston</w:t>
            </w:r>
          </w:p>
        </w:tc>
        <w:tc>
          <w:tcPr>
            <w:tcW w:w="1250" w:type="pct"/>
            <w:noWrap/>
            <w:vAlign w:val="bottom"/>
          </w:tcPr>
          <w:p w14:paraId="0CE266D3"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15,022</w:t>
            </w:r>
          </w:p>
        </w:tc>
        <w:tc>
          <w:tcPr>
            <w:tcW w:w="1250" w:type="pct"/>
            <w:noWrap/>
            <w:vAlign w:val="bottom"/>
          </w:tcPr>
          <w:p w14:paraId="648F551D"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14,677</w:t>
            </w:r>
          </w:p>
        </w:tc>
        <w:tc>
          <w:tcPr>
            <w:tcW w:w="1250" w:type="pct"/>
            <w:noWrap/>
            <w:vAlign w:val="bottom"/>
          </w:tcPr>
          <w:p w14:paraId="69C116A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17DCF36B" w14:textId="77777777" w:rsidTr="5295226D">
        <w:trPr>
          <w:trHeight w:val="300"/>
        </w:trPr>
        <w:tc>
          <w:tcPr>
            <w:tcW w:w="1250" w:type="pct"/>
            <w:noWrap/>
            <w:vAlign w:val="bottom"/>
          </w:tcPr>
          <w:p w14:paraId="3274D670"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Worcester</w:t>
            </w:r>
          </w:p>
        </w:tc>
        <w:tc>
          <w:tcPr>
            <w:tcW w:w="1250" w:type="pct"/>
            <w:noWrap/>
            <w:vAlign w:val="bottom"/>
          </w:tcPr>
          <w:p w14:paraId="47536566"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7,983</w:t>
            </w:r>
          </w:p>
        </w:tc>
        <w:tc>
          <w:tcPr>
            <w:tcW w:w="1250" w:type="pct"/>
            <w:noWrap/>
            <w:vAlign w:val="bottom"/>
          </w:tcPr>
          <w:p w14:paraId="6565C44F"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7,815</w:t>
            </w:r>
          </w:p>
        </w:tc>
        <w:tc>
          <w:tcPr>
            <w:tcW w:w="1250" w:type="pct"/>
            <w:noWrap/>
            <w:vAlign w:val="bottom"/>
          </w:tcPr>
          <w:p w14:paraId="0C28E4C4"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3A71BA30" w14:textId="77777777" w:rsidTr="5295226D">
        <w:trPr>
          <w:trHeight w:val="300"/>
        </w:trPr>
        <w:tc>
          <w:tcPr>
            <w:tcW w:w="1250" w:type="pct"/>
            <w:noWrap/>
            <w:vAlign w:val="bottom"/>
          </w:tcPr>
          <w:p w14:paraId="12731CE7"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Lynn</w:t>
            </w:r>
          </w:p>
        </w:tc>
        <w:tc>
          <w:tcPr>
            <w:tcW w:w="1250" w:type="pct"/>
            <w:noWrap/>
            <w:vAlign w:val="bottom"/>
          </w:tcPr>
          <w:p w14:paraId="652872E7"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7,378</w:t>
            </w:r>
          </w:p>
        </w:tc>
        <w:tc>
          <w:tcPr>
            <w:tcW w:w="1250" w:type="pct"/>
            <w:noWrap/>
            <w:vAlign w:val="bottom"/>
          </w:tcPr>
          <w:p w14:paraId="5BCCEF78"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7,300</w:t>
            </w:r>
          </w:p>
        </w:tc>
        <w:tc>
          <w:tcPr>
            <w:tcW w:w="1250" w:type="pct"/>
            <w:noWrap/>
            <w:vAlign w:val="bottom"/>
          </w:tcPr>
          <w:p w14:paraId="600BA97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369E2D40" w14:textId="77777777" w:rsidTr="5295226D">
        <w:trPr>
          <w:trHeight w:val="300"/>
        </w:trPr>
        <w:tc>
          <w:tcPr>
            <w:tcW w:w="1250" w:type="pct"/>
            <w:noWrap/>
            <w:vAlign w:val="bottom"/>
          </w:tcPr>
          <w:p w14:paraId="3800897F"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Lawrence</w:t>
            </w:r>
          </w:p>
        </w:tc>
        <w:tc>
          <w:tcPr>
            <w:tcW w:w="1250" w:type="pct"/>
            <w:noWrap/>
            <w:vAlign w:val="bottom"/>
          </w:tcPr>
          <w:p w14:paraId="07A7A09C"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5,875</w:t>
            </w:r>
          </w:p>
        </w:tc>
        <w:tc>
          <w:tcPr>
            <w:tcW w:w="1250" w:type="pct"/>
            <w:noWrap/>
            <w:vAlign w:val="bottom"/>
          </w:tcPr>
          <w:p w14:paraId="44C9417C"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5,813</w:t>
            </w:r>
          </w:p>
        </w:tc>
        <w:tc>
          <w:tcPr>
            <w:tcW w:w="1250" w:type="pct"/>
            <w:noWrap/>
            <w:vAlign w:val="bottom"/>
          </w:tcPr>
          <w:p w14:paraId="77E21074"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529D245F" w14:textId="77777777" w:rsidTr="5295226D">
        <w:trPr>
          <w:trHeight w:val="300"/>
        </w:trPr>
        <w:tc>
          <w:tcPr>
            <w:tcW w:w="1250" w:type="pct"/>
            <w:noWrap/>
            <w:vAlign w:val="bottom"/>
          </w:tcPr>
          <w:p w14:paraId="6D3AB482"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Brockton</w:t>
            </w:r>
          </w:p>
        </w:tc>
        <w:tc>
          <w:tcPr>
            <w:tcW w:w="1250" w:type="pct"/>
            <w:noWrap/>
            <w:vAlign w:val="bottom"/>
          </w:tcPr>
          <w:p w14:paraId="002BCB47"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5,264</w:t>
            </w:r>
          </w:p>
        </w:tc>
        <w:tc>
          <w:tcPr>
            <w:tcW w:w="1250" w:type="pct"/>
            <w:noWrap/>
            <w:vAlign w:val="bottom"/>
          </w:tcPr>
          <w:p w14:paraId="2B221393"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5,072</w:t>
            </w:r>
          </w:p>
        </w:tc>
        <w:tc>
          <w:tcPr>
            <w:tcW w:w="1250" w:type="pct"/>
            <w:noWrap/>
            <w:vAlign w:val="bottom"/>
          </w:tcPr>
          <w:p w14:paraId="5555AB6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96</w:t>
            </w:r>
          </w:p>
        </w:tc>
      </w:tr>
      <w:tr w:rsidR="000C66D1" w:rsidRPr="00FD044E" w14:paraId="44DF92C3" w14:textId="77777777" w:rsidTr="5295226D">
        <w:trPr>
          <w:trHeight w:val="300"/>
        </w:trPr>
        <w:tc>
          <w:tcPr>
            <w:tcW w:w="1250" w:type="pct"/>
            <w:noWrap/>
            <w:vAlign w:val="bottom"/>
          </w:tcPr>
          <w:p w14:paraId="718932D1"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Lowell</w:t>
            </w:r>
          </w:p>
        </w:tc>
        <w:tc>
          <w:tcPr>
            <w:tcW w:w="1250" w:type="pct"/>
            <w:noWrap/>
            <w:vAlign w:val="bottom"/>
          </w:tcPr>
          <w:p w14:paraId="376F61C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4,395</w:t>
            </w:r>
          </w:p>
        </w:tc>
        <w:tc>
          <w:tcPr>
            <w:tcW w:w="1250" w:type="pct"/>
            <w:noWrap/>
            <w:vAlign w:val="bottom"/>
          </w:tcPr>
          <w:p w14:paraId="4705FD4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4,303</w:t>
            </w:r>
          </w:p>
        </w:tc>
        <w:tc>
          <w:tcPr>
            <w:tcW w:w="1250" w:type="pct"/>
            <w:noWrap/>
            <w:vAlign w:val="bottom"/>
          </w:tcPr>
          <w:p w14:paraId="4BD1A624"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4DB06157" w14:textId="77777777" w:rsidTr="5295226D">
        <w:trPr>
          <w:trHeight w:val="300"/>
        </w:trPr>
        <w:tc>
          <w:tcPr>
            <w:tcW w:w="1250" w:type="pct"/>
            <w:noWrap/>
            <w:vAlign w:val="bottom"/>
          </w:tcPr>
          <w:p w14:paraId="500E1AF4"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Springfield</w:t>
            </w:r>
          </w:p>
        </w:tc>
        <w:tc>
          <w:tcPr>
            <w:tcW w:w="1250" w:type="pct"/>
            <w:noWrap/>
            <w:vAlign w:val="bottom"/>
          </w:tcPr>
          <w:p w14:paraId="482CF3D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4,172</w:t>
            </w:r>
          </w:p>
        </w:tc>
        <w:tc>
          <w:tcPr>
            <w:tcW w:w="1250" w:type="pct"/>
            <w:noWrap/>
            <w:vAlign w:val="bottom"/>
          </w:tcPr>
          <w:p w14:paraId="7F94040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4,092</w:t>
            </w:r>
          </w:p>
        </w:tc>
        <w:tc>
          <w:tcPr>
            <w:tcW w:w="1250" w:type="pct"/>
            <w:noWrap/>
            <w:vAlign w:val="bottom"/>
          </w:tcPr>
          <w:p w14:paraId="6C6A865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3BBDD946" w14:textId="77777777" w:rsidTr="5295226D">
        <w:trPr>
          <w:trHeight w:val="300"/>
        </w:trPr>
        <w:tc>
          <w:tcPr>
            <w:tcW w:w="1250" w:type="pct"/>
            <w:noWrap/>
            <w:vAlign w:val="bottom"/>
          </w:tcPr>
          <w:p w14:paraId="02932731"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Framingham</w:t>
            </w:r>
          </w:p>
        </w:tc>
        <w:tc>
          <w:tcPr>
            <w:tcW w:w="1250" w:type="pct"/>
            <w:noWrap/>
            <w:vAlign w:val="bottom"/>
          </w:tcPr>
          <w:p w14:paraId="62533B7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3,428</w:t>
            </w:r>
          </w:p>
        </w:tc>
        <w:tc>
          <w:tcPr>
            <w:tcW w:w="1250" w:type="pct"/>
            <w:noWrap/>
            <w:vAlign w:val="bottom"/>
          </w:tcPr>
          <w:p w14:paraId="2E1C6A8C"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3,374</w:t>
            </w:r>
          </w:p>
        </w:tc>
        <w:tc>
          <w:tcPr>
            <w:tcW w:w="1250" w:type="pct"/>
            <w:noWrap/>
            <w:vAlign w:val="bottom"/>
          </w:tcPr>
          <w:p w14:paraId="1330371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79540253" w14:textId="77777777" w:rsidTr="5295226D">
        <w:trPr>
          <w:trHeight w:val="300"/>
        </w:trPr>
        <w:tc>
          <w:tcPr>
            <w:tcW w:w="1250" w:type="pct"/>
            <w:noWrap/>
            <w:vAlign w:val="bottom"/>
          </w:tcPr>
          <w:p w14:paraId="7D45388E"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New Bedford</w:t>
            </w:r>
          </w:p>
        </w:tc>
        <w:tc>
          <w:tcPr>
            <w:tcW w:w="1250" w:type="pct"/>
            <w:noWrap/>
            <w:vAlign w:val="bottom"/>
          </w:tcPr>
          <w:p w14:paraId="63978F87"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3,176</w:t>
            </w:r>
          </w:p>
        </w:tc>
        <w:tc>
          <w:tcPr>
            <w:tcW w:w="1250" w:type="pct"/>
            <w:noWrap/>
            <w:vAlign w:val="bottom"/>
          </w:tcPr>
          <w:p w14:paraId="486A164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3,124</w:t>
            </w:r>
          </w:p>
        </w:tc>
        <w:tc>
          <w:tcPr>
            <w:tcW w:w="1250" w:type="pct"/>
            <w:noWrap/>
            <w:vAlign w:val="bottom"/>
          </w:tcPr>
          <w:p w14:paraId="28E521F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71D901EB" w14:textId="77777777" w:rsidTr="5295226D">
        <w:trPr>
          <w:trHeight w:val="300"/>
        </w:trPr>
        <w:tc>
          <w:tcPr>
            <w:tcW w:w="1250" w:type="pct"/>
            <w:noWrap/>
            <w:vAlign w:val="bottom"/>
          </w:tcPr>
          <w:p w14:paraId="26EA19F2"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Everett</w:t>
            </w:r>
          </w:p>
        </w:tc>
        <w:tc>
          <w:tcPr>
            <w:tcW w:w="1250" w:type="pct"/>
            <w:noWrap/>
            <w:vAlign w:val="bottom"/>
          </w:tcPr>
          <w:p w14:paraId="7DF2330D"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3,105</w:t>
            </w:r>
          </w:p>
        </w:tc>
        <w:tc>
          <w:tcPr>
            <w:tcW w:w="1250" w:type="pct"/>
            <w:noWrap/>
            <w:vAlign w:val="bottom"/>
          </w:tcPr>
          <w:p w14:paraId="4F9D6744"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3,067</w:t>
            </w:r>
          </w:p>
        </w:tc>
        <w:tc>
          <w:tcPr>
            <w:tcW w:w="1250" w:type="pct"/>
            <w:noWrap/>
            <w:vAlign w:val="bottom"/>
          </w:tcPr>
          <w:p w14:paraId="648F8B1F"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5D31EF81" w14:textId="77777777" w:rsidTr="5295226D">
        <w:trPr>
          <w:trHeight w:val="300"/>
        </w:trPr>
        <w:tc>
          <w:tcPr>
            <w:tcW w:w="1250" w:type="pct"/>
            <w:noWrap/>
            <w:vAlign w:val="bottom"/>
          </w:tcPr>
          <w:p w14:paraId="2D2B9686"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Fall River</w:t>
            </w:r>
          </w:p>
        </w:tc>
        <w:tc>
          <w:tcPr>
            <w:tcW w:w="1250" w:type="pct"/>
            <w:noWrap/>
            <w:vAlign w:val="bottom"/>
          </w:tcPr>
          <w:p w14:paraId="7C3A59C9"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2,957</w:t>
            </w:r>
          </w:p>
        </w:tc>
        <w:tc>
          <w:tcPr>
            <w:tcW w:w="1250" w:type="pct"/>
            <w:noWrap/>
            <w:vAlign w:val="bottom"/>
          </w:tcPr>
          <w:p w14:paraId="65935C5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2,924</w:t>
            </w:r>
          </w:p>
        </w:tc>
        <w:tc>
          <w:tcPr>
            <w:tcW w:w="1250" w:type="pct"/>
            <w:noWrap/>
            <w:vAlign w:val="bottom"/>
          </w:tcPr>
          <w:p w14:paraId="614989A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64DDD2C2" w14:textId="77777777" w:rsidTr="5295226D">
        <w:trPr>
          <w:trHeight w:val="300"/>
        </w:trPr>
        <w:tc>
          <w:tcPr>
            <w:tcW w:w="1250" w:type="pct"/>
            <w:noWrap/>
            <w:vAlign w:val="bottom"/>
          </w:tcPr>
          <w:p w14:paraId="5FBE1808"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Chelsea</w:t>
            </w:r>
          </w:p>
        </w:tc>
        <w:tc>
          <w:tcPr>
            <w:tcW w:w="1250" w:type="pct"/>
            <w:noWrap/>
            <w:vAlign w:val="bottom"/>
          </w:tcPr>
          <w:p w14:paraId="1AACC187"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2,724</w:t>
            </w:r>
          </w:p>
        </w:tc>
        <w:tc>
          <w:tcPr>
            <w:tcW w:w="1250" w:type="pct"/>
            <w:noWrap/>
            <w:vAlign w:val="bottom"/>
          </w:tcPr>
          <w:p w14:paraId="70890A9E"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2,649</w:t>
            </w:r>
          </w:p>
        </w:tc>
        <w:tc>
          <w:tcPr>
            <w:tcW w:w="1250" w:type="pct"/>
            <w:noWrap/>
            <w:vAlign w:val="bottom"/>
          </w:tcPr>
          <w:p w14:paraId="5469408A"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97</w:t>
            </w:r>
          </w:p>
        </w:tc>
      </w:tr>
      <w:tr w:rsidR="000C66D1" w:rsidRPr="00FD044E" w14:paraId="7B4C9520" w14:textId="77777777" w:rsidTr="5295226D">
        <w:trPr>
          <w:trHeight w:val="300"/>
        </w:trPr>
        <w:tc>
          <w:tcPr>
            <w:tcW w:w="1250" w:type="pct"/>
            <w:noWrap/>
            <w:vAlign w:val="bottom"/>
          </w:tcPr>
          <w:p w14:paraId="2CEB5A82"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Revere</w:t>
            </w:r>
          </w:p>
        </w:tc>
        <w:tc>
          <w:tcPr>
            <w:tcW w:w="1250" w:type="pct"/>
            <w:noWrap/>
            <w:vAlign w:val="bottom"/>
          </w:tcPr>
          <w:p w14:paraId="5BFBF4A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2,579</w:t>
            </w:r>
          </w:p>
        </w:tc>
        <w:tc>
          <w:tcPr>
            <w:tcW w:w="1250" w:type="pct"/>
            <w:noWrap/>
            <w:vAlign w:val="bottom"/>
          </w:tcPr>
          <w:p w14:paraId="6BE4C8A9"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2,561</w:t>
            </w:r>
          </w:p>
        </w:tc>
        <w:tc>
          <w:tcPr>
            <w:tcW w:w="1250" w:type="pct"/>
            <w:noWrap/>
            <w:vAlign w:val="bottom"/>
          </w:tcPr>
          <w:p w14:paraId="42F2E51E"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57249F29" w14:textId="77777777" w:rsidTr="5295226D">
        <w:trPr>
          <w:trHeight w:val="300"/>
        </w:trPr>
        <w:tc>
          <w:tcPr>
            <w:tcW w:w="1250" w:type="pct"/>
            <w:noWrap/>
            <w:vAlign w:val="bottom"/>
          </w:tcPr>
          <w:p w14:paraId="4401D5AD"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Malden</w:t>
            </w:r>
          </w:p>
        </w:tc>
        <w:tc>
          <w:tcPr>
            <w:tcW w:w="1250" w:type="pct"/>
            <w:noWrap/>
            <w:vAlign w:val="bottom"/>
          </w:tcPr>
          <w:p w14:paraId="156F1ACD"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1,959</w:t>
            </w:r>
          </w:p>
        </w:tc>
        <w:tc>
          <w:tcPr>
            <w:tcW w:w="1250" w:type="pct"/>
            <w:noWrap/>
            <w:vAlign w:val="bottom"/>
          </w:tcPr>
          <w:p w14:paraId="6263F2DA"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1,940</w:t>
            </w:r>
          </w:p>
        </w:tc>
        <w:tc>
          <w:tcPr>
            <w:tcW w:w="1250" w:type="pct"/>
            <w:noWrap/>
            <w:vAlign w:val="bottom"/>
          </w:tcPr>
          <w:p w14:paraId="2F6880DE"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7034D4E2" w14:textId="77777777" w:rsidTr="5295226D">
        <w:trPr>
          <w:trHeight w:val="300"/>
        </w:trPr>
        <w:tc>
          <w:tcPr>
            <w:tcW w:w="1250" w:type="pct"/>
            <w:noWrap/>
            <w:vAlign w:val="bottom"/>
          </w:tcPr>
          <w:p w14:paraId="32FAD1EB"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Quincy</w:t>
            </w:r>
          </w:p>
        </w:tc>
        <w:tc>
          <w:tcPr>
            <w:tcW w:w="1250" w:type="pct"/>
            <w:noWrap/>
            <w:vAlign w:val="bottom"/>
          </w:tcPr>
          <w:p w14:paraId="5B53FF08"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1,766</w:t>
            </w:r>
          </w:p>
        </w:tc>
        <w:tc>
          <w:tcPr>
            <w:tcW w:w="1250" w:type="pct"/>
            <w:noWrap/>
            <w:vAlign w:val="bottom"/>
          </w:tcPr>
          <w:p w14:paraId="406BCDDE"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1,747</w:t>
            </w:r>
          </w:p>
        </w:tc>
        <w:tc>
          <w:tcPr>
            <w:tcW w:w="1250" w:type="pct"/>
            <w:noWrap/>
            <w:vAlign w:val="bottom"/>
          </w:tcPr>
          <w:p w14:paraId="02C59013"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2AEF929D" w14:textId="77777777" w:rsidTr="5295226D">
        <w:trPr>
          <w:trHeight w:val="300"/>
        </w:trPr>
        <w:tc>
          <w:tcPr>
            <w:tcW w:w="1250" w:type="pct"/>
            <w:noWrap/>
            <w:vAlign w:val="bottom"/>
          </w:tcPr>
          <w:p w14:paraId="35D7D3D9"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Marlborough</w:t>
            </w:r>
          </w:p>
        </w:tc>
        <w:tc>
          <w:tcPr>
            <w:tcW w:w="1250" w:type="pct"/>
            <w:noWrap/>
            <w:vAlign w:val="bottom"/>
          </w:tcPr>
          <w:p w14:paraId="33E6EC0C"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1,605</w:t>
            </w:r>
          </w:p>
        </w:tc>
        <w:tc>
          <w:tcPr>
            <w:tcW w:w="1250" w:type="pct"/>
            <w:noWrap/>
            <w:vAlign w:val="bottom"/>
          </w:tcPr>
          <w:p w14:paraId="3CFA5563"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1,597</w:t>
            </w:r>
          </w:p>
        </w:tc>
        <w:tc>
          <w:tcPr>
            <w:tcW w:w="1250" w:type="pct"/>
            <w:noWrap/>
            <w:vAlign w:val="bottom"/>
          </w:tcPr>
          <w:p w14:paraId="6AAA8650"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100</w:t>
            </w:r>
          </w:p>
        </w:tc>
      </w:tr>
      <w:tr w:rsidR="000C66D1" w:rsidRPr="00FD044E" w14:paraId="3FCF76BD" w14:textId="77777777" w:rsidTr="5295226D">
        <w:trPr>
          <w:trHeight w:val="300"/>
        </w:trPr>
        <w:tc>
          <w:tcPr>
            <w:tcW w:w="1250" w:type="pct"/>
            <w:noWrap/>
            <w:vAlign w:val="bottom"/>
          </w:tcPr>
          <w:p w14:paraId="43D86BEC"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Milford</w:t>
            </w:r>
          </w:p>
        </w:tc>
        <w:tc>
          <w:tcPr>
            <w:tcW w:w="1250" w:type="pct"/>
            <w:noWrap/>
            <w:vAlign w:val="bottom"/>
          </w:tcPr>
          <w:p w14:paraId="60B1233C"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1,497</w:t>
            </w:r>
          </w:p>
        </w:tc>
        <w:tc>
          <w:tcPr>
            <w:tcW w:w="1250" w:type="pct"/>
            <w:noWrap/>
            <w:vAlign w:val="bottom"/>
          </w:tcPr>
          <w:p w14:paraId="06A1A139"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1,488</w:t>
            </w:r>
          </w:p>
        </w:tc>
        <w:tc>
          <w:tcPr>
            <w:tcW w:w="1250" w:type="pct"/>
            <w:noWrap/>
            <w:vAlign w:val="bottom"/>
          </w:tcPr>
          <w:p w14:paraId="01B2B4D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5868E0F4" w14:textId="77777777" w:rsidTr="5295226D">
        <w:trPr>
          <w:trHeight w:val="300"/>
        </w:trPr>
        <w:tc>
          <w:tcPr>
            <w:tcW w:w="1250" w:type="pct"/>
            <w:noWrap/>
            <w:vAlign w:val="bottom"/>
          </w:tcPr>
          <w:p w14:paraId="150B0F13"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Waltham</w:t>
            </w:r>
          </w:p>
        </w:tc>
        <w:tc>
          <w:tcPr>
            <w:tcW w:w="1250" w:type="pct"/>
            <w:noWrap/>
            <w:vAlign w:val="bottom"/>
          </w:tcPr>
          <w:p w14:paraId="644E1149"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1,475</w:t>
            </w:r>
          </w:p>
        </w:tc>
        <w:tc>
          <w:tcPr>
            <w:tcW w:w="1250" w:type="pct"/>
            <w:noWrap/>
            <w:vAlign w:val="bottom"/>
          </w:tcPr>
          <w:p w14:paraId="21F9FF0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1,456</w:t>
            </w:r>
          </w:p>
        </w:tc>
        <w:tc>
          <w:tcPr>
            <w:tcW w:w="1250" w:type="pct"/>
            <w:noWrap/>
            <w:vAlign w:val="bottom"/>
          </w:tcPr>
          <w:p w14:paraId="0EB888E8"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1905C21D" w14:textId="77777777" w:rsidTr="5295226D">
        <w:trPr>
          <w:trHeight w:val="300"/>
        </w:trPr>
        <w:tc>
          <w:tcPr>
            <w:tcW w:w="1250" w:type="pct"/>
            <w:noWrap/>
            <w:vAlign w:val="bottom"/>
          </w:tcPr>
          <w:p w14:paraId="4A8AE514"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Methuen</w:t>
            </w:r>
          </w:p>
        </w:tc>
        <w:tc>
          <w:tcPr>
            <w:tcW w:w="1250" w:type="pct"/>
            <w:noWrap/>
            <w:vAlign w:val="bottom"/>
          </w:tcPr>
          <w:p w14:paraId="4D83147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1,320</w:t>
            </w:r>
          </w:p>
        </w:tc>
        <w:tc>
          <w:tcPr>
            <w:tcW w:w="1250" w:type="pct"/>
            <w:noWrap/>
            <w:vAlign w:val="bottom"/>
          </w:tcPr>
          <w:p w14:paraId="38B42DA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1,310</w:t>
            </w:r>
          </w:p>
        </w:tc>
        <w:tc>
          <w:tcPr>
            <w:tcW w:w="1250" w:type="pct"/>
            <w:noWrap/>
            <w:vAlign w:val="bottom"/>
          </w:tcPr>
          <w:p w14:paraId="73477FF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35B3763E" w14:textId="77777777" w:rsidTr="5295226D">
        <w:trPr>
          <w:trHeight w:val="300"/>
        </w:trPr>
        <w:tc>
          <w:tcPr>
            <w:tcW w:w="1250" w:type="pct"/>
            <w:noWrap/>
            <w:vAlign w:val="bottom"/>
          </w:tcPr>
          <w:p w14:paraId="0CF484D1"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Haverhill</w:t>
            </w:r>
          </w:p>
        </w:tc>
        <w:tc>
          <w:tcPr>
            <w:tcW w:w="1250" w:type="pct"/>
            <w:noWrap/>
            <w:vAlign w:val="bottom"/>
          </w:tcPr>
          <w:p w14:paraId="1B97F4D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1,191</w:t>
            </w:r>
          </w:p>
        </w:tc>
        <w:tc>
          <w:tcPr>
            <w:tcW w:w="1250" w:type="pct"/>
            <w:noWrap/>
            <w:vAlign w:val="bottom"/>
          </w:tcPr>
          <w:p w14:paraId="2F985DF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1,188</w:t>
            </w:r>
          </w:p>
        </w:tc>
        <w:tc>
          <w:tcPr>
            <w:tcW w:w="1250" w:type="pct"/>
            <w:noWrap/>
            <w:vAlign w:val="bottom"/>
          </w:tcPr>
          <w:p w14:paraId="035A2E6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100</w:t>
            </w:r>
          </w:p>
        </w:tc>
      </w:tr>
      <w:tr w:rsidR="000C66D1" w:rsidRPr="00FD044E" w14:paraId="62B9C488" w14:textId="77777777" w:rsidTr="5295226D">
        <w:trPr>
          <w:trHeight w:val="300"/>
        </w:trPr>
        <w:tc>
          <w:tcPr>
            <w:tcW w:w="1250" w:type="pct"/>
            <w:noWrap/>
            <w:vAlign w:val="bottom"/>
          </w:tcPr>
          <w:p w14:paraId="40CC0B47"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Somerville</w:t>
            </w:r>
          </w:p>
        </w:tc>
        <w:tc>
          <w:tcPr>
            <w:tcW w:w="1250" w:type="pct"/>
            <w:noWrap/>
            <w:vAlign w:val="bottom"/>
          </w:tcPr>
          <w:p w14:paraId="6ED98C11"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1,170</w:t>
            </w:r>
          </w:p>
        </w:tc>
        <w:tc>
          <w:tcPr>
            <w:tcW w:w="1250" w:type="pct"/>
            <w:noWrap/>
            <w:vAlign w:val="bottom"/>
          </w:tcPr>
          <w:p w14:paraId="2ADF49E2"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1,146</w:t>
            </w:r>
          </w:p>
        </w:tc>
        <w:tc>
          <w:tcPr>
            <w:tcW w:w="1250" w:type="pct"/>
            <w:noWrap/>
            <w:vAlign w:val="bottom"/>
          </w:tcPr>
          <w:p w14:paraId="5322378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98</w:t>
            </w:r>
          </w:p>
        </w:tc>
      </w:tr>
      <w:tr w:rsidR="000C66D1" w:rsidRPr="00FD044E" w14:paraId="330DC0A9" w14:textId="77777777" w:rsidTr="5295226D">
        <w:trPr>
          <w:trHeight w:val="300"/>
        </w:trPr>
        <w:tc>
          <w:tcPr>
            <w:tcW w:w="1250" w:type="pct"/>
            <w:noWrap/>
            <w:vAlign w:val="bottom"/>
          </w:tcPr>
          <w:p w14:paraId="0BB58AF9" w14:textId="77777777" w:rsidR="007C7599" w:rsidRPr="006075FE" w:rsidRDefault="007C7599" w:rsidP="00BC7995">
            <w:pPr>
              <w:spacing w:after="0"/>
              <w:rPr>
                <w:rFonts w:eastAsia="Times New Roman" w:cs="Arial"/>
                <w:color w:val="000000"/>
                <w:sz w:val="22"/>
                <w:szCs w:val="22"/>
              </w:rPr>
            </w:pPr>
            <w:r w:rsidRPr="006075FE">
              <w:rPr>
                <w:rFonts w:cs="Arial"/>
                <w:color w:val="000000"/>
                <w:sz w:val="22"/>
                <w:szCs w:val="22"/>
              </w:rPr>
              <w:t>Fitchburg</w:t>
            </w:r>
          </w:p>
        </w:tc>
        <w:tc>
          <w:tcPr>
            <w:tcW w:w="1250" w:type="pct"/>
            <w:noWrap/>
            <w:vAlign w:val="bottom"/>
          </w:tcPr>
          <w:p w14:paraId="4EA125B5"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1,161</w:t>
            </w:r>
          </w:p>
        </w:tc>
        <w:tc>
          <w:tcPr>
            <w:tcW w:w="1250" w:type="pct"/>
            <w:noWrap/>
            <w:vAlign w:val="bottom"/>
          </w:tcPr>
          <w:p w14:paraId="173073E3"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1,154</w:t>
            </w:r>
          </w:p>
        </w:tc>
        <w:tc>
          <w:tcPr>
            <w:tcW w:w="1250" w:type="pct"/>
            <w:noWrap/>
            <w:vAlign w:val="bottom"/>
          </w:tcPr>
          <w:p w14:paraId="38DA8ADB" w14:textId="77777777" w:rsidR="007C7599" w:rsidRPr="006075FE" w:rsidRDefault="007C7599" w:rsidP="00BC7995">
            <w:pPr>
              <w:spacing w:after="0"/>
              <w:jc w:val="center"/>
              <w:rPr>
                <w:rFonts w:eastAsia="Times New Roman" w:cs="Arial"/>
                <w:color w:val="000000"/>
                <w:sz w:val="22"/>
                <w:szCs w:val="22"/>
              </w:rPr>
            </w:pPr>
            <w:r w:rsidRPr="006075FE">
              <w:rPr>
                <w:rFonts w:cs="Arial"/>
                <w:color w:val="000000"/>
                <w:sz w:val="22"/>
                <w:szCs w:val="22"/>
              </w:rPr>
              <w:t>99</w:t>
            </w:r>
          </w:p>
        </w:tc>
      </w:tr>
      <w:tr w:rsidR="000C66D1" w:rsidRPr="00FD044E" w14:paraId="31659658" w14:textId="77777777" w:rsidTr="5295226D">
        <w:trPr>
          <w:trHeight w:val="300"/>
        </w:trPr>
        <w:tc>
          <w:tcPr>
            <w:tcW w:w="1250" w:type="pct"/>
            <w:noWrap/>
            <w:vAlign w:val="bottom"/>
          </w:tcPr>
          <w:p w14:paraId="31A4E9B7" w14:textId="77777777" w:rsidR="007C7599" w:rsidRPr="006075FE" w:rsidRDefault="007C7599" w:rsidP="00BC7995">
            <w:pPr>
              <w:spacing w:after="0"/>
              <w:rPr>
                <w:rFonts w:eastAsia="Times New Roman" w:cs="Arial"/>
                <w:b/>
                <w:bCs/>
                <w:color w:val="000000"/>
                <w:sz w:val="22"/>
                <w:szCs w:val="22"/>
              </w:rPr>
            </w:pPr>
            <w:r w:rsidRPr="006075FE">
              <w:rPr>
                <w:rFonts w:eastAsia="Times New Roman" w:cs="Arial"/>
                <w:b/>
                <w:bCs/>
                <w:color w:val="000000"/>
                <w:sz w:val="22"/>
                <w:szCs w:val="22"/>
              </w:rPr>
              <w:t>State</w:t>
            </w:r>
          </w:p>
        </w:tc>
        <w:tc>
          <w:tcPr>
            <w:tcW w:w="1250" w:type="pct"/>
            <w:noWrap/>
            <w:vAlign w:val="bottom"/>
          </w:tcPr>
          <w:p w14:paraId="1EA6CE8D" w14:textId="77777777" w:rsidR="007C7599" w:rsidRPr="006075FE" w:rsidRDefault="007C7599" w:rsidP="00BC7995">
            <w:pPr>
              <w:spacing w:after="0"/>
              <w:jc w:val="center"/>
              <w:rPr>
                <w:rFonts w:eastAsia="Times New Roman" w:cs="Arial"/>
                <w:b/>
                <w:bCs/>
                <w:color w:val="000000"/>
                <w:sz w:val="22"/>
                <w:szCs w:val="22"/>
              </w:rPr>
            </w:pPr>
            <w:r w:rsidRPr="006075FE">
              <w:rPr>
                <w:rFonts w:cs="Arial"/>
                <w:b/>
                <w:bCs/>
                <w:color w:val="000000"/>
                <w:sz w:val="22"/>
                <w:szCs w:val="22"/>
              </w:rPr>
              <w:t>126,769</w:t>
            </w:r>
          </w:p>
        </w:tc>
        <w:tc>
          <w:tcPr>
            <w:tcW w:w="1250" w:type="pct"/>
            <w:noWrap/>
            <w:vAlign w:val="bottom"/>
          </w:tcPr>
          <w:p w14:paraId="004EAC20" w14:textId="77777777" w:rsidR="007C7599" w:rsidRPr="006075FE" w:rsidRDefault="007C7599" w:rsidP="00BC7995">
            <w:pPr>
              <w:spacing w:after="0"/>
              <w:jc w:val="center"/>
              <w:rPr>
                <w:rFonts w:eastAsia="Times New Roman" w:cs="Arial"/>
                <w:b/>
                <w:bCs/>
                <w:color w:val="000000"/>
                <w:sz w:val="22"/>
                <w:szCs w:val="22"/>
              </w:rPr>
            </w:pPr>
            <w:r w:rsidRPr="006075FE">
              <w:rPr>
                <w:rFonts w:cs="Arial"/>
                <w:b/>
                <w:bCs/>
                <w:color w:val="000000"/>
                <w:sz w:val="22"/>
                <w:szCs w:val="22"/>
              </w:rPr>
              <w:t>124,564</w:t>
            </w:r>
          </w:p>
        </w:tc>
        <w:tc>
          <w:tcPr>
            <w:tcW w:w="1250" w:type="pct"/>
            <w:noWrap/>
            <w:vAlign w:val="bottom"/>
          </w:tcPr>
          <w:p w14:paraId="652E043D" w14:textId="77777777" w:rsidR="007C7599" w:rsidRPr="006075FE" w:rsidRDefault="007C7599" w:rsidP="00BC7995">
            <w:pPr>
              <w:spacing w:after="0"/>
              <w:jc w:val="center"/>
              <w:rPr>
                <w:rFonts w:eastAsia="Times New Roman" w:cs="Arial"/>
                <w:b/>
                <w:bCs/>
                <w:color w:val="000000"/>
                <w:sz w:val="22"/>
                <w:szCs w:val="22"/>
              </w:rPr>
            </w:pPr>
            <w:r w:rsidRPr="006075FE">
              <w:rPr>
                <w:rFonts w:cs="Arial"/>
                <w:b/>
                <w:bCs/>
                <w:color w:val="000000"/>
                <w:sz w:val="22"/>
                <w:szCs w:val="22"/>
              </w:rPr>
              <w:t>98</w:t>
            </w:r>
          </w:p>
        </w:tc>
      </w:tr>
    </w:tbl>
    <w:p w14:paraId="21456B56" w14:textId="77777777" w:rsidR="007C7599" w:rsidRPr="003B6C5F" w:rsidRDefault="007C7599" w:rsidP="007C7599">
      <w:pPr>
        <w:rPr>
          <w:rFonts w:cs="Arial"/>
          <w:lang w:eastAsia="zh-CN"/>
        </w:rPr>
      </w:pPr>
    </w:p>
    <w:p w14:paraId="7F339303" w14:textId="77777777" w:rsidR="007C7599" w:rsidRPr="0050549F" w:rsidRDefault="007C7599" w:rsidP="00032973">
      <w:pPr>
        <w:pStyle w:val="Heading3"/>
        <w:pageBreakBefore/>
      </w:pPr>
      <w:bookmarkStart w:id="23" w:name="_Toc226980170"/>
      <w:r w:rsidRPr="0050549F">
        <w:lastRenderedPageBreak/>
        <w:t>Student Achievement</w:t>
      </w:r>
      <w:bookmarkEnd w:id="23"/>
    </w:p>
    <w:p w14:paraId="789BD2F2" w14:textId="54C70D3B" w:rsidR="007C7599" w:rsidRPr="003B6C5F" w:rsidRDefault="42C8E634" w:rsidP="007C7599">
      <w:pPr>
        <w:rPr>
          <w:rFonts w:cs="Arial"/>
        </w:rPr>
      </w:pPr>
      <w:r w:rsidRPr="5295226D">
        <w:rPr>
          <w:rFonts w:cs="Arial"/>
        </w:rPr>
        <w:t xml:space="preserve">Achievement results for the 2025 </w:t>
      </w:r>
      <w:r w:rsidR="00304741">
        <w:rPr>
          <w:rFonts w:cs="Arial"/>
        </w:rPr>
        <w:t xml:space="preserve">WIDA </w:t>
      </w:r>
      <w:r w:rsidRPr="5295226D">
        <w:rPr>
          <w:rFonts w:cs="Arial"/>
        </w:rPr>
        <w:t xml:space="preserve">ACCESS and Alternate ACCESS tests are organized in four sections. The first two sections report results on the </w:t>
      </w:r>
      <w:r w:rsidR="00304741">
        <w:rPr>
          <w:rFonts w:cs="Arial"/>
        </w:rPr>
        <w:t xml:space="preserve">WIDA </w:t>
      </w:r>
      <w:r w:rsidRPr="5295226D">
        <w:rPr>
          <w:rFonts w:cs="Arial"/>
        </w:rPr>
        <w:t>ACCESS test. The Language Domains section summarizes student proficiency levels in the four testing domains of speaking, writing, reading, and listening. The Composite Scores section presents student performance in terms of composite proficiency levels. The third section reports results for the Alternate ACCESS test. The last section</w:t>
      </w:r>
      <w:r w:rsidR="001E7F29">
        <w:rPr>
          <w:rFonts w:cs="Arial"/>
        </w:rPr>
        <w:t xml:space="preserve">, </w:t>
      </w:r>
      <w:r w:rsidRPr="5295226D">
        <w:rPr>
          <w:rFonts w:cs="Arial"/>
        </w:rPr>
        <w:t>titled Ready to Reclassify</w:t>
      </w:r>
      <w:r w:rsidR="001E7F29">
        <w:rPr>
          <w:rFonts w:cs="Arial"/>
        </w:rPr>
        <w:t xml:space="preserve">, </w:t>
      </w:r>
      <w:r w:rsidRPr="5295226D">
        <w:rPr>
          <w:rFonts w:cs="Arial"/>
        </w:rPr>
        <w:t xml:space="preserve">presents results on students achieving the minimum proficiency level (4.2 for ACCESS and </w:t>
      </w:r>
      <w:r w:rsidR="75A458E1" w:rsidRPr="5295226D">
        <w:rPr>
          <w:rFonts w:cs="Arial"/>
        </w:rPr>
        <w:t xml:space="preserve">the equivalent of </w:t>
      </w:r>
      <w:r w:rsidRPr="5295226D">
        <w:rPr>
          <w:rFonts w:cs="Arial"/>
        </w:rPr>
        <w:t xml:space="preserve">P2 for Alternate ACCESS), indicating they are ready to be reclassified as FELs. </w:t>
      </w:r>
    </w:p>
    <w:p w14:paraId="2B45FADD" w14:textId="74082728" w:rsidR="007C7599" w:rsidRPr="003B6C5F" w:rsidRDefault="007C7599" w:rsidP="007C7599">
      <w:pPr>
        <w:rPr>
          <w:rFonts w:cs="Arial"/>
        </w:rPr>
      </w:pPr>
      <w:r w:rsidRPr="003B6C5F">
        <w:rPr>
          <w:rFonts w:cs="Arial"/>
          <w:i/>
          <w:iCs/>
        </w:rPr>
        <w:t>Language Domains</w:t>
      </w:r>
    </w:p>
    <w:p w14:paraId="36B5AB2E" w14:textId="77777777" w:rsidR="007C7599" w:rsidRPr="003B6C5F" w:rsidRDefault="007C7599" w:rsidP="007C7599">
      <w:pPr>
        <w:rPr>
          <w:rFonts w:cs="Arial"/>
        </w:rPr>
      </w:pPr>
      <w:r w:rsidRPr="003B6C5F">
        <w:rPr>
          <w:rFonts w:cs="Arial"/>
        </w:rPr>
        <w:t xml:space="preserve">Table 5 displays the average proficiency levels for each of the language domains, disaggregated by grade span and years classified as an EL. Notably, years as an EL begins with the first year in kindergarten. Therefore, all kindergarteners are classified as first-year ELs unless they repeated kindergarten. </w:t>
      </w:r>
    </w:p>
    <w:p w14:paraId="33E5CA7C" w14:textId="2A3B65D2" w:rsidR="007C7599" w:rsidRPr="003B6C5F" w:rsidRDefault="007C7599" w:rsidP="00BD6945">
      <w:pPr>
        <w:rPr>
          <w:rFonts w:cs="Arial"/>
          <w:b/>
          <w:bCs/>
        </w:rPr>
      </w:pPr>
      <w:r w:rsidRPr="003B6C5F">
        <w:rPr>
          <w:rFonts w:cs="Arial"/>
          <w:b/>
          <w:bCs/>
        </w:rPr>
        <w:t>Table 5. 202</w:t>
      </w:r>
      <w:r w:rsidR="00B9087F" w:rsidRPr="003B6C5F">
        <w:rPr>
          <w:rFonts w:cs="Arial"/>
          <w:b/>
          <w:bCs/>
        </w:rPr>
        <w:t>5</w:t>
      </w:r>
      <w:r w:rsidRPr="003B6C5F">
        <w:rPr>
          <w:rFonts w:cs="Arial"/>
          <w:b/>
          <w:bCs/>
        </w:rPr>
        <w:t xml:space="preserve"> Average Domain Proficiency Level by Grade Span and Years of Enrollment in MA</w:t>
      </w:r>
    </w:p>
    <w:tbl>
      <w:tblPr>
        <w:tblStyle w:val="TableGrid"/>
        <w:tblW w:w="5000" w:type="pct"/>
        <w:jc w:val="center"/>
        <w:tblLook w:val="06A0" w:firstRow="1" w:lastRow="0" w:firstColumn="1" w:lastColumn="0" w:noHBand="1" w:noVBand="1"/>
      </w:tblPr>
      <w:tblGrid>
        <w:gridCol w:w="1181"/>
        <w:gridCol w:w="1695"/>
        <w:gridCol w:w="1581"/>
        <w:gridCol w:w="1284"/>
        <w:gridCol w:w="1283"/>
        <w:gridCol w:w="1163"/>
        <w:gridCol w:w="1163"/>
      </w:tblGrid>
      <w:tr w:rsidR="00450180" w:rsidRPr="00072BD7" w14:paraId="0543EBE3" w14:textId="77777777" w:rsidTr="5295226D">
        <w:trPr>
          <w:trHeight w:val="300"/>
          <w:tblHeader/>
          <w:jc w:val="center"/>
        </w:trPr>
        <w:tc>
          <w:tcPr>
            <w:tcW w:w="631" w:type="pct"/>
            <w:vAlign w:val="bottom"/>
          </w:tcPr>
          <w:p w14:paraId="3FE50716" w14:textId="77777777" w:rsidR="000405B2" w:rsidRPr="00BD6945" w:rsidRDefault="000405B2" w:rsidP="00BD6945">
            <w:pPr>
              <w:spacing w:after="0"/>
              <w:rPr>
                <w:rFonts w:eastAsia="Calibri" w:cs="Arial"/>
                <w:b/>
                <w:bCs/>
                <w:color w:val="000000" w:themeColor="text1"/>
                <w:sz w:val="22"/>
                <w:szCs w:val="22"/>
              </w:rPr>
            </w:pPr>
            <w:r w:rsidRPr="00BD6945">
              <w:rPr>
                <w:rFonts w:eastAsia="Calibri" w:cs="Arial"/>
                <w:b/>
                <w:bCs/>
                <w:color w:val="000000" w:themeColor="text1"/>
                <w:sz w:val="22"/>
                <w:szCs w:val="22"/>
              </w:rPr>
              <w:t>Grade Span</w:t>
            </w:r>
          </w:p>
        </w:tc>
        <w:tc>
          <w:tcPr>
            <w:tcW w:w="906" w:type="pct"/>
            <w:vAlign w:val="bottom"/>
          </w:tcPr>
          <w:p w14:paraId="504DB2EE" w14:textId="77777777" w:rsidR="000405B2" w:rsidRPr="00BD6945" w:rsidRDefault="000405B2" w:rsidP="00BC7995">
            <w:pPr>
              <w:spacing w:after="0"/>
              <w:jc w:val="center"/>
              <w:rPr>
                <w:rFonts w:cs="Arial"/>
                <w:sz w:val="22"/>
                <w:szCs w:val="22"/>
              </w:rPr>
            </w:pPr>
            <w:r w:rsidRPr="00BD6945">
              <w:rPr>
                <w:rFonts w:eastAsia="Calibri" w:cs="Arial"/>
                <w:b/>
                <w:bCs/>
                <w:color w:val="000000" w:themeColor="text1"/>
                <w:sz w:val="22"/>
                <w:szCs w:val="22"/>
              </w:rPr>
              <w:t>Years in MA</w:t>
            </w:r>
          </w:p>
        </w:tc>
        <w:tc>
          <w:tcPr>
            <w:tcW w:w="845" w:type="pct"/>
            <w:vAlign w:val="bottom"/>
          </w:tcPr>
          <w:p w14:paraId="4FD6296E" w14:textId="4AB3F9C9" w:rsidR="000405B2" w:rsidRPr="00BD6945" w:rsidRDefault="663D051E" w:rsidP="00BC7995">
            <w:pPr>
              <w:spacing w:after="0"/>
              <w:jc w:val="center"/>
              <w:rPr>
                <w:rFonts w:cs="Arial"/>
                <w:sz w:val="22"/>
                <w:szCs w:val="22"/>
              </w:rPr>
            </w:pPr>
            <w:r w:rsidRPr="5295226D">
              <w:rPr>
                <w:rFonts w:eastAsia="Calibri" w:cs="Arial"/>
                <w:b/>
                <w:bCs/>
                <w:color w:val="000000" w:themeColor="text1"/>
                <w:sz w:val="22"/>
                <w:szCs w:val="22"/>
              </w:rPr>
              <w:t>Number</w:t>
            </w:r>
            <w:r w:rsidR="5722710A" w:rsidRPr="5295226D">
              <w:rPr>
                <w:rFonts w:eastAsia="Calibri" w:cs="Arial"/>
                <w:b/>
                <w:bCs/>
                <w:color w:val="000000" w:themeColor="text1"/>
                <w:sz w:val="22"/>
                <w:szCs w:val="22"/>
              </w:rPr>
              <w:t xml:space="preserve"> Tested</w:t>
            </w:r>
          </w:p>
        </w:tc>
        <w:tc>
          <w:tcPr>
            <w:tcW w:w="686" w:type="pct"/>
            <w:vAlign w:val="bottom"/>
          </w:tcPr>
          <w:p w14:paraId="66003A0C" w14:textId="77777777" w:rsidR="000405B2" w:rsidRPr="00BD6945" w:rsidRDefault="5722710A" w:rsidP="00BC7995">
            <w:pPr>
              <w:spacing w:after="0"/>
              <w:jc w:val="center"/>
              <w:rPr>
                <w:rFonts w:eastAsia="Calibri" w:cs="Arial"/>
                <w:b/>
                <w:bCs/>
                <w:color w:val="000000" w:themeColor="text1"/>
                <w:sz w:val="22"/>
                <w:szCs w:val="22"/>
              </w:rPr>
            </w:pPr>
            <w:r w:rsidRPr="5295226D">
              <w:rPr>
                <w:rFonts w:eastAsia="Calibri" w:cs="Arial"/>
                <w:b/>
                <w:bCs/>
                <w:color w:val="000000" w:themeColor="text1"/>
                <w:sz w:val="22"/>
                <w:szCs w:val="22"/>
              </w:rPr>
              <w:t>Average Listening Level</w:t>
            </w:r>
          </w:p>
        </w:tc>
        <w:tc>
          <w:tcPr>
            <w:tcW w:w="686" w:type="pct"/>
            <w:vAlign w:val="bottom"/>
          </w:tcPr>
          <w:p w14:paraId="289EEDED" w14:textId="137533A7" w:rsidR="000405B2" w:rsidRPr="00BD6945" w:rsidRDefault="5722710A" w:rsidP="00BC7995">
            <w:pPr>
              <w:spacing w:after="0"/>
              <w:jc w:val="center"/>
              <w:rPr>
                <w:rFonts w:cs="Arial"/>
                <w:sz w:val="22"/>
                <w:szCs w:val="22"/>
              </w:rPr>
            </w:pPr>
            <w:r w:rsidRPr="5295226D">
              <w:rPr>
                <w:rFonts w:eastAsia="Calibri" w:cs="Arial"/>
                <w:b/>
                <w:bCs/>
                <w:color w:val="000000" w:themeColor="text1"/>
                <w:sz w:val="22"/>
                <w:szCs w:val="22"/>
              </w:rPr>
              <w:t>Average Speaking</w:t>
            </w:r>
            <w:r w:rsidR="11F28C37" w:rsidRPr="5295226D">
              <w:rPr>
                <w:rFonts w:eastAsia="Calibri" w:cs="Arial"/>
                <w:b/>
                <w:bCs/>
                <w:color w:val="000000" w:themeColor="text1"/>
                <w:sz w:val="22"/>
                <w:szCs w:val="22"/>
              </w:rPr>
              <w:t xml:space="preserve"> </w:t>
            </w:r>
            <w:r w:rsidRPr="00BD6945">
              <w:rPr>
                <w:rFonts w:eastAsia="Calibri" w:cs="Arial"/>
                <w:b/>
                <w:bCs/>
                <w:color w:val="000000" w:themeColor="text1"/>
                <w:sz w:val="22"/>
                <w:szCs w:val="22"/>
              </w:rPr>
              <w:t>Level</w:t>
            </w:r>
          </w:p>
        </w:tc>
        <w:tc>
          <w:tcPr>
            <w:tcW w:w="622" w:type="pct"/>
            <w:vAlign w:val="bottom"/>
          </w:tcPr>
          <w:p w14:paraId="3404615F" w14:textId="6979DC88" w:rsidR="000405B2" w:rsidRPr="00BD6945" w:rsidRDefault="5722710A" w:rsidP="00BC7995">
            <w:pPr>
              <w:spacing w:after="0"/>
              <w:jc w:val="center"/>
              <w:rPr>
                <w:rFonts w:cs="Arial"/>
                <w:sz w:val="22"/>
                <w:szCs w:val="22"/>
              </w:rPr>
            </w:pPr>
            <w:r w:rsidRPr="5295226D">
              <w:rPr>
                <w:rFonts w:eastAsia="Calibri" w:cs="Arial"/>
                <w:b/>
                <w:bCs/>
                <w:color w:val="000000" w:themeColor="text1"/>
                <w:sz w:val="22"/>
                <w:szCs w:val="22"/>
              </w:rPr>
              <w:t>Average Reading</w:t>
            </w:r>
            <w:r w:rsidR="11F28C37" w:rsidRPr="5295226D">
              <w:rPr>
                <w:rFonts w:eastAsia="Calibri" w:cs="Arial"/>
                <w:b/>
                <w:bCs/>
                <w:color w:val="000000" w:themeColor="text1"/>
                <w:sz w:val="22"/>
                <w:szCs w:val="22"/>
              </w:rPr>
              <w:t xml:space="preserve"> </w:t>
            </w:r>
            <w:r w:rsidRPr="5295226D">
              <w:rPr>
                <w:rFonts w:eastAsia="Calibri" w:cs="Arial"/>
                <w:b/>
                <w:bCs/>
                <w:color w:val="000000" w:themeColor="text1"/>
                <w:sz w:val="22"/>
                <w:szCs w:val="22"/>
              </w:rPr>
              <w:t>Level</w:t>
            </w:r>
          </w:p>
        </w:tc>
        <w:tc>
          <w:tcPr>
            <w:tcW w:w="622" w:type="pct"/>
            <w:vAlign w:val="bottom"/>
          </w:tcPr>
          <w:p w14:paraId="6B53B497" w14:textId="336D331A" w:rsidR="000405B2" w:rsidRPr="00BD6945" w:rsidRDefault="5722710A" w:rsidP="00BC7995">
            <w:pPr>
              <w:spacing w:after="0"/>
              <w:jc w:val="center"/>
              <w:rPr>
                <w:rFonts w:eastAsia="Calibri" w:cs="Arial"/>
                <w:b/>
                <w:bCs/>
                <w:color w:val="000000" w:themeColor="text1"/>
                <w:sz w:val="22"/>
                <w:szCs w:val="22"/>
              </w:rPr>
            </w:pPr>
            <w:r w:rsidRPr="5295226D">
              <w:rPr>
                <w:rFonts w:eastAsia="Calibri" w:cs="Arial"/>
                <w:b/>
                <w:bCs/>
                <w:color w:val="000000" w:themeColor="text1"/>
                <w:sz w:val="22"/>
                <w:szCs w:val="22"/>
              </w:rPr>
              <w:t>Average Writing</w:t>
            </w:r>
            <w:r w:rsidR="11F28C37" w:rsidRPr="5295226D">
              <w:rPr>
                <w:rFonts w:eastAsia="Calibri" w:cs="Arial"/>
                <w:b/>
                <w:bCs/>
                <w:color w:val="000000" w:themeColor="text1"/>
                <w:sz w:val="22"/>
                <w:szCs w:val="22"/>
              </w:rPr>
              <w:t xml:space="preserve"> </w:t>
            </w:r>
            <w:r w:rsidR="000405B2" w:rsidRPr="00BD6945">
              <w:rPr>
                <w:rFonts w:eastAsia="Calibri" w:cs="Arial"/>
                <w:b/>
                <w:bCs/>
                <w:color w:val="000000" w:themeColor="text1"/>
                <w:sz w:val="22"/>
                <w:szCs w:val="22"/>
              </w:rPr>
              <w:t>Level</w:t>
            </w:r>
          </w:p>
        </w:tc>
      </w:tr>
      <w:tr w:rsidR="00450180" w:rsidRPr="00072BD7" w14:paraId="06756B75" w14:textId="77777777" w:rsidTr="5295226D">
        <w:trPr>
          <w:jc w:val="center"/>
        </w:trPr>
        <w:tc>
          <w:tcPr>
            <w:tcW w:w="631" w:type="pct"/>
          </w:tcPr>
          <w:p w14:paraId="19BD0DA7" w14:textId="77777777" w:rsidR="000405B2" w:rsidRPr="00BD6945" w:rsidRDefault="000405B2" w:rsidP="00BC7995">
            <w:pPr>
              <w:spacing w:after="0"/>
              <w:rPr>
                <w:rFonts w:cs="Arial"/>
                <w:sz w:val="22"/>
                <w:szCs w:val="22"/>
              </w:rPr>
            </w:pPr>
            <w:r w:rsidRPr="00BD6945">
              <w:rPr>
                <w:rFonts w:cs="Arial"/>
                <w:sz w:val="22"/>
                <w:szCs w:val="22"/>
              </w:rPr>
              <w:t>K</w:t>
            </w:r>
          </w:p>
        </w:tc>
        <w:tc>
          <w:tcPr>
            <w:tcW w:w="906" w:type="pct"/>
          </w:tcPr>
          <w:p w14:paraId="04C17D43" w14:textId="77777777" w:rsidR="000405B2" w:rsidRPr="00BD6945" w:rsidRDefault="5722710A" w:rsidP="00BC7995">
            <w:pPr>
              <w:spacing w:after="0"/>
              <w:rPr>
                <w:rFonts w:cs="Arial"/>
                <w:sz w:val="22"/>
                <w:szCs w:val="22"/>
              </w:rPr>
            </w:pPr>
            <w:r w:rsidRPr="5295226D">
              <w:rPr>
                <w:rFonts w:cs="Arial"/>
                <w:sz w:val="22"/>
                <w:szCs w:val="22"/>
              </w:rPr>
              <w:t>First Year</w:t>
            </w:r>
          </w:p>
        </w:tc>
        <w:tc>
          <w:tcPr>
            <w:tcW w:w="845" w:type="pct"/>
            <w:vAlign w:val="bottom"/>
          </w:tcPr>
          <w:p w14:paraId="0DEF32A8" w14:textId="77777777" w:rsidR="000405B2" w:rsidRPr="00BD6945" w:rsidRDefault="5722710A" w:rsidP="00BC7995">
            <w:pPr>
              <w:spacing w:after="0"/>
              <w:jc w:val="center"/>
              <w:rPr>
                <w:rFonts w:cs="Arial"/>
                <w:sz w:val="22"/>
                <w:szCs w:val="22"/>
              </w:rPr>
            </w:pPr>
            <w:r w:rsidRPr="5295226D">
              <w:rPr>
                <w:rFonts w:cs="Arial"/>
                <w:color w:val="000000" w:themeColor="text1"/>
                <w:sz w:val="22"/>
                <w:szCs w:val="22"/>
              </w:rPr>
              <w:t>13,206</w:t>
            </w:r>
          </w:p>
        </w:tc>
        <w:tc>
          <w:tcPr>
            <w:tcW w:w="686" w:type="pct"/>
            <w:vAlign w:val="bottom"/>
          </w:tcPr>
          <w:p w14:paraId="2C771D2A" w14:textId="77777777" w:rsidR="000405B2" w:rsidRPr="00BD6945" w:rsidRDefault="5722710A" w:rsidP="00BC7995">
            <w:pPr>
              <w:spacing w:after="0"/>
              <w:jc w:val="center"/>
              <w:rPr>
                <w:rFonts w:cs="Arial"/>
                <w:sz w:val="22"/>
                <w:szCs w:val="22"/>
              </w:rPr>
            </w:pPr>
            <w:r w:rsidRPr="5295226D">
              <w:rPr>
                <w:rFonts w:cs="Arial"/>
                <w:color w:val="000000" w:themeColor="text1"/>
                <w:sz w:val="22"/>
                <w:szCs w:val="22"/>
              </w:rPr>
              <w:t>3.6</w:t>
            </w:r>
          </w:p>
        </w:tc>
        <w:tc>
          <w:tcPr>
            <w:tcW w:w="686" w:type="pct"/>
            <w:vAlign w:val="bottom"/>
          </w:tcPr>
          <w:p w14:paraId="70A6AEB2" w14:textId="77777777" w:rsidR="000405B2" w:rsidRPr="00BD6945" w:rsidRDefault="5722710A" w:rsidP="00BC7995">
            <w:pPr>
              <w:spacing w:after="0"/>
              <w:jc w:val="center"/>
              <w:rPr>
                <w:rFonts w:cs="Arial"/>
                <w:sz w:val="22"/>
                <w:szCs w:val="22"/>
              </w:rPr>
            </w:pPr>
            <w:r w:rsidRPr="5295226D">
              <w:rPr>
                <w:rFonts w:cs="Arial"/>
                <w:color w:val="000000" w:themeColor="text1"/>
                <w:sz w:val="22"/>
                <w:szCs w:val="22"/>
              </w:rPr>
              <w:t>3.2</w:t>
            </w:r>
          </w:p>
        </w:tc>
        <w:tc>
          <w:tcPr>
            <w:tcW w:w="622" w:type="pct"/>
            <w:vAlign w:val="bottom"/>
          </w:tcPr>
          <w:p w14:paraId="4588C5B8" w14:textId="77777777" w:rsidR="000405B2" w:rsidRPr="00BD6945" w:rsidRDefault="5722710A" w:rsidP="00BC7995">
            <w:pPr>
              <w:spacing w:after="0"/>
              <w:jc w:val="center"/>
              <w:rPr>
                <w:rFonts w:cs="Arial"/>
                <w:sz w:val="22"/>
                <w:szCs w:val="22"/>
              </w:rPr>
            </w:pPr>
            <w:r w:rsidRPr="5295226D">
              <w:rPr>
                <w:rFonts w:cs="Arial"/>
                <w:color w:val="000000" w:themeColor="text1"/>
                <w:sz w:val="22"/>
                <w:szCs w:val="22"/>
              </w:rPr>
              <w:t>1.7</w:t>
            </w:r>
          </w:p>
        </w:tc>
        <w:tc>
          <w:tcPr>
            <w:tcW w:w="622" w:type="pct"/>
            <w:vAlign w:val="bottom"/>
          </w:tcPr>
          <w:p w14:paraId="2B1602C8" w14:textId="77777777" w:rsidR="000405B2" w:rsidRPr="00BD6945" w:rsidRDefault="5722710A" w:rsidP="00BC7995">
            <w:pPr>
              <w:spacing w:after="0"/>
              <w:jc w:val="center"/>
              <w:rPr>
                <w:rFonts w:cs="Arial"/>
                <w:color w:val="000000"/>
                <w:sz w:val="22"/>
                <w:szCs w:val="22"/>
              </w:rPr>
            </w:pPr>
            <w:r w:rsidRPr="5295226D">
              <w:rPr>
                <w:rFonts w:cs="Arial"/>
                <w:color w:val="000000" w:themeColor="text1"/>
                <w:sz w:val="22"/>
                <w:szCs w:val="22"/>
              </w:rPr>
              <w:t>1.8</w:t>
            </w:r>
          </w:p>
        </w:tc>
      </w:tr>
      <w:tr w:rsidR="00450180" w:rsidRPr="00072BD7" w14:paraId="5BE8D558" w14:textId="77777777" w:rsidTr="00BD6945">
        <w:trPr>
          <w:jc w:val="center"/>
        </w:trPr>
        <w:tc>
          <w:tcPr>
            <w:tcW w:w="631" w:type="pct"/>
          </w:tcPr>
          <w:p w14:paraId="61A80ED7" w14:textId="77777777" w:rsidR="000405B2" w:rsidRPr="00BD6945" w:rsidRDefault="000405B2" w:rsidP="00BC7995">
            <w:pPr>
              <w:spacing w:after="0"/>
              <w:rPr>
                <w:rFonts w:cs="Arial"/>
                <w:sz w:val="22"/>
                <w:szCs w:val="22"/>
              </w:rPr>
            </w:pPr>
            <w:r w:rsidRPr="00BD6945">
              <w:rPr>
                <w:rFonts w:cs="Arial"/>
                <w:sz w:val="22"/>
                <w:szCs w:val="22"/>
              </w:rPr>
              <w:t>K</w:t>
            </w:r>
          </w:p>
        </w:tc>
        <w:tc>
          <w:tcPr>
            <w:tcW w:w="906" w:type="pct"/>
          </w:tcPr>
          <w:p w14:paraId="074E35CF"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tcPr>
          <w:p w14:paraId="5E7308A9" w14:textId="77777777" w:rsidR="000405B2" w:rsidRPr="00BD6945" w:rsidRDefault="000405B2" w:rsidP="00BC7995">
            <w:pPr>
              <w:spacing w:after="0"/>
              <w:jc w:val="center"/>
              <w:rPr>
                <w:rFonts w:cs="Arial"/>
                <w:sz w:val="22"/>
                <w:szCs w:val="22"/>
              </w:rPr>
            </w:pPr>
            <w:r w:rsidRPr="00BD6945">
              <w:rPr>
                <w:rFonts w:cs="Arial"/>
                <w:color w:val="000000"/>
                <w:sz w:val="22"/>
                <w:szCs w:val="22"/>
              </w:rPr>
              <w:t>237</w:t>
            </w:r>
          </w:p>
        </w:tc>
        <w:tc>
          <w:tcPr>
            <w:tcW w:w="686" w:type="pct"/>
            <w:vAlign w:val="bottom"/>
          </w:tcPr>
          <w:p w14:paraId="7E2019A7" w14:textId="77777777" w:rsidR="000405B2" w:rsidRPr="00BD6945" w:rsidRDefault="000405B2" w:rsidP="00BC7995">
            <w:pPr>
              <w:spacing w:after="0"/>
              <w:jc w:val="center"/>
              <w:rPr>
                <w:rFonts w:cs="Arial"/>
                <w:sz w:val="22"/>
                <w:szCs w:val="22"/>
              </w:rPr>
            </w:pPr>
            <w:r w:rsidRPr="00BD6945">
              <w:rPr>
                <w:rFonts w:cs="Arial"/>
                <w:color w:val="000000"/>
                <w:sz w:val="22"/>
                <w:szCs w:val="22"/>
              </w:rPr>
              <w:t>4.2</w:t>
            </w:r>
          </w:p>
        </w:tc>
        <w:tc>
          <w:tcPr>
            <w:tcW w:w="686" w:type="pct"/>
            <w:vAlign w:val="bottom"/>
          </w:tcPr>
          <w:p w14:paraId="308508D7" w14:textId="77777777" w:rsidR="000405B2" w:rsidRPr="00BD6945" w:rsidRDefault="000405B2" w:rsidP="00BC7995">
            <w:pPr>
              <w:spacing w:after="0"/>
              <w:jc w:val="center"/>
              <w:rPr>
                <w:rFonts w:cs="Arial"/>
                <w:sz w:val="22"/>
                <w:szCs w:val="22"/>
              </w:rPr>
            </w:pPr>
            <w:r w:rsidRPr="00BD6945">
              <w:rPr>
                <w:rFonts w:cs="Arial"/>
                <w:color w:val="000000"/>
                <w:sz w:val="22"/>
                <w:szCs w:val="22"/>
              </w:rPr>
              <w:t>3.7</w:t>
            </w:r>
          </w:p>
        </w:tc>
        <w:tc>
          <w:tcPr>
            <w:tcW w:w="622" w:type="pct"/>
            <w:vAlign w:val="bottom"/>
          </w:tcPr>
          <w:p w14:paraId="7AB0EC9B" w14:textId="77777777" w:rsidR="000405B2" w:rsidRPr="00BD6945" w:rsidRDefault="000405B2" w:rsidP="00BC7995">
            <w:pPr>
              <w:spacing w:after="0"/>
              <w:jc w:val="center"/>
              <w:rPr>
                <w:rFonts w:cs="Arial"/>
                <w:sz w:val="22"/>
                <w:szCs w:val="22"/>
              </w:rPr>
            </w:pPr>
            <w:r w:rsidRPr="00BD6945">
              <w:rPr>
                <w:rFonts w:cs="Arial"/>
                <w:color w:val="000000"/>
                <w:sz w:val="22"/>
                <w:szCs w:val="22"/>
              </w:rPr>
              <w:t>1.7</w:t>
            </w:r>
          </w:p>
        </w:tc>
        <w:tc>
          <w:tcPr>
            <w:tcW w:w="622" w:type="pct"/>
            <w:vAlign w:val="bottom"/>
          </w:tcPr>
          <w:p w14:paraId="7071E19A"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1.8</w:t>
            </w:r>
          </w:p>
        </w:tc>
      </w:tr>
      <w:tr w:rsidR="00450180" w:rsidRPr="00072BD7" w14:paraId="1B864F00" w14:textId="77777777" w:rsidTr="00BD6945">
        <w:trPr>
          <w:jc w:val="center"/>
        </w:trPr>
        <w:tc>
          <w:tcPr>
            <w:tcW w:w="631" w:type="pct"/>
          </w:tcPr>
          <w:p w14:paraId="0E4D6950" w14:textId="77777777" w:rsidR="000405B2" w:rsidRPr="00BD6945" w:rsidRDefault="000405B2" w:rsidP="00BC7995">
            <w:pPr>
              <w:spacing w:after="0"/>
              <w:rPr>
                <w:rFonts w:cs="Arial"/>
                <w:sz w:val="22"/>
                <w:szCs w:val="22"/>
              </w:rPr>
            </w:pPr>
            <w:r w:rsidRPr="00BD6945">
              <w:rPr>
                <w:rFonts w:cs="Arial"/>
                <w:sz w:val="22"/>
                <w:szCs w:val="22"/>
              </w:rPr>
              <w:t>K</w:t>
            </w:r>
          </w:p>
        </w:tc>
        <w:tc>
          <w:tcPr>
            <w:tcW w:w="906" w:type="pct"/>
          </w:tcPr>
          <w:p w14:paraId="4ACDDB75"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5668F696" w14:textId="6891D12E" w:rsidR="000405B2" w:rsidRPr="00BD6945" w:rsidRDefault="59D51ED9" w:rsidP="00BC7995">
            <w:pPr>
              <w:spacing w:after="0"/>
              <w:jc w:val="center"/>
              <w:rPr>
                <w:rFonts w:cs="Arial"/>
                <w:color w:val="000000" w:themeColor="text1"/>
                <w:sz w:val="22"/>
                <w:szCs w:val="22"/>
              </w:rPr>
            </w:pPr>
            <w:r w:rsidRPr="6CE92498">
              <w:rPr>
                <w:rFonts w:cs="Arial"/>
                <w:color w:val="000000" w:themeColor="text1"/>
                <w:sz w:val="22"/>
                <w:szCs w:val="22"/>
              </w:rPr>
              <w:t>-</w:t>
            </w:r>
          </w:p>
        </w:tc>
        <w:tc>
          <w:tcPr>
            <w:tcW w:w="686" w:type="pct"/>
            <w:vAlign w:val="bottom"/>
          </w:tcPr>
          <w:p w14:paraId="13C8C597"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86" w:type="pct"/>
            <w:vAlign w:val="bottom"/>
          </w:tcPr>
          <w:p w14:paraId="1850F751"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22" w:type="pct"/>
            <w:vAlign w:val="bottom"/>
          </w:tcPr>
          <w:p w14:paraId="752CA082"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22" w:type="pct"/>
            <w:vAlign w:val="bottom"/>
          </w:tcPr>
          <w:p w14:paraId="4C16A35F"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w:t>
            </w:r>
          </w:p>
        </w:tc>
      </w:tr>
      <w:tr w:rsidR="00450180" w:rsidRPr="00072BD7" w14:paraId="710B19BA" w14:textId="77777777" w:rsidTr="5295226D">
        <w:trPr>
          <w:jc w:val="center"/>
        </w:trPr>
        <w:tc>
          <w:tcPr>
            <w:tcW w:w="631" w:type="pct"/>
          </w:tcPr>
          <w:p w14:paraId="0A918487" w14:textId="77777777" w:rsidR="000405B2" w:rsidRPr="00BD6945" w:rsidRDefault="000405B2" w:rsidP="00BC7995">
            <w:pPr>
              <w:spacing w:after="0"/>
              <w:rPr>
                <w:rFonts w:cs="Arial"/>
                <w:b/>
                <w:bCs/>
                <w:sz w:val="22"/>
                <w:szCs w:val="22"/>
              </w:rPr>
            </w:pPr>
            <w:r w:rsidRPr="00BD6945">
              <w:rPr>
                <w:rFonts w:cs="Arial"/>
                <w:b/>
                <w:bCs/>
                <w:sz w:val="22"/>
                <w:szCs w:val="22"/>
              </w:rPr>
              <w:t>K</w:t>
            </w:r>
          </w:p>
        </w:tc>
        <w:tc>
          <w:tcPr>
            <w:tcW w:w="906" w:type="pct"/>
          </w:tcPr>
          <w:p w14:paraId="0B95D423" w14:textId="77777777" w:rsidR="000405B2" w:rsidRPr="00BD6945" w:rsidRDefault="000405B2" w:rsidP="00BC7995">
            <w:pPr>
              <w:spacing w:after="0"/>
              <w:rPr>
                <w:rFonts w:cs="Arial"/>
                <w:b/>
                <w:bCs/>
                <w:sz w:val="22"/>
                <w:szCs w:val="22"/>
              </w:rPr>
            </w:pPr>
            <w:r w:rsidRPr="00BD6945">
              <w:rPr>
                <w:rFonts w:cs="Arial"/>
                <w:b/>
                <w:bCs/>
                <w:sz w:val="22"/>
                <w:szCs w:val="22"/>
              </w:rPr>
              <w:t>Total</w:t>
            </w:r>
          </w:p>
        </w:tc>
        <w:tc>
          <w:tcPr>
            <w:tcW w:w="845" w:type="pct"/>
            <w:vAlign w:val="bottom"/>
          </w:tcPr>
          <w:p w14:paraId="0DF7F2D2"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13,444</w:t>
            </w:r>
          </w:p>
        </w:tc>
        <w:tc>
          <w:tcPr>
            <w:tcW w:w="686" w:type="pct"/>
            <w:vAlign w:val="bottom"/>
          </w:tcPr>
          <w:p w14:paraId="7C2B2D4A"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3.6</w:t>
            </w:r>
          </w:p>
        </w:tc>
        <w:tc>
          <w:tcPr>
            <w:tcW w:w="686" w:type="pct"/>
            <w:vAlign w:val="bottom"/>
          </w:tcPr>
          <w:p w14:paraId="1F756945"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3.2</w:t>
            </w:r>
          </w:p>
        </w:tc>
        <w:tc>
          <w:tcPr>
            <w:tcW w:w="622" w:type="pct"/>
            <w:vAlign w:val="bottom"/>
          </w:tcPr>
          <w:p w14:paraId="7654396E"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1.7</w:t>
            </w:r>
          </w:p>
        </w:tc>
        <w:tc>
          <w:tcPr>
            <w:tcW w:w="622" w:type="pct"/>
            <w:vAlign w:val="bottom"/>
          </w:tcPr>
          <w:p w14:paraId="182C281A"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1.8</w:t>
            </w:r>
          </w:p>
        </w:tc>
      </w:tr>
      <w:tr w:rsidR="00450180" w:rsidRPr="00072BD7" w14:paraId="4330EC90" w14:textId="77777777" w:rsidTr="5295226D">
        <w:trPr>
          <w:jc w:val="center"/>
        </w:trPr>
        <w:tc>
          <w:tcPr>
            <w:tcW w:w="631" w:type="pct"/>
          </w:tcPr>
          <w:p w14:paraId="51E6DBD2" w14:textId="77777777" w:rsidR="000405B2" w:rsidRPr="00BD6945" w:rsidRDefault="000405B2" w:rsidP="00BC7995">
            <w:pPr>
              <w:spacing w:after="0"/>
              <w:rPr>
                <w:rFonts w:cs="Arial"/>
                <w:sz w:val="22"/>
                <w:szCs w:val="22"/>
              </w:rPr>
            </w:pPr>
            <w:r w:rsidRPr="00BD6945">
              <w:rPr>
                <w:rFonts w:cs="Arial"/>
                <w:sz w:val="22"/>
                <w:szCs w:val="22"/>
              </w:rPr>
              <w:t>1</w:t>
            </w:r>
          </w:p>
        </w:tc>
        <w:tc>
          <w:tcPr>
            <w:tcW w:w="906" w:type="pct"/>
          </w:tcPr>
          <w:p w14:paraId="208BECD2" w14:textId="77777777" w:rsidR="000405B2" w:rsidRPr="00BD6945" w:rsidRDefault="000405B2" w:rsidP="00BC7995">
            <w:pPr>
              <w:spacing w:after="0"/>
              <w:rPr>
                <w:rFonts w:cs="Arial"/>
                <w:sz w:val="22"/>
                <w:szCs w:val="22"/>
              </w:rPr>
            </w:pPr>
            <w:r w:rsidRPr="00BD6945">
              <w:rPr>
                <w:rFonts w:cs="Arial"/>
                <w:sz w:val="22"/>
                <w:szCs w:val="22"/>
              </w:rPr>
              <w:t>First Year</w:t>
            </w:r>
          </w:p>
        </w:tc>
        <w:tc>
          <w:tcPr>
            <w:tcW w:w="845" w:type="pct"/>
            <w:vAlign w:val="bottom"/>
          </w:tcPr>
          <w:p w14:paraId="3308EC7D" w14:textId="77777777" w:rsidR="000405B2" w:rsidRPr="00BD6945" w:rsidRDefault="000405B2" w:rsidP="00BC7995">
            <w:pPr>
              <w:spacing w:after="0"/>
              <w:jc w:val="center"/>
              <w:rPr>
                <w:rFonts w:cs="Arial"/>
                <w:sz w:val="22"/>
                <w:szCs w:val="22"/>
              </w:rPr>
            </w:pPr>
            <w:r w:rsidRPr="00BD6945">
              <w:rPr>
                <w:rFonts w:cs="Arial"/>
                <w:color w:val="000000"/>
                <w:sz w:val="22"/>
                <w:szCs w:val="22"/>
              </w:rPr>
              <w:t>2,104</w:t>
            </w:r>
          </w:p>
        </w:tc>
        <w:tc>
          <w:tcPr>
            <w:tcW w:w="686" w:type="pct"/>
            <w:vAlign w:val="bottom"/>
          </w:tcPr>
          <w:p w14:paraId="786533B9"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c>
          <w:tcPr>
            <w:tcW w:w="686" w:type="pct"/>
            <w:vAlign w:val="bottom"/>
          </w:tcPr>
          <w:p w14:paraId="5D7E48E0" w14:textId="77777777" w:rsidR="000405B2" w:rsidRPr="00BD6945" w:rsidRDefault="000405B2" w:rsidP="00BC7995">
            <w:pPr>
              <w:spacing w:after="0"/>
              <w:jc w:val="center"/>
              <w:rPr>
                <w:rFonts w:cs="Arial"/>
                <w:sz w:val="22"/>
                <w:szCs w:val="22"/>
              </w:rPr>
            </w:pPr>
            <w:r w:rsidRPr="00BD6945">
              <w:rPr>
                <w:rFonts w:cs="Arial"/>
                <w:color w:val="000000"/>
                <w:sz w:val="22"/>
                <w:szCs w:val="22"/>
              </w:rPr>
              <w:t>2.3</w:t>
            </w:r>
          </w:p>
        </w:tc>
        <w:tc>
          <w:tcPr>
            <w:tcW w:w="622" w:type="pct"/>
            <w:vAlign w:val="bottom"/>
          </w:tcPr>
          <w:p w14:paraId="50BE9F34" w14:textId="77777777" w:rsidR="000405B2" w:rsidRPr="00BD6945" w:rsidRDefault="000405B2" w:rsidP="00BC7995">
            <w:pPr>
              <w:spacing w:after="0"/>
              <w:jc w:val="center"/>
              <w:rPr>
                <w:rFonts w:cs="Arial"/>
                <w:sz w:val="22"/>
                <w:szCs w:val="22"/>
              </w:rPr>
            </w:pPr>
            <w:r w:rsidRPr="00BD6945">
              <w:rPr>
                <w:rFonts w:cs="Arial"/>
                <w:color w:val="000000"/>
                <w:sz w:val="22"/>
                <w:szCs w:val="22"/>
              </w:rPr>
              <w:t>2.6</w:t>
            </w:r>
          </w:p>
        </w:tc>
        <w:tc>
          <w:tcPr>
            <w:tcW w:w="622" w:type="pct"/>
            <w:vAlign w:val="bottom"/>
          </w:tcPr>
          <w:p w14:paraId="3BEE61F6"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1.9</w:t>
            </w:r>
          </w:p>
        </w:tc>
      </w:tr>
      <w:tr w:rsidR="00450180" w:rsidRPr="00072BD7" w14:paraId="1A4A8261" w14:textId="77777777" w:rsidTr="5295226D">
        <w:trPr>
          <w:jc w:val="center"/>
        </w:trPr>
        <w:tc>
          <w:tcPr>
            <w:tcW w:w="631" w:type="pct"/>
          </w:tcPr>
          <w:p w14:paraId="46F0341E" w14:textId="77777777" w:rsidR="000405B2" w:rsidRPr="00BD6945" w:rsidRDefault="000405B2" w:rsidP="00BC7995">
            <w:pPr>
              <w:spacing w:after="0"/>
              <w:rPr>
                <w:rFonts w:cs="Arial"/>
                <w:sz w:val="22"/>
                <w:szCs w:val="22"/>
              </w:rPr>
            </w:pPr>
            <w:r w:rsidRPr="00BD6945">
              <w:rPr>
                <w:rFonts w:cs="Arial"/>
                <w:sz w:val="22"/>
                <w:szCs w:val="22"/>
              </w:rPr>
              <w:t>1</w:t>
            </w:r>
          </w:p>
        </w:tc>
        <w:tc>
          <w:tcPr>
            <w:tcW w:w="906" w:type="pct"/>
          </w:tcPr>
          <w:p w14:paraId="080C3AA5"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vAlign w:val="bottom"/>
          </w:tcPr>
          <w:p w14:paraId="583273F4" w14:textId="77777777" w:rsidR="000405B2" w:rsidRPr="00BD6945" w:rsidRDefault="000405B2" w:rsidP="00BC7995">
            <w:pPr>
              <w:spacing w:after="0"/>
              <w:jc w:val="center"/>
              <w:rPr>
                <w:rFonts w:cs="Arial"/>
                <w:sz w:val="22"/>
                <w:szCs w:val="22"/>
              </w:rPr>
            </w:pPr>
            <w:r w:rsidRPr="00BD6945">
              <w:rPr>
                <w:rFonts w:cs="Arial"/>
                <w:color w:val="000000"/>
                <w:sz w:val="22"/>
                <w:szCs w:val="22"/>
              </w:rPr>
              <w:t>11,258</w:t>
            </w:r>
          </w:p>
        </w:tc>
        <w:tc>
          <w:tcPr>
            <w:tcW w:w="686" w:type="pct"/>
            <w:vAlign w:val="bottom"/>
          </w:tcPr>
          <w:p w14:paraId="22973155" w14:textId="77777777" w:rsidR="000405B2" w:rsidRPr="00BD6945" w:rsidRDefault="000405B2" w:rsidP="00BC7995">
            <w:pPr>
              <w:spacing w:after="0"/>
              <w:jc w:val="center"/>
              <w:rPr>
                <w:rFonts w:cs="Arial"/>
                <w:sz w:val="22"/>
                <w:szCs w:val="22"/>
              </w:rPr>
            </w:pPr>
            <w:r w:rsidRPr="00BD6945">
              <w:rPr>
                <w:rFonts w:cs="Arial"/>
                <w:color w:val="000000"/>
                <w:sz w:val="22"/>
                <w:szCs w:val="22"/>
              </w:rPr>
              <w:t>4.5</w:t>
            </w:r>
          </w:p>
        </w:tc>
        <w:tc>
          <w:tcPr>
            <w:tcW w:w="686" w:type="pct"/>
            <w:vAlign w:val="bottom"/>
          </w:tcPr>
          <w:p w14:paraId="1D4C4D9E" w14:textId="77777777" w:rsidR="000405B2" w:rsidRPr="00BD6945" w:rsidRDefault="000405B2" w:rsidP="00BC7995">
            <w:pPr>
              <w:spacing w:after="0"/>
              <w:jc w:val="center"/>
              <w:rPr>
                <w:rFonts w:cs="Arial"/>
                <w:sz w:val="22"/>
                <w:szCs w:val="22"/>
              </w:rPr>
            </w:pPr>
            <w:r w:rsidRPr="00BD6945">
              <w:rPr>
                <w:rFonts w:cs="Arial"/>
                <w:color w:val="000000"/>
                <w:sz w:val="22"/>
                <w:szCs w:val="22"/>
              </w:rPr>
              <w:t>2.9</w:t>
            </w:r>
          </w:p>
        </w:tc>
        <w:tc>
          <w:tcPr>
            <w:tcW w:w="622" w:type="pct"/>
            <w:vAlign w:val="bottom"/>
          </w:tcPr>
          <w:p w14:paraId="134A61AB"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2791AA99"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2.4</w:t>
            </w:r>
          </w:p>
        </w:tc>
      </w:tr>
      <w:tr w:rsidR="00450180" w:rsidRPr="00072BD7" w14:paraId="434DF05A" w14:textId="77777777" w:rsidTr="5295226D">
        <w:trPr>
          <w:jc w:val="center"/>
        </w:trPr>
        <w:tc>
          <w:tcPr>
            <w:tcW w:w="631" w:type="pct"/>
          </w:tcPr>
          <w:p w14:paraId="37789210" w14:textId="77777777" w:rsidR="000405B2" w:rsidRPr="00BD6945" w:rsidRDefault="000405B2" w:rsidP="00BC7995">
            <w:pPr>
              <w:spacing w:after="0"/>
              <w:rPr>
                <w:rFonts w:cs="Arial"/>
                <w:sz w:val="22"/>
                <w:szCs w:val="22"/>
              </w:rPr>
            </w:pPr>
            <w:r w:rsidRPr="00BD6945">
              <w:rPr>
                <w:rFonts w:cs="Arial"/>
                <w:sz w:val="22"/>
                <w:szCs w:val="22"/>
              </w:rPr>
              <w:t>1</w:t>
            </w:r>
          </w:p>
        </w:tc>
        <w:tc>
          <w:tcPr>
            <w:tcW w:w="906" w:type="pct"/>
          </w:tcPr>
          <w:p w14:paraId="27884CF3"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32FCD7A7" w14:textId="77777777" w:rsidR="000405B2" w:rsidRPr="00BD6945" w:rsidRDefault="000405B2" w:rsidP="00BC7995">
            <w:pPr>
              <w:spacing w:after="0"/>
              <w:jc w:val="center"/>
              <w:rPr>
                <w:rFonts w:cs="Arial"/>
                <w:sz w:val="22"/>
                <w:szCs w:val="22"/>
              </w:rPr>
            </w:pPr>
            <w:r w:rsidRPr="00BD6945">
              <w:rPr>
                <w:rFonts w:cs="Arial"/>
                <w:color w:val="000000"/>
                <w:sz w:val="22"/>
                <w:szCs w:val="22"/>
              </w:rPr>
              <w:t>272</w:t>
            </w:r>
          </w:p>
        </w:tc>
        <w:tc>
          <w:tcPr>
            <w:tcW w:w="686" w:type="pct"/>
            <w:vAlign w:val="bottom"/>
          </w:tcPr>
          <w:p w14:paraId="28E9DF30" w14:textId="77777777" w:rsidR="000405B2" w:rsidRPr="00BD6945" w:rsidRDefault="000405B2" w:rsidP="00BC7995">
            <w:pPr>
              <w:spacing w:after="0"/>
              <w:jc w:val="center"/>
              <w:rPr>
                <w:rFonts w:cs="Arial"/>
                <w:sz w:val="22"/>
                <w:szCs w:val="22"/>
              </w:rPr>
            </w:pPr>
            <w:r w:rsidRPr="00BD6945">
              <w:rPr>
                <w:rFonts w:cs="Arial"/>
                <w:color w:val="000000"/>
                <w:sz w:val="22"/>
                <w:szCs w:val="22"/>
              </w:rPr>
              <w:t>4.6</w:t>
            </w:r>
          </w:p>
        </w:tc>
        <w:tc>
          <w:tcPr>
            <w:tcW w:w="686" w:type="pct"/>
            <w:vAlign w:val="bottom"/>
          </w:tcPr>
          <w:p w14:paraId="2F23ECC9" w14:textId="77777777" w:rsidR="000405B2" w:rsidRPr="00BD6945" w:rsidRDefault="000405B2" w:rsidP="00BC7995">
            <w:pPr>
              <w:spacing w:after="0"/>
              <w:jc w:val="center"/>
              <w:rPr>
                <w:rFonts w:cs="Arial"/>
                <w:sz w:val="22"/>
                <w:szCs w:val="22"/>
              </w:rPr>
            </w:pPr>
            <w:r w:rsidRPr="00BD6945">
              <w:rPr>
                <w:rFonts w:cs="Arial"/>
                <w:color w:val="000000"/>
                <w:sz w:val="22"/>
                <w:szCs w:val="22"/>
              </w:rPr>
              <w:t>2.9</w:t>
            </w:r>
          </w:p>
        </w:tc>
        <w:tc>
          <w:tcPr>
            <w:tcW w:w="622" w:type="pct"/>
            <w:vAlign w:val="bottom"/>
          </w:tcPr>
          <w:p w14:paraId="103FA547" w14:textId="77777777" w:rsidR="000405B2" w:rsidRPr="00BD6945" w:rsidRDefault="000405B2" w:rsidP="00BC7995">
            <w:pPr>
              <w:spacing w:after="0"/>
              <w:jc w:val="center"/>
              <w:rPr>
                <w:rFonts w:cs="Arial"/>
                <w:sz w:val="22"/>
                <w:szCs w:val="22"/>
              </w:rPr>
            </w:pPr>
            <w:r w:rsidRPr="00BD6945">
              <w:rPr>
                <w:rFonts w:cs="Arial"/>
                <w:color w:val="000000"/>
                <w:sz w:val="22"/>
                <w:szCs w:val="22"/>
              </w:rPr>
              <w:t>2.7</w:t>
            </w:r>
          </w:p>
        </w:tc>
        <w:tc>
          <w:tcPr>
            <w:tcW w:w="622" w:type="pct"/>
            <w:vAlign w:val="bottom"/>
          </w:tcPr>
          <w:p w14:paraId="74B4487E"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2.2</w:t>
            </w:r>
          </w:p>
        </w:tc>
      </w:tr>
      <w:tr w:rsidR="00450180" w:rsidRPr="00072BD7" w14:paraId="1768A8B8" w14:textId="77777777" w:rsidTr="00BD6945">
        <w:trPr>
          <w:jc w:val="center"/>
        </w:trPr>
        <w:tc>
          <w:tcPr>
            <w:tcW w:w="631" w:type="pct"/>
          </w:tcPr>
          <w:p w14:paraId="200A79CC" w14:textId="77777777" w:rsidR="000405B2" w:rsidRPr="00BD6945" w:rsidRDefault="000405B2" w:rsidP="00BC7995">
            <w:pPr>
              <w:spacing w:after="0"/>
              <w:rPr>
                <w:rFonts w:cs="Arial"/>
                <w:sz w:val="22"/>
                <w:szCs w:val="22"/>
              </w:rPr>
            </w:pPr>
            <w:r w:rsidRPr="00BD6945">
              <w:rPr>
                <w:rFonts w:cs="Arial"/>
                <w:sz w:val="22"/>
                <w:szCs w:val="22"/>
              </w:rPr>
              <w:t>1</w:t>
            </w:r>
          </w:p>
        </w:tc>
        <w:tc>
          <w:tcPr>
            <w:tcW w:w="906" w:type="pct"/>
          </w:tcPr>
          <w:p w14:paraId="4CEF5D6D" w14:textId="77777777" w:rsidR="000405B2" w:rsidRPr="00BD6945" w:rsidRDefault="000405B2" w:rsidP="00BC7995">
            <w:pPr>
              <w:spacing w:after="0"/>
              <w:rPr>
                <w:rFonts w:cs="Arial"/>
                <w:sz w:val="22"/>
                <w:szCs w:val="22"/>
              </w:rPr>
            </w:pPr>
            <w:r w:rsidRPr="00BD6945">
              <w:rPr>
                <w:rFonts w:cs="Arial"/>
                <w:sz w:val="22"/>
                <w:szCs w:val="22"/>
              </w:rPr>
              <w:t>Fourth Year</w:t>
            </w:r>
          </w:p>
        </w:tc>
        <w:tc>
          <w:tcPr>
            <w:tcW w:w="845" w:type="pct"/>
            <w:vAlign w:val="bottom"/>
          </w:tcPr>
          <w:p w14:paraId="15E00208" w14:textId="1CA0EA61" w:rsidR="000405B2" w:rsidRPr="00BD6945" w:rsidRDefault="1981F64A" w:rsidP="00BC7995">
            <w:pPr>
              <w:spacing w:after="0"/>
              <w:jc w:val="center"/>
              <w:rPr>
                <w:rFonts w:cs="Arial"/>
                <w:color w:val="000000" w:themeColor="text1"/>
                <w:sz w:val="22"/>
                <w:szCs w:val="22"/>
              </w:rPr>
            </w:pPr>
            <w:r w:rsidRPr="6CE92498">
              <w:rPr>
                <w:rFonts w:cs="Arial"/>
                <w:color w:val="000000" w:themeColor="text1"/>
                <w:sz w:val="22"/>
                <w:szCs w:val="22"/>
              </w:rPr>
              <w:t>-</w:t>
            </w:r>
          </w:p>
        </w:tc>
        <w:tc>
          <w:tcPr>
            <w:tcW w:w="686" w:type="pct"/>
            <w:vAlign w:val="bottom"/>
          </w:tcPr>
          <w:p w14:paraId="4DBAA1CE"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86" w:type="pct"/>
            <w:vAlign w:val="bottom"/>
          </w:tcPr>
          <w:p w14:paraId="0BDE3ED2"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22" w:type="pct"/>
            <w:vAlign w:val="bottom"/>
          </w:tcPr>
          <w:p w14:paraId="681CAFBD" w14:textId="77777777" w:rsidR="000405B2" w:rsidRPr="00BD6945" w:rsidRDefault="000405B2" w:rsidP="00BC7995">
            <w:pPr>
              <w:spacing w:after="0"/>
              <w:jc w:val="center"/>
              <w:rPr>
                <w:rFonts w:cs="Arial"/>
                <w:sz w:val="22"/>
                <w:szCs w:val="22"/>
              </w:rPr>
            </w:pPr>
            <w:r w:rsidRPr="00BD6945">
              <w:rPr>
                <w:rFonts w:cs="Arial"/>
                <w:sz w:val="22"/>
                <w:szCs w:val="22"/>
              </w:rPr>
              <w:t>-</w:t>
            </w:r>
          </w:p>
        </w:tc>
        <w:tc>
          <w:tcPr>
            <w:tcW w:w="622" w:type="pct"/>
            <w:vAlign w:val="bottom"/>
          </w:tcPr>
          <w:p w14:paraId="2F8EE15E"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w:t>
            </w:r>
          </w:p>
        </w:tc>
      </w:tr>
      <w:tr w:rsidR="00450180" w:rsidRPr="00072BD7" w14:paraId="59BBB46E" w14:textId="77777777" w:rsidTr="5295226D">
        <w:trPr>
          <w:jc w:val="center"/>
        </w:trPr>
        <w:tc>
          <w:tcPr>
            <w:tcW w:w="631" w:type="pct"/>
          </w:tcPr>
          <w:p w14:paraId="251D5EF5" w14:textId="77777777" w:rsidR="000405B2" w:rsidRPr="00BD6945" w:rsidRDefault="000405B2" w:rsidP="00BC7995">
            <w:pPr>
              <w:spacing w:after="0"/>
              <w:rPr>
                <w:rFonts w:cs="Arial"/>
                <w:b/>
                <w:bCs/>
                <w:sz w:val="22"/>
                <w:szCs w:val="22"/>
              </w:rPr>
            </w:pPr>
            <w:r w:rsidRPr="00BD6945">
              <w:rPr>
                <w:rFonts w:cs="Arial"/>
                <w:b/>
                <w:bCs/>
                <w:sz w:val="22"/>
                <w:szCs w:val="22"/>
              </w:rPr>
              <w:t>1</w:t>
            </w:r>
          </w:p>
        </w:tc>
        <w:tc>
          <w:tcPr>
            <w:tcW w:w="906" w:type="pct"/>
          </w:tcPr>
          <w:p w14:paraId="72D094BF" w14:textId="77777777" w:rsidR="000405B2" w:rsidRPr="00BD6945" w:rsidRDefault="000405B2" w:rsidP="00BC7995">
            <w:pPr>
              <w:spacing w:after="0"/>
              <w:rPr>
                <w:rFonts w:cs="Arial"/>
                <w:b/>
                <w:bCs/>
                <w:sz w:val="22"/>
                <w:szCs w:val="22"/>
              </w:rPr>
            </w:pPr>
            <w:r w:rsidRPr="00BD6945">
              <w:rPr>
                <w:rFonts w:cs="Arial"/>
                <w:b/>
                <w:bCs/>
                <w:sz w:val="22"/>
                <w:szCs w:val="22"/>
              </w:rPr>
              <w:t>Total</w:t>
            </w:r>
          </w:p>
        </w:tc>
        <w:tc>
          <w:tcPr>
            <w:tcW w:w="845" w:type="pct"/>
            <w:vAlign w:val="bottom"/>
          </w:tcPr>
          <w:p w14:paraId="46E768FC"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13,635</w:t>
            </w:r>
          </w:p>
        </w:tc>
        <w:tc>
          <w:tcPr>
            <w:tcW w:w="686" w:type="pct"/>
            <w:vAlign w:val="bottom"/>
          </w:tcPr>
          <w:p w14:paraId="36B3604B"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4.3</w:t>
            </w:r>
          </w:p>
        </w:tc>
        <w:tc>
          <w:tcPr>
            <w:tcW w:w="686" w:type="pct"/>
            <w:vAlign w:val="bottom"/>
          </w:tcPr>
          <w:p w14:paraId="1A81E16F"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2.8</w:t>
            </w:r>
          </w:p>
        </w:tc>
        <w:tc>
          <w:tcPr>
            <w:tcW w:w="622" w:type="pct"/>
            <w:vAlign w:val="bottom"/>
          </w:tcPr>
          <w:p w14:paraId="03B21E0B"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3.0</w:t>
            </w:r>
          </w:p>
        </w:tc>
        <w:tc>
          <w:tcPr>
            <w:tcW w:w="622" w:type="pct"/>
            <w:vAlign w:val="bottom"/>
          </w:tcPr>
          <w:p w14:paraId="633740BE"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2.3</w:t>
            </w:r>
          </w:p>
        </w:tc>
      </w:tr>
      <w:tr w:rsidR="00450180" w:rsidRPr="00072BD7" w14:paraId="71E0929E" w14:textId="77777777" w:rsidTr="5295226D">
        <w:trPr>
          <w:jc w:val="center"/>
        </w:trPr>
        <w:tc>
          <w:tcPr>
            <w:tcW w:w="631" w:type="pct"/>
          </w:tcPr>
          <w:p w14:paraId="1105C006" w14:textId="7F4E4B73"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24A4546A" w14:textId="77777777" w:rsidR="000405B2" w:rsidRPr="00BD6945" w:rsidRDefault="000405B2" w:rsidP="00BC7995">
            <w:pPr>
              <w:spacing w:after="0"/>
              <w:rPr>
                <w:rFonts w:cs="Arial"/>
                <w:sz w:val="22"/>
                <w:szCs w:val="22"/>
              </w:rPr>
            </w:pPr>
            <w:r w:rsidRPr="00BD6945">
              <w:rPr>
                <w:rFonts w:cs="Arial"/>
                <w:sz w:val="22"/>
                <w:szCs w:val="22"/>
              </w:rPr>
              <w:t>First Year</w:t>
            </w:r>
          </w:p>
        </w:tc>
        <w:tc>
          <w:tcPr>
            <w:tcW w:w="845" w:type="pct"/>
            <w:vAlign w:val="bottom"/>
          </w:tcPr>
          <w:p w14:paraId="4F471CC1" w14:textId="77777777" w:rsidR="000405B2" w:rsidRPr="00BD6945" w:rsidRDefault="000405B2" w:rsidP="00BC7995">
            <w:pPr>
              <w:spacing w:after="0"/>
              <w:jc w:val="center"/>
              <w:rPr>
                <w:rFonts w:cs="Arial"/>
                <w:sz w:val="22"/>
                <w:szCs w:val="22"/>
              </w:rPr>
            </w:pPr>
            <w:r w:rsidRPr="00BD6945">
              <w:rPr>
                <w:rFonts w:cs="Arial"/>
                <w:color w:val="000000"/>
                <w:sz w:val="22"/>
                <w:szCs w:val="22"/>
              </w:rPr>
              <w:t>3,072</w:t>
            </w:r>
          </w:p>
        </w:tc>
        <w:tc>
          <w:tcPr>
            <w:tcW w:w="686" w:type="pct"/>
            <w:vAlign w:val="bottom"/>
          </w:tcPr>
          <w:p w14:paraId="7627056E" w14:textId="77777777" w:rsidR="000405B2" w:rsidRPr="00BD6945" w:rsidRDefault="000405B2" w:rsidP="00BC7995">
            <w:pPr>
              <w:spacing w:after="0"/>
              <w:jc w:val="center"/>
              <w:rPr>
                <w:rFonts w:cs="Arial"/>
                <w:sz w:val="22"/>
                <w:szCs w:val="22"/>
              </w:rPr>
            </w:pPr>
            <w:r w:rsidRPr="00BD6945">
              <w:rPr>
                <w:rFonts w:cs="Arial"/>
                <w:color w:val="000000"/>
                <w:sz w:val="22"/>
                <w:szCs w:val="22"/>
              </w:rPr>
              <w:t>2.8</w:t>
            </w:r>
          </w:p>
        </w:tc>
        <w:tc>
          <w:tcPr>
            <w:tcW w:w="686" w:type="pct"/>
            <w:vAlign w:val="bottom"/>
          </w:tcPr>
          <w:p w14:paraId="52084DB0" w14:textId="77777777" w:rsidR="000405B2" w:rsidRPr="00BD6945" w:rsidRDefault="000405B2" w:rsidP="00BC7995">
            <w:pPr>
              <w:spacing w:after="0"/>
              <w:jc w:val="center"/>
              <w:rPr>
                <w:rFonts w:cs="Arial"/>
                <w:sz w:val="22"/>
                <w:szCs w:val="22"/>
              </w:rPr>
            </w:pPr>
            <w:r w:rsidRPr="00BD6945">
              <w:rPr>
                <w:rFonts w:cs="Arial"/>
                <w:color w:val="000000"/>
                <w:sz w:val="22"/>
                <w:szCs w:val="22"/>
              </w:rPr>
              <w:t>2.3</w:t>
            </w:r>
          </w:p>
        </w:tc>
        <w:tc>
          <w:tcPr>
            <w:tcW w:w="622" w:type="pct"/>
            <w:vAlign w:val="bottom"/>
          </w:tcPr>
          <w:p w14:paraId="2399352D"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4799C9D4"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2.5</w:t>
            </w:r>
          </w:p>
        </w:tc>
      </w:tr>
      <w:tr w:rsidR="00450180" w:rsidRPr="00072BD7" w14:paraId="2F3F23A8" w14:textId="77777777" w:rsidTr="5295226D">
        <w:trPr>
          <w:jc w:val="center"/>
        </w:trPr>
        <w:tc>
          <w:tcPr>
            <w:tcW w:w="631" w:type="pct"/>
          </w:tcPr>
          <w:p w14:paraId="4F65B7FA" w14:textId="79B18744"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0C4FBFF9"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vAlign w:val="bottom"/>
          </w:tcPr>
          <w:p w14:paraId="6A84783D" w14:textId="77777777" w:rsidR="000405B2" w:rsidRPr="00BD6945" w:rsidRDefault="000405B2" w:rsidP="00BC7995">
            <w:pPr>
              <w:spacing w:after="0"/>
              <w:jc w:val="center"/>
              <w:rPr>
                <w:rFonts w:cs="Arial"/>
                <w:sz w:val="22"/>
                <w:szCs w:val="22"/>
              </w:rPr>
            </w:pPr>
            <w:r w:rsidRPr="00BD6945">
              <w:rPr>
                <w:rFonts w:cs="Arial"/>
                <w:color w:val="000000"/>
                <w:sz w:val="22"/>
                <w:szCs w:val="22"/>
              </w:rPr>
              <w:t>3,523</w:t>
            </w:r>
          </w:p>
        </w:tc>
        <w:tc>
          <w:tcPr>
            <w:tcW w:w="686" w:type="pct"/>
            <w:vAlign w:val="bottom"/>
          </w:tcPr>
          <w:p w14:paraId="7705B29E" w14:textId="77777777" w:rsidR="000405B2" w:rsidRPr="00BD6945" w:rsidRDefault="000405B2" w:rsidP="00BC7995">
            <w:pPr>
              <w:spacing w:after="0"/>
              <w:jc w:val="center"/>
              <w:rPr>
                <w:rFonts w:cs="Arial"/>
                <w:sz w:val="22"/>
                <w:szCs w:val="22"/>
              </w:rPr>
            </w:pPr>
            <w:r w:rsidRPr="00BD6945">
              <w:rPr>
                <w:rFonts w:cs="Arial"/>
                <w:color w:val="000000"/>
                <w:sz w:val="22"/>
                <w:szCs w:val="22"/>
              </w:rPr>
              <w:t>3.5</w:t>
            </w:r>
          </w:p>
        </w:tc>
        <w:tc>
          <w:tcPr>
            <w:tcW w:w="686" w:type="pct"/>
            <w:vAlign w:val="bottom"/>
          </w:tcPr>
          <w:p w14:paraId="30A25E45" w14:textId="77777777" w:rsidR="000405B2" w:rsidRPr="00BD6945" w:rsidRDefault="000405B2" w:rsidP="00BC7995">
            <w:pPr>
              <w:spacing w:after="0"/>
              <w:jc w:val="center"/>
              <w:rPr>
                <w:rFonts w:cs="Arial"/>
                <w:sz w:val="22"/>
                <w:szCs w:val="22"/>
              </w:rPr>
            </w:pPr>
            <w:r w:rsidRPr="00BD6945">
              <w:rPr>
                <w:rFonts w:cs="Arial"/>
                <w:color w:val="000000"/>
                <w:sz w:val="22"/>
                <w:szCs w:val="22"/>
              </w:rPr>
              <w:t>2.8</w:t>
            </w:r>
          </w:p>
        </w:tc>
        <w:tc>
          <w:tcPr>
            <w:tcW w:w="622" w:type="pct"/>
            <w:vAlign w:val="bottom"/>
          </w:tcPr>
          <w:p w14:paraId="6007551B"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c>
          <w:tcPr>
            <w:tcW w:w="622" w:type="pct"/>
            <w:vAlign w:val="bottom"/>
          </w:tcPr>
          <w:p w14:paraId="1458D70F"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2.9</w:t>
            </w:r>
          </w:p>
        </w:tc>
      </w:tr>
      <w:tr w:rsidR="00450180" w:rsidRPr="00072BD7" w14:paraId="65E2525D" w14:textId="77777777" w:rsidTr="5295226D">
        <w:trPr>
          <w:jc w:val="center"/>
        </w:trPr>
        <w:tc>
          <w:tcPr>
            <w:tcW w:w="631" w:type="pct"/>
          </w:tcPr>
          <w:p w14:paraId="2447A944" w14:textId="2A9F2BB9"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6C35693F"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58138408" w14:textId="77777777" w:rsidR="000405B2" w:rsidRPr="00BD6945" w:rsidRDefault="000405B2" w:rsidP="00BC7995">
            <w:pPr>
              <w:spacing w:after="0"/>
              <w:jc w:val="center"/>
              <w:rPr>
                <w:rFonts w:cs="Arial"/>
                <w:sz w:val="22"/>
                <w:szCs w:val="22"/>
              </w:rPr>
            </w:pPr>
            <w:r w:rsidRPr="00BD6945">
              <w:rPr>
                <w:rFonts w:cs="Arial"/>
                <w:color w:val="000000"/>
                <w:sz w:val="22"/>
                <w:szCs w:val="22"/>
              </w:rPr>
              <w:t>10,826</w:t>
            </w:r>
          </w:p>
        </w:tc>
        <w:tc>
          <w:tcPr>
            <w:tcW w:w="686" w:type="pct"/>
            <w:vAlign w:val="bottom"/>
          </w:tcPr>
          <w:p w14:paraId="7FBD0157" w14:textId="77777777" w:rsidR="000405B2" w:rsidRPr="00BD6945" w:rsidRDefault="000405B2" w:rsidP="00BC7995">
            <w:pPr>
              <w:spacing w:after="0"/>
              <w:jc w:val="center"/>
              <w:rPr>
                <w:rFonts w:cs="Arial"/>
                <w:sz w:val="22"/>
                <w:szCs w:val="22"/>
              </w:rPr>
            </w:pPr>
            <w:r w:rsidRPr="00BD6945">
              <w:rPr>
                <w:rFonts w:cs="Arial"/>
                <w:color w:val="000000"/>
                <w:sz w:val="22"/>
                <w:szCs w:val="22"/>
              </w:rPr>
              <w:t>4.0</w:t>
            </w:r>
          </w:p>
        </w:tc>
        <w:tc>
          <w:tcPr>
            <w:tcW w:w="686" w:type="pct"/>
            <w:vAlign w:val="bottom"/>
          </w:tcPr>
          <w:p w14:paraId="10E97007" w14:textId="77777777" w:rsidR="000405B2" w:rsidRPr="00BD6945" w:rsidRDefault="000405B2" w:rsidP="00BC7995">
            <w:pPr>
              <w:spacing w:after="0"/>
              <w:jc w:val="center"/>
              <w:rPr>
                <w:rFonts w:cs="Arial"/>
                <w:sz w:val="22"/>
                <w:szCs w:val="22"/>
              </w:rPr>
            </w:pPr>
            <w:r w:rsidRPr="00BD6945">
              <w:rPr>
                <w:rFonts w:cs="Arial"/>
                <w:color w:val="000000"/>
                <w:sz w:val="22"/>
                <w:szCs w:val="22"/>
              </w:rPr>
              <w:t>3.2</w:t>
            </w:r>
          </w:p>
        </w:tc>
        <w:tc>
          <w:tcPr>
            <w:tcW w:w="622" w:type="pct"/>
            <w:vAlign w:val="bottom"/>
          </w:tcPr>
          <w:p w14:paraId="667B751D" w14:textId="77777777" w:rsidR="000405B2" w:rsidRPr="00BD6945" w:rsidRDefault="000405B2" w:rsidP="00BC7995">
            <w:pPr>
              <w:spacing w:after="0"/>
              <w:jc w:val="center"/>
              <w:rPr>
                <w:rFonts w:cs="Arial"/>
                <w:sz w:val="22"/>
                <w:szCs w:val="22"/>
              </w:rPr>
            </w:pPr>
            <w:r w:rsidRPr="00BD6945">
              <w:rPr>
                <w:rFonts w:cs="Arial"/>
                <w:color w:val="000000"/>
                <w:sz w:val="22"/>
                <w:szCs w:val="22"/>
              </w:rPr>
              <w:t>3.7</w:t>
            </w:r>
          </w:p>
        </w:tc>
        <w:tc>
          <w:tcPr>
            <w:tcW w:w="622" w:type="pct"/>
            <w:vAlign w:val="bottom"/>
          </w:tcPr>
          <w:p w14:paraId="2948B8B2"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3.2</w:t>
            </w:r>
          </w:p>
        </w:tc>
      </w:tr>
      <w:tr w:rsidR="00450180" w:rsidRPr="00072BD7" w14:paraId="1034A04F" w14:textId="77777777" w:rsidTr="5295226D">
        <w:trPr>
          <w:jc w:val="center"/>
        </w:trPr>
        <w:tc>
          <w:tcPr>
            <w:tcW w:w="631" w:type="pct"/>
          </w:tcPr>
          <w:p w14:paraId="367EA17D" w14:textId="375D20F7"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3305FADF" w14:textId="77777777" w:rsidR="000405B2" w:rsidRPr="00BD6945" w:rsidRDefault="000405B2" w:rsidP="00BC7995">
            <w:pPr>
              <w:spacing w:after="0"/>
              <w:rPr>
                <w:rFonts w:cs="Arial"/>
                <w:sz w:val="22"/>
                <w:szCs w:val="22"/>
              </w:rPr>
            </w:pPr>
            <w:r w:rsidRPr="00BD6945">
              <w:rPr>
                <w:rFonts w:cs="Arial"/>
                <w:sz w:val="22"/>
                <w:szCs w:val="22"/>
              </w:rPr>
              <w:t>Fourth Year</w:t>
            </w:r>
          </w:p>
        </w:tc>
        <w:tc>
          <w:tcPr>
            <w:tcW w:w="845" w:type="pct"/>
            <w:vAlign w:val="bottom"/>
          </w:tcPr>
          <w:p w14:paraId="07761B46" w14:textId="77777777" w:rsidR="000405B2" w:rsidRPr="00BD6945" w:rsidRDefault="000405B2" w:rsidP="00BC7995">
            <w:pPr>
              <w:spacing w:after="0"/>
              <w:jc w:val="center"/>
              <w:rPr>
                <w:rFonts w:cs="Arial"/>
                <w:sz w:val="22"/>
                <w:szCs w:val="22"/>
              </w:rPr>
            </w:pPr>
            <w:r w:rsidRPr="00BD6945">
              <w:rPr>
                <w:rFonts w:cs="Arial"/>
                <w:color w:val="000000"/>
                <w:sz w:val="22"/>
                <w:szCs w:val="22"/>
              </w:rPr>
              <w:t>7,912</w:t>
            </w:r>
          </w:p>
        </w:tc>
        <w:tc>
          <w:tcPr>
            <w:tcW w:w="686" w:type="pct"/>
            <w:vAlign w:val="bottom"/>
          </w:tcPr>
          <w:p w14:paraId="5901133C" w14:textId="77777777" w:rsidR="000405B2" w:rsidRPr="00BD6945" w:rsidRDefault="000405B2" w:rsidP="00BC7995">
            <w:pPr>
              <w:spacing w:after="0"/>
              <w:jc w:val="center"/>
              <w:rPr>
                <w:rFonts w:cs="Arial"/>
                <w:sz w:val="22"/>
                <w:szCs w:val="22"/>
              </w:rPr>
            </w:pPr>
            <w:r w:rsidRPr="00BD6945">
              <w:rPr>
                <w:rFonts w:cs="Arial"/>
                <w:color w:val="000000"/>
                <w:sz w:val="22"/>
                <w:szCs w:val="22"/>
              </w:rPr>
              <w:t>4.1</w:t>
            </w:r>
          </w:p>
        </w:tc>
        <w:tc>
          <w:tcPr>
            <w:tcW w:w="686" w:type="pct"/>
            <w:vAlign w:val="bottom"/>
          </w:tcPr>
          <w:p w14:paraId="194BD797"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c>
          <w:tcPr>
            <w:tcW w:w="622" w:type="pct"/>
            <w:vAlign w:val="bottom"/>
          </w:tcPr>
          <w:p w14:paraId="0D9A79D3" w14:textId="77777777" w:rsidR="000405B2" w:rsidRPr="00BD6945" w:rsidRDefault="000405B2" w:rsidP="00BC7995">
            <w:pPr>
              <w:spacing w:after="0"/>
              <w:jc w:val="center"/>
              <w:rPr>
                <w:rFonts w:cs="Arial"/>
                <w:sz w:val="22"/>
                <w:szCs w:val="22"/>
              </w:rPr>
            </w:pPr>
            <w:r w:rsidRPr="00BD6945">
              <w:rPr>
                <w:rFonts w:cs="Arial"/>
                <w:color w:val="000000"/>
                <w:sz w:val="22"/>
                <w:szCs w:val="22"/>
              </w:rPr>
              <w:t>3.7</w:t>
            </w:r>
          </w:p>
        </w:tc>
        <w:tc>
          <w:tcPr>
            <w:tcW w:w="622" w:type="pct"/>
            <w:vAlign w:val="bottom"/>
          </w:tcPr>
          <w:p w14:paraId="7A404F71"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3.5</w:t>
            </w:r>
          </w:p>
        </w:tc>
      </w:tr>
      <w:tr w:rsidR="00450180" w:rsidRPr="00072BD7" w14:paraId="2144FD7C" w14:textId="77777777" w:rsidTr="5295226D">
        <w:trPr>
          <w:jc w:val="center"/>
        </w:trPr>
        <w:tc>
          <w:tcPr>
            <w:tcW w:w="631" w:type="pct"/>
          </w:tcPr>
          <w:p w14:paraId="4DF6ACB9" w14:textId="0AC66585"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0B4D0DA0" w14:textId="77777777" w:rsidR="000405B2" w:rsidRPr="00BD6945" w:rsidRDefault="000405B2" w:rsidP="00BC7995">
            <w:pPr>
              <w:spacing w:after="0"/>
              <w:rPr>
                <w:rFonts w:cs="Arial"/>
                <w:sz w:val="22"/>
                <w:szCs w:val="22"/>
              </w:rPr>
            </w:pPr>
            <w:r w:rsidRPr="00BD6945">
              <w:rPr>
                <w:rFonts w:cs="Arial"/>
                <w:sz w:val="22"/>
                <w:szCs w:val="22"/>
              </w:rPr>
              <w:t>Fifth Year</w:t>
            </w:r>
          </w:p>
        </w:tc>
        <w:tc>
          <w:tcPr>
            <w:tcW w:w="845" w:type="pct"/>
            <w:vAlign w:val="bottom"/>
          </w:tcPr>
          <w:p w14:paraId="2610737E" w14:textId="77777777" w:rsidR="000405B2" w:rsidRPr="00BD6945" w:rsidRDefault="000405B2" w:rsidP="00BC7995">
            <w:pPr>
              <w:spacing w:after="0"/>
              <w:jc w:val="center"/>
              <w:rPr>
                <w:rFonts w:cs="Arial"/>
                <w:sz w:val="22"/>
                <w:szCs w:val="22"/>
              </w:rPr>
            </w:pPr>
            <w:r w:rsidRPr="00BD6945">
              <w:rPr>
                <w:rFonts w:cs="Arial"/>
                <w:color w:val="000000"/>
                <w:sz w:val="22"/>
                <w:szCs w:val="22"/>
              </w:rPr>
              <w:t>297</w:t>
            </w:r>
          </w:p>
        </w:tc>
        <w:tc>
          <w:tcPr>
            <w:tcW w:w="686" w:type="pct"/>
            <w:vAlign w:val="bottom"/>
          </w:tcPr>
          <w:p w14:paraId="602B5D5F" w14:textId="77777777" w:rsidR="000405B2" w:rsidRPr="00BD6945" w:rsidRDefault="000405B2" w:rsidP="00BC7995">
            <w:pPr>
              <w:spacing w:after="0"/>
              <w:jc w:val="center"/>
              <w:rPr>
                <w:rFonts w:cs="Arial"/>
                <w:sz w:val="22"/>
                <w:szCs w:val="22"/>
              </w:rPr>
            </w:pPr>
            <w:r w:rsidRPr="00BD6945">
              <w:rPr>
                <w:rFonts w:cs="Arial"/>
                <w:color w:val="000000"/>
                <w:sz w:val="22"/>
                <w:szCs w:val="22"/>
              </w:rPr>
              <w:t>3.9</w:t>
            </w:r>
          </w:p>
        </w:tc>
        <w:tc>
          <w:tcPr>
            <w:tcW w:w="686" w:type="pct"/>
            <w:vAlign w:val="bottom"/>
          </w:tcPr>
          <w:p w14:paraId="7AA9F2FB" w14:textId="77777777" w:rsidR="000405B2" w:rsidRPr="00BD6945" w:rsidRDefault="000405B2" w:rsidP="00BC7995">
            <w:pPr>
              <w:spacing w:after="0"/>
              <w:jc w:val="center"/>
              <w:rPr>
                <w:rFonts w:cs="Arial"/>
                <w:sz w:val="22"/>
                <w:szCs w:val="22"/>
              </w:rPr>
            </w:pPr>
            <w:r w:rsidRPr="00BD6945">
              <w:rPr>
                <w:rFonts w:cs="Arial"/>
                <w:color w:val="000000"/>
                <w:sz w:val="22"/>
                <w:szCs w:val="22"/>
              </w:rPr>
              <w:t>3.2</w:t>
            </w:r>
          </w:p>
        </w:tc>
        <w:tc>
          <w:tcPr>
            <w:tcW w:w="622" w:type="pct"/>
            <w:vAlign w:val="bottom"/>
          </w:tcPr>
          <w:p w14:paraId="64DB6F7B" w14:textId="77777777" w:rsidR="000405B2" w:rsidRPr="00BD6945" w:rsidRDefault="000405B2" w:rsidP="00BC7995">
            <w:pPr>
              <w:spacing w:after="0"/>
              <w:jc w:val="center"/>
              <w:rPr>
                <w:rFonts w:cs="Arial"/>
                <w:sz w:val="22"/>
                <w:szCs w:val="22"/>
              </w:rPr>
            </w:pPr>
            <w:r w:rsidRPr="00BD6945">
              <w:rPr>
                <w:rFonts w:cs="Arial"/>
                <w:color w:val="000000"/>
                <w:sz w:val="22"/>
                <w:szCs w:val="22"/>
              </w:rPr>
              <w:t>3.4</w:t>
            </w:r>
          </w:p>
        </w:tc>
        <w:tc>
          <w:tcPr>
            <w:tcW w:w="622" w:type="pct"/>
            <w:vAlign w:val="bottom"/>
          </w:tcPr>
          <w:p w14:paraId="5150BBE4"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r>
      <w:tr w:rsidR="00450180" w:rsidRPr="00072BD7" w14:paraId="719DB9D9" w14:textId="77777777" w:rsidTr="00BD6945">
        <w:trPr>
          <w:jc w:val="center"/>
        </w:trPr>
        <w:tc>
          <w:tcPr>
            <w:tcW w:w="631" w:type="pct"/>
          </w:tcPr>
          <w:p w14:paraId="6EBD47D9" w14:textId="78316539" w:rsidR="000405B2" w:rsidRPr="00BD6945" w:rsidRDefault="000405B2" w:rsidP="00BC7995">
            <w:pPr>
              <w:spacing w:after="0"/>
              <w:rPr>
                <w:rFonts w:cs="Arial"/>
                <w:sz w:val="22"/>
                <w:szCs w:val="22"/>
              </w:rPr>
            </w:pPr>
            <w:r w:rsidRPr="00BD6945">
              <w:rPr>
                <w:rFonts w:cs="Arial"/>
                <w:sz w:val="22"/>
                <w:szCs w:val="22"/>
              </w:rPr>
              <w:t>2</w:t>
            </w:r>
            <w:r w:rsidR="00E26E03">
              <w:rPr>
                <w:rFonts w:cs="Arial"/>
                <w:sz w:val="22"/>
                <w:szCs w:val="22"/>
              </w:rPr>
              <w:t>–</w:t>
            </w:r>
            <w:r w:rsidRPr="00BD6945">
              <w:rPr>
                <w:rFonts w:cs="Arial"/>
                <w:sz w:val="22"/>
                <w:szCs w:val="22"/>
              </w:rPr>
              <w:t>3</w:t>
            </w:r>
          </w:p>
        </w:tc>
        <w:tc>
          <w:tcPr>
            <w:tcW w:w="906" w:type="pct"/>
          </w:tcPr>
          <w:p w14:paraId="6E7A4CCF" w14:textId="77777777" w:rsidR="000405B2" w:rsidRPr="00BD6945" w:rsidRDefault="000405B2" w:rsidP="00BC7995">
            <w:pPr>
              <w:spacing w:after="0"/>
              <w:rPr>
                <w:rFonts w:cs="Arial"/>
                <w:sz w:val="22"/>
                <w:szCs w:val="22"/>
              </w:rPr>
            </w:pPr>
            <w:r w:rsidRPr="00BD6945">
              <w:rPr>
                <w:rFonts w:cs="Arial"/>
                <w:sz w:val="22"/>
                <w:szCs w:val="22"/>
              </w:rPr>
              <w:t>Sixth+ Year</w:t>
            </w:r>
          </w:p>
        </w:tc>
        <w:tc>
          <w:tcPr>
            <w:tcW w:w="845" w:type="pct"/>
            <w:vAlign w:val="bottom"/>
          </w:tcPr>
          <w:p w14:paraId="64E1A080" w14:textId="7CB46D8F" w:rsidR="000405B2" w:rsidRPr="00BD6945" w:rsidRDefault="0BC70563" w:rsidP="00BC7995">
            <w:pPr>
              <w:spacing w:after="0"/>
              <w:jc w:val="center"/>
              <w:rPr>
                <w:rFonts w:cs="Arial"/>
                <w:color w:val="000000" w:themeColor="text1"/>
                <w:sz w:val="22"/>
                <w:szCs w:val="22"/>
              </w:rPr>
            </w:pPr>
            <w:r w:rsidRPr="5295226D">
              <w:rPr>
                <w:rFonts w:cs="Arial"/>
                <w:color w:val="000000" w:themeColor="text1"/>
                <w:sz w:val="22"/>
                <w:szCs w:val="22"/>
              </w:rPr>
              <w:t>-</w:t>
            </w:r>
          </w:p>
        </w:tc>
        <w:tc>
          <w:tcPr>
            <w:tcW w:w="686" w:type="pct"/>
            <w:vAlign w:val="bottom"/>
          </w:tcPr>
          <w:p w14:paraId="3ED73FB8" w14:textId="77777777" w:rsidR="000405B2" w:rsidRPr="00BD6945" w:rsidRDefault="5722710A" w:rsidP="00BC7995">
            <w:pPr>
              <w:spacing w:after="0"/>
              <w:jc w:val="center"/>
              <w:rPr>
                <w:rFonts w:cs="Arial"/>
                <w:sz w:val="22"/>
                <w:szCs w:val="22"/>
              </w:rPr>
            </w:pPr>
            <w:r w:rsidRPr="5295226D">
              <w:rPr>
                <w:rFonts w:cs="Arial"/>
                <w:sz w:val="22"/>
                <w:szCs w:val="22"/>
              </w:rPr>
              <w:t>-</w:t>
            </w:r>
          </w:p>
        </w:tc>
        <w:tc>
          <w:tcPr>
            <w:tcW w:w="686" w:type="pct"/>
            <w:vAlign w:val="bottom"/>
          </w:tcPr>
          <w:p w14:paraId="62B43AED" w14:textId="77777777" w:rsidR="000405B2" w:rsidRPr="00BD6945" w:rsidRDefault="5722710A" w:rsidP="00BC7995">
            <w:pPr>
              <w:spacing w:after="0"/>
              <w:jc w:val="center"/>
              <w:rPr>
                <w:rFonts w:cs="Arial"/>
                <w:sz w:val="22"/>
                <w:szCs w:val="22"/>
              </w:rPr>
            </w:pPr>
            <w:r w:rsidRPr="5295226D">
              <w:rPr>
                <w:rFonts w:cs="Arial"/>
                <w:sz w:val="22"/>
                <w:szCs w:val="22"/>
              </w:rPr>
              <w:t>-</w:t>
            </w:r>
          </w:p>
        </w:tc>
        <w:tc>
          <w:tcPr>
            <w:tcW w:w="622" w:type="pct"/>
            <w:vAlign w:val="bottom"/>
          </w:tcPr>
          <w:p w14:paraId="37458212" w14:textId="77777777" w:rsidR="000405B2" w:rsidRPr="00BD6945" w:rsidRDefault="5722710A" w:rsidP="00BC7995">
            <w:pPr>
              <w:spacing w:after="0"/>
              <w:jc w:val="center"/>
              <w:rPr>
                <w:rFonts w:cs="Arial"/>
                <w:sz w:val="22"/>
                <w:szCs w:val="22"/>
              </w:rPr>
            </w:pPr>
            <w:r w:rsidRPr="5295226D">
              <w:rPr>
                <w:rFonts w:cs="Arial"/>
                <w:sz w:val="22"/>
                <w:szCs w:val="22"/>
              </w:rPr>
              <w:t>-</w:t>
            </w:r>
          </w:p>
        </w:tc>
        <w:tc>
          <w:tcPr>
            <w:tcW w:w="622" w:type="pct"/>
            <w:vAlign w:val="bottom"/>
          </w:tcPr>
          <w:p w14:paraId="009BBC91" w14:textId="77777777" w:rsidR="000405B2" w:rsidRPr="00BD6945" w:rsidRDefault="5722710A" w:rsidP="00BC7995">
            <w:pPr>
              <w:spacing w:after="0"/>
              <w:jc w:val="center"/>
              <w:rPr>
                <w:rFonts w:cs="Arial"/>
                <w:color w:val="000000"/>
                <w:sz w:val="22"/>
                <w:szCs w:val="22"/>
              </w:rPr>
            </w:pPr>
            <w:r w:rsidRPr="5295226D">
              <w:rPr>
                <w:rFonts w:cs="Arial"/>
                <w:color w:val="000000" w:themeColor="text1"/>
                <w:sz w:val="22"/>
                <w:szCs w:val="22"/>
              </w:rPr>
              <w:t>-</w:t>
            </w:r>
          </w:p>
        </w:tc>
      </w:tr>
      <w:tr w:rsidR="00450180" w:rsidRPr="00072BD7" w14:paraId="14310FC1" w14:textId="77777777" w:rsidTr="5295226D">
        <w:trPr>
          <w:jc w:val="center"/>
        </w:trPr>
        <w:tc>
          <w:tcPr>
            <w:tcW w:w="631" w:type="pct"/>
          </w:tcPr>
          <w:p w14:paraId="4AEFBC5C" w14:textId="1A05279B" w:rsidR="000405B2" w:rsidRPr="00BD6945" w:rsidRDefault="000405B2" w:rsidP="00BC7995">
            <w:pPr>
              <w:spacing w:after="0"/>
              <w:rPr>
                <w:rFonts w:cs="Arial"/>
                <w:b/>
                <w:bCs/>
                <w:sz w:val="22"/>
                <w:szCs w:val="22"/>
              </w:rPr>
            </w:pPr>
            <w:r w:rsidRPr="00BD6945">
              <w:rPr>
                <w:rFonts w:cs="Arial"/>
                <w:b/>
                <w:bCs/>
                <w:sz w:val="22"/>
                <w:szCs w:val="22"/>
              </w:rPr>
              <w:t>2</w:t>
            </w:r>
            <w:r w:rsidR="00E26E03">
              <w:rPr>
                <w:rFonts w:cs="Arial"/>
                <w:sz w:val="22"/>
                <w:szCs w:val="22"/>
              </w:rPr>
              <w:t>–</w:t>
            </w:r>
            <w:r w:rsidRPr="00BD6945">
              <w:rPr>
                <w:rFonts w:cs="Arial"/>
                <w:b/>
                <w:bCs/>
                <w:sz w:val="22"/>
                <w:szCs w:val="22"/>
              </w:rPr>
              <w:t>3</w:t>
            </w:r>
          </w:p>
        </w:tc>
        <w:tc>
          <w:tcPr>
            <w:tcW w:w="906" w:type="pct"/>
          </w:tcPr>
          <w:p w14:paraId="6A19E478" w14:textId="77777777" w:rsidR="000405B2" w:rsidRPr="00BD6945" w:rsidRDefault="000405B2" w:rsidP="00BC7995">
            <w:pPr>
              <w:spacing w:after="0"/>
              <w:rPr>
                <w:rFonts w:cs="Arial"/>
                <w:b/>
                <w:bCs/>
                <w:sz w:val="22"/>
                <w:szCs w:val="22"/>
              </w:rPr>
            </w:pPr>
            <w:r w:rsidRPr="00BD6945">
              <w:rPr>
                <w:rFonts w:cs="Arial"/>
                <w:b/>
                <w:bCs/>
                <w:sz w:val="22"/>
                <w:szCs w:val="22"/>
              </w:rPr>
              <w:t>Total</w:t>
            </w:r>
          </w:p>
        </w:tc>
        <w:tc>
          <w:tcPr>
            <w:tcW w:w="845" w:type="pct"/>
            <w:vAlign w:val="bottom"/>
          </w:tcPr>
          <w:p w14:paraId="7E5EC1A2" w14:textId="77777777" w:rsidR="000405B2" w:rsidRPr="00BD6945" w:rsidRDefault="000405B2" w:rsidP="00BC7995">
            <w:pPr>
              <w:spacing w:after="0"/>
              <w:jc w:val="center"/>
              <w:rPr>
                <w:rFonts w:cs="Arial"/>
                <w:b/>
                <w:bCs/>
                <w:color w:val="000000" w:themeColor="text1"/>
                <w:sz w:val="22"/>
                <w:szCs w:val="22"/>
              </w:rPr>
            </w:pPr>
            <w:r w:rsidRPr="00BD6945">
              <w:rPr>
                <w:rFonts w:cs="Arial"/>
                <w:color w:val="000000"/>
                <w:sz w:val="22"/>
                <w:szCs w:val="22"/>
              </w:rPr>
              <w:t>25,631</w:t>
            </w:r>
          </w:p>
        </w:tc>
        <w:tc>
          <w:tcPr>
            <w:tcW w:w="686" w:type="pct"/>
            <w:vAlign w:val="bottom"/>
          </w:tcPr>
          <w:p w14:paraId="14374F3A"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3.8</w:t>
            </w:r>
          </w:p>
        </w:tc>
        <w:tc>
          <w:tcPr>
            <w:tcW w:w="686" w:type="pct"/>
            <w:vAlign w:val="bottom"/>
          </w:tcPr>
          <w:p w14:paraId="28E722C9"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3.1</w:t>
            </w:r>
          </w:p>
        </w:tc>
        <w:tc>
          <w:tcPr>
            <w:tcW w:w="622" w:type="pct"/>
            <w:vAlign w:val="bottom"/>
          </w:tcPr>
          <w:p w14:paraId="462E5422"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3.6</w:t>
            </w:r>
          </w:p>
        </w:tc>
        <w:tc>
          <w:tcPr>
            <w:tcW w:w="622" w:type="pct"/>
            <w:vAlign w:val="bottom"/>
          </w:tcPr>
          <w:p w14:paraId="7A5E7164"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3.1</w:t>
            </w:r>
          </w:p>
        </w:tc>
      </w:tr>
      <w:tr w:rsidR="00450180" w:rsidRPr="00072BD7" w14:paraId="45725E06" w14:textId="77777777" w:rsidTr="5295226D">
        <w:trPr>
          <w:jc w:val="center"/>
        </w:trPr>
        <w:tc>
          <w:tcPr>
            <w:tcW w:w="631" w:type="pct"/>
          </w:tcPr>
          <w:p w14:paraId="39360D7F" w14:textId="52CD2E5D" w:rsidR="000405B2" w:rsidRPr="00BD6945" w:rsidRDefault="000405B2" w:rsidP="00BC7995">
            <w:pPr>
              <w:spacing w:after="0"/>
              <w:rPr>
                <w:rFonts w:cs="Arial"/>
                <w:sz w:val="22"/>
                <w:szCs w:val="22"/>
              </w:rPr>
            </w:pPr>
            <w:r w:rsidRPr="00BD6945">
              <w:rPr>
                <w:rFonts w:cs="Arial"/>
                <w:sz w:val="22"/>
                <w:szCs w:val="22"/>
              </w:rPr>
              <w:lastRenderedPageBreak/>
              <w:t>4</w:t>
            </w:r>
            <w:r w:rsidR="00E26E03">
              <w:rPr>
                <w:rFonts w:cs="Arial"/>
                <w:sz w:val="22"/>
                <w:szCs w:val="22"/>
              </w:rPr>
              <w:t>–</w:t>
            </w:r>
            <w:r w:rsidRPr="00BD6945">
              <w:rPr>
                <w:rFonts w:cs="Arial"/>
                <w:sz w:val="22"/>
                <w:szCs w:val="22"/>
              </w:rPr>
              <w:t>5</w:t>
            </w:r>
          </w:p>
        </w:tc>
        <w:tc>
          <w:tcPr>
            <w:tcW w:w="906" w:type="pct"/>
          </w:tcPr>
          <w:p w14:paraId="69B08552" w14:textId="77777777" w:rsidR="000405B2" w:rsidRPr="00BD6945" w:rsidRDefault="000405B2" w:rsidP="00BC7995">
            <w:pPr>
              <w:spacing w:after="0"/>
              <w:rPr>
                <w:rFonts w:cs="Arial"/>
                <w:sz w:val="22"/>
                <w:szCs w:val="22"/>
              </w:rPr>
            </w:pPr>
            <w:r w:rsidRPr="00BD6945">
              <w:rPr>
                <w:rFonts w:cs="Arial"/>
                <w:sz w:val="22"/>
                <w:szCs w:val="22"/>
              </w:rPr>
              <w:t>First Year</w:t>
            </w:r>
          </w:p>
        </w:tc>
        <w:tc>
          <w:tcPr>
            <w:tcW w:w="845" w:type="pct"/>
            <w:vAlign w:val="bottom"/>
          </w:tcPr>
          <w:p w14:paraId="33F77FDE" w14:textId="77777777" w:rsidR="000405B2" w:rsidRPr="00BD6945" w:rsidRDefault="000405B2" w:rsidP="00BC7995">
            <w:pPr>
              <w:spacing w:after="0"/>
              <w:jc w:val="center"/>
              <w:rPr>
                <w:rFonts w:cs="Arial"/>
                <w:color w:val="000000" w:themeColor="text1"/>
                <w:sz w:val="22"/>
                <w:szCs w:val="22"/>
              </w:rPr>
            </w:pPr>
            <w:r w:rsidRPr="00BD6945">
              <w:rPr>
                <w:rFonts w:cs="Arial"/>
                <w:color w:val="000000"/>
                <w:sz w:val="22"/>
                <w:szCs w:val="22"/>
              </w:rPr>
              <w:t>2,752</w:t>
            </w:r>
          </w:p>
        </w:tc>
        <w:tc>
          <w:tcPr>
            <w:tcW w:w="686" w:type="pct"/>
            <w:vAlign w:val="bottom"/>
          </w:tcPr>
          <w:p w14:paraId="38F142C3" w14:textId="77777777" w:rsidR="000405B2" w:rsidRPr="00BD6945" w:rsidRDefault="000405B2" w:rsidP="00BC7995">
            <w:pPr>
              <w:spacing w:after="0"/>
              <w:jc w:val="center"/>
              <w:rPr>
                <w:rFonts w:cs="Arial"/>
                <w:sz w:val="22"/>
                <w:szCs w:val="22"/>
              </w:rPr>
            </w:pPr>
            <w:r w:rsidRPr="00BD6945">
              <w:rPr>
                <w:rFonts w:cs="Arial"/>
                <w:color w:val="000000"/>
                <w:sz w:val="22"/>
                <w:szCs w:val="22"/>
              </w:rPr>
              <w:t>3.8</w:t>
            </w:r>
          </w:p>
        </w:tc>
        <w:tc>
          <w:tcPr>
            <w:tcW w:w="686" w:type="pct"/>
            <w:vAlign w:val="bottom"/>
          </w:tcPr>
          <w:p w14:paraId="1A9B07E3" w14:textId="77777777" w:rsidR="000405B2" w:rsidRPr="00BD6945" w:rsidRDefault="000405B2" w:rsidP="00BC7995">
            <w:pPr>
              <w:spacing w:after="0"/>
              <w:jc w:val="center"/>
              <w:rPr>
                <w:rFonts w:cs="Arial"/>
                <w:sz w:val="22"/>
                <w:szCs w:val="22"/>
              </w:rPr>
            </w:pPr>
            <w:r w:rsidRPr="00BD6945">
              <w:rPr>
                <w:rFonts w:cs="Arial"/>
                <w:color w:val="000000"/>
                <w:sz w:val="22"/>
                <w:szCs w:val="22"/>
              </w:rPr>
              <w:t>2.5</w:t>
            </w:r>
          </w:p>
        </w:tc>
        <w:tc>
          <w:tcPr>
            <w:tcW w:w="622" w:type="pct"/>
            <w:vAlign w:val="bottom"/>
          </w:tcPr>
          <w:p w14:paraId="488A4929" w14:textId="77777777" w:rsidR="000405B2" w:rsidRPr="00BD6945" w:rsidRDefault="000405B2" w:rsidP="00BC7995">
            <w:pPr>
              <w:spacing w:after="0"/>
              <w:jc w:val="center"/>
              <w:rPr>
                <w:rFonts w:cs="Arial"/>
                <w:sz w:val="22"/>
                <w:szCs w:val="22"/>
              </w:rPr>
            </w:pPr>
            <w:r w:rsidRPr="00BD6945">
              <w:rPr>
                <w:rFonts w:cs="Arial"/>
                <w:color w:val="000000"/>
                <w:sz w:val="22"/>
                <w:szCs w:val="22"/>
              </w:rPr>
              <w:t>2.8</w:t>
            </w:r>
          </w:p>
        </w:tc>
        <w:tc>
          <w:tcPr>
            <w:tcW w:w="622" w:type="pct"/>
            <w:vAlign w:val="bottom"/>
          </w:tcPr>
          <w:p w14:paraId="7C257E7C"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2.7</w:t>
            </w:r>
          </w:p>
        </w:tc>
      </w:tr>
      <w:tr w:rsidR="00450180" w:rsidRPr="00072BD7" w14:paraId="16A15E32" w14:textId="77777777" w:rsidTr="5295226D">
        <w:trPr>
          <w:jc w:val="center"/>
        </w:trPr>
        <w:tc>
          <w:tcPr>
            <w:tcW w:w="631" w:type="pct"/>
          </w:tcPr>
          <w:p w14:paraId="4F8DD323" w14:textId="24788373" w:rsidR="000405B2" w:rsidRPr="00BD6945" w:rsidRDefault="000405B2" w:rsidP="00BC7995">
            <w:pPr>
              <w:spacing w:after="0"/>
              <w:rPr>
                <w:rFonts w:cs="Arial"/>
                <w:sz w:val="22"/>
                <w:szCs w:val="22"/>
              </w:rPr>
            </w:pPr>
            <w:r w:rsidRPr="00BD6945">
              <w:rPr>
                <w:rFonts w:cs="Arial"/>
                <w:sz w:val="22"/>
                <w:szCs w:val="22"/>
              </w:rPr>
              <w:t>4</w:t>
            </w:r>
            <w:r w:rsidR="00E26E03">
              <w:rPr>
                <w:rFonts w:cs="Arial"/>
                <w:sz w:val="22"/>
                <w:szCs w:val="22"/>
              </w:rPr>
              <w:t>–</w:t>
            </w:r>
            <w:r w:rsidRPr="00BD6945">
              <w:rPr>
                <w:rFonts w:cs="Arial"/>
                <w:sz w:val="22"/>
                <w:szCs w:val="22"/>
              </w:rPr>
              <w:t>5</w:t>
            </w:r>
          </w:p>
        </w:tc>
        <w:tc>
          <w:tcPr>
            <w:tcW w:w="906" w:type="pct"/>
          </w:tcPr>
          <w:p w14:paraId="0EE9C015"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vAlign w:val="bottom"/>
          </w:tcPr>
          <w:p w14:paraId="387A9B5A" w14:textId="77777777" w:rsidR="000405B2" w:rsidRPr="00BD6945" w:rsidRDefault="000405B2" w:rsidP="00BC7995">
            <w:pPr>
              <w:spacing w:after="0"/>
              <w:jc w:val="center"/>
              <w:rPr>
                <w:rFonts w:cs="Arial"/>
                <w:sz w:val="22"/>
                <w:szCs w:val="22"/>
              </w:rPr>
            </w:pPr>
            <w:r w:rsidRPr="00BD6945">
              <w:rPr>
                <w:rFonts w:cs="Arial"/>
                <w:color w:val="000000"/>
                <w:sz w:val="22"/>
                <w:szCs w:val="22"/>
              </w:rPr>
              <w:t>2,622</w:t>
            </w:r>
          </w:p>
        </w:tc>
        <w:tc>
          <w:tcPr>
            <w:tcW w:w="686" w:type="pct"/>
            <w:vAlign w:val="bottom"/>
          </w:tcPr>
          <w:p w14:paraId="52A6AE9A" w14:textId="77777777" w:rsidR="000405B2" w:rsidRPr="00BD6945" w:rsidRDefault="000405B2" w:rsidP="00BC7995">
            <w:pPr>
              <w:spacing w:after="0"/>
              <w:jc w:val="center"/>
              <w:rPr>
                <w:rFonts w:cs="Arial"/>
                <w:sz w:val="22"/>
                <w:szCs w:val="22"/>
              </w:rPr>
            </w:pPr>
            <w:r w:rsidRPr="00BD6945">
              <w:rPr>
                <w:rFonts w:cs="Arial"/>
                <w:color w:val="000000"/>
                <w:sz w:val="22"/>
                <w:szCs w:val="22"/>
              </w:rPr>
              <w:t>4.6</w:t>
            </w:r>
          </w:p>
        </w:tc>
        <w:tc>
          <w:tcPr>
            <w:tcW w:w="686" w:type="pct"/>
            <w:vAlign w:val="bottom"/>
          </w:tcPr>
          <w:p w14:paraId="5F851ACB"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1061B737" w14:textId="77777777" w:rsidR="000405B2" w:rsidRPr="00BD6945" w:rsidRDefault="000405B2" w:rsidP="00BC7995">
            <w:pPr>
              <w:spacing w:after="0"/>
              <w:jc w:val="center"/>
              <w:rPr>
                <w:rFonts w:cs="Arial"/>
                <w:sz w:val="22"/>
                <w:szCs w:val="22"/>
              </w:rPr>
            </w:pPr>
            <w:r w:rsidRPr="00BD6945">
              <w:rPr>
                <w:rFonts w:cs="Arial"/>
                <w:color w:val="000000"/>
                <w:sz w:val="22"/>
                <w:szCs w:val="22"/>
              </w:rPr>
              <w:t>3.1</w:t>
            </w:r>
          </w:p>
        </w:tc>
        <w:tc>
          <w:tcPr>
            <w:tcW w:w="622" w:type="pct"/>
            <w:vAlign w:val="bottom"/>
          </w:tcPr>
          <w:p w14:paraId="0FBE67D0"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3.1</w:t>
            </w:r>
          </w:p>
        </w:tc>
      </w:tr>
      <w:tr w:rsidR="00450180" w:rsidRPr="00072BD7" w14:paraId="53AB13B3" w14:textId="77777777" w:rsidTr="5295226D">
        <w:trPr>
          <w:jc w:val="center"/>
        </w:trPr>
        <w:tc>
          <w:tcPr>
            <w:tcW w:w="631" w:type="pct"/>
          </w:tcPr>
          <w:p w14:paraId="47A77084" w14:textId="3E578834" w:rsidR="000405B2" w:rsidRPr="00BD6945" w:rsidRDefault="000405B2" w:rsidP="00BC7995">
            <w:pPr>
              <w:spacing w:after="0"/>
              <w:rPr>
                <w:rFonts w:cs="Arial"/>
                <w:sz w:val="22"/>
                <w:szCs w:val="22"/>
              </w:rPr>
            </w:pPr>
            <w:r w:rsidRPr="00BD6945">
              <w:rPr>
                <w:rFonts w:cs="Arial"/>
                <w:sz w:val="22"/>
                <w:szCs w:val="22"/>
              </w:rPr>
              <w:t>4</w:t>
            </w:r>
            <w:r w:rsidR="00E26E03">
              <w:rPr>
                <w:rFonts w:cs="Arial"/>
                <w:sz w:val="22"/>
                <w:szCs w:val="22"/>
              </w:rPr>
              <w:t>–</w:t>
            </w:r>
            <w:r w:rsidRPr="00BD6945">
              <w:rPr>
                <w:rFonts w:cs="Arial"/>
                <w:sz w:val="22"/>
                <w:szCs w:val="22"/>
              </w:rPr>
              <w:t>5</w:t>
            </w:r>
          </w:p>
        </w:tc>
        <w:tc>
          <w:tcPr>
            <w:tcW w:w="906" w:type="pct"/>
          </w:tcPr>
          <w:p w14:paraId="7D94554F"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3E99C457" w14:textId="77777777" w:rsidR="000405B2" w:rsidRPr="00BD6945" w:rsidRDefault="000405B2" w:rsidP="00BC7995">
            <w:pPr>
              <w:spacing w:after="0"/>
              <w:jc w:val="center"/>
              <w:rPr>
                <w:rFonts w:cs="Arial"/>
                <w:sz w:val="22"/>
                <w:szCs w:val="22"/>
              </w:rPr>
            </w:pPr>
            <w:r w:rsidRPr="00BD6945">
              <w:rPr>
                <w:rFonts w:cs="Arial"/>
                <w:color w:val="000000"/>
                <w:sz w:val="22"/>
                <w:szCs w:val="22"/>
              </w:rPr>
              <w:t>1,797</w:t>
            </w:r>
          </w:p>
        </w:tc>
        <w:tc>
          <w:tcPr>
            <w:tcW w:w="686" w:type="pct"/>
            <w:vAlign w:val="bottom"/>
          </w:tcPr>
          <w:p w14:paraId="2C0E1533" w14:textId="77777777" w:rsidR="000405B2" w:rsidRPr="00BD6945" w:rsidRDefault="000405B2" w:rsidP="00BC7995">
            <w:pPr>
              <w:spacing w:after="0"/>
              <w:jc w:val="center"/>
              <w:rPr>
                <w:rFonts w:cs="Arial"/>
                <w:sz w:val="22"/>
                <w:szCs w:val="22"/>
              </w:rPr>
            </w:pPr>
            <w:r w:rsidRPr="00BD6945">
              <w:rPr>
                <w:rFonts w:cs="Arial"/>
                <w:color w:val="000000"/>
                <w:sz w:val="22"/>
                <w:szCs w:val="22"/>
              </w:rPr>
              <w:t>5.2</w:t>
            </w:r>
          </w:p>
        </w:tc>
        <w:tc>
          <w:tcPr>
            <w:tcW w:w="686" w:type="pct"/>
            <w:vAlign w:val="bottom"/>
          </w:tcPr>
          <w:p w14:paraId="335005F7" w14:textId="77777777" w:rsidR="000405B2" w:rsidRPr="00BD6945" w:rsidRDefault="000405B2" w:rsidP="00BC7995">
            <w:pPr>
              <w:spacing w:after="0"/>
              <w:jc w:val="center"/>
              <w:rPr>
                <w:rFonts w:cs="Arial"/>
                <w:sz w:val="22"/>
                <w:szCs w:val="22"/>
              </w:rPr>
            </w:pPr>
            <w:r w:rsidRPr="00BD6945">
              <w:rPr>
                <w:rFonts w:cs="Arial"/>
                <w:color w:val="000000"/>
                <w:sz w:val="22"/>
                <w:szCs w:val="22"/>
              </w:rPr>
              <w:t>3.4</w:t>
            </w:r>
          </w:p>
        </w:tc>
        <w:tc>
          <w:tcPr>
            <w:tcW w:w="622" w:type="pct"/>
            <w:vAlign w:val="bottom"/>
          </w:tcPr>
          <w:p w14:paraId="2001B6AA" w14:textId="77777777" w:rsidR="000405B2" w:rsidRPr="00BD6945" w:rsidRDefault="000405B2" w:rsidP="00BC7995">
            <w:pPr>
              <w:spacing w:after="0"/>
              <w:jc w:val="center"/>
              <w:rPr>
                <w:rFonts w:cs="Arial"/>
                <w:sz w:val="22"/>
                <w:szCs w:val="22"/>
              </w:rPr>
            </w:pPr>
            <w:r w:rsidRPr="00BD6945">
              <w:rPr>
                <w:rFonts w:cs="Arial"/>
                <w:color w:val="000000"/>
                <w:sz w:val="22"/>
                <w:szCs w:val="22"/>
              </w:rPr>
              <w:t>3.4</w:t>
            </w:r>
          </w:p>
        </w:tc>
        <w:tc>
          <w:tcPr>
            <w:tcW w:w="622" w:type="pct"/>
            <w:vAlign w:val="bottom"/>
          </w:tcPr>
          <w:p w14:paraId="7CC95ABE"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3.5</w:t>
            </w:r>
          </w:p>
        </w:tc>
      </w:tr>
      <w:tr w:rsidR="00450180" w:rsidRPr="00072BD7" w14:paraId="760A54B5" w14:textId="77777777" w:rsidTr="5295226D">
        <w:trPr>
          <w:jc w:val="center"/>
        </w:trPr>
        <w:tc>
          <w:tcPr>
            <w:tcW w:w="631" w:type="pct"/>
          </w:tcPr>
          <w:p w14:paraId="651F8A6C" w14:textId="3F10F9EC" w:rsidR="000405B2" w:rsidRPr="00BD6945" w:rsidRDefault="000405B2" w:rsidP="00BC7995">
            <w:pPr>
              <w:spacing w:after="0"/>
              <w:rPr>
                <w:rFonts w:cs="Arial"/>
                <w:sz w:val="22"/>
                <w:szCs w:val="22"/>
              </w:rPr>
            </w:pPr>
            <w:r w:rsidRPr="00BD6945">
              <w:rPr>
                <w:rFonts w:cs="Arial"/>
                <w:sz w:val="22"/>
                <w:szCs w:val="22"/>
              </w:rPr>
              <w:t>4</w:t>
            </w:r>
            <w:r w:rsidR="00E26E03">
              <w:rPr>
                <w:rFonts w:cs="Arial"/>
                <w:sz w:val="22"/>
                <w:szCs w:val="22"/>
              </w:rPr>
              <w:t>–</w:t>
            </w:r>
            <w:r w:rsidRPr="00BD6945">
              <w:rPr>
                <w:rFonts w:cs="Arial"/>
                <w:sz w:val="22"/>
                <w:szCs w:val="22"/>
              </w:rPr>
              <w:t>5</w:t>
            </w:r>
          </w:p>
        </w:tc>
        <w:tc>
          <w:tcPr>
            <w:tcW w:w="906" w:type="pct"/>
          </w:tcPr>
          <w:p w14:paraId="060E4D9F" w14:textId="77777777" w:rsidR="000405B2" w:rsidRPr="00BD6945" w:rsidRDefault="000405B2" w:rsidP="00BC7995">
            <w:pPr>
              <w:spacing w:after="0"/>
              <w:rPr>
                <w:rFonts w:cs="Arial"/>
                <w:sz w:val="22"/>
                <w:szCs w:val="22"/>
              </w:rPr>
            </w:pPr>
            <w:r w:rsidRPr="00BD6945">
              <w:rPr>
                <w:rFonts w:cs="Arial"/>
                <w:sz w:val="22"/>
                <w:szCs w:val="22"/>
              </w:rPr>
              <w:t>Fourth Year</w:t>
            </w:r>
          </w:p>
        </w:tc>
        <w:tc>
          <w:tcPr>
            <w:tcW w:w="845" w:type="pct"/>
            <w:vAlign w:val="bottom"/>
          </w:tcPr>
          <w:p w14:paraId="6DC46DF4" w14:textId="77777777" w:rsidR="000405B2" w:rsidRPr="00BD6945" w:rsidRDefault="000405B2" w:rsidP="00BC7995">
            <w:pPr>
              <w:spacing w:after="0"/>
              <w:jc w:val="center"/>
              <w:rPr>
                <w:rFonts w:cs="Arial"/>
                <w:sz w:val="22"/>
                <w:szCs w:val="22"/>
              </w:rPr>
            </w:pPr>
            <w:r w:rsidRPr="00BD6945">
              <w:rPr>
                <w:rFonts w:cs="Arial"/>
                <w:color w:val="000000"/>
                <w:sz w:val="22"/>
                <w:szCs w:val="22"/>
              </w:rPr>
              <w:t>2,157</w:t>
            </w:r>
          </w:p>
        </w:tc>
        <w:tc>
          <w:tcPr>
            <w:tcW w:w="686" w:type="pct"/>
            <w:vAlign w:val="bottom"/>
          </w:tcPr>
          <w:p w14:paraId="23BB1564" w14:textId="77777777" w:rsidR="000405B2" w:rsidRPr="00BD6945" w:rsidRDefault="000405B2" w:rsidP="00BC7995">
            <w:pPr>
              <w:spacing w:after="0"/>
              <w:jc w:val="center"/>
              <w:rPr>
                <w:rFonts w:cs="Arial"/>
                <w:sz w:val="22"/>
                <w:szCs w:val="22"/>
              </w:rPr>
            </w:pPr>
            <w:r w:rsidRPr="00BD6945">
              <w:rPr>
                <w:rFonts w:cs="Arial"/>
                <w:color w:val="000000"/>
                <w:sz w:val="22"/>
                <w:szCs w:val="22"/>
              </w:rPr>
              <w:t>5.4</w:t>
            </w:r>
          </w:p>
        </w:tc>
        <w:tc>
          <w:tcPr>
            <w:tcW w:w="686" w:type="pct"/>
            <w:vAlign w:val="bottom"/>
          </w:tcPr>
          <w:p w14:paraId="5B305898" w14:textId="77777777" w:rsidR="000405B2" w:rsidRPr="00BD6945" w:rsidRDefault="000405B2" w:rsidP="00BC7995">
            <w:pPr>
              <w:spacing w:after="0"/>
              <w:jc w:val="center"/>
              <w:rPr>
                <w:rFonts w:cs="Arial"/>
                <w:sz w:val="22"/>
                <w:szCs w:val="22"/>
              </w:rPr>
            </w:pPr>
            <w:r w:rsidRPr="00BD6945">
              <w:rPr>
                <w:rFonts w:cs="Arial"/>
                <w:color w:val="000000"/>
                <w:sz w:val="22"/>
                <w:szCs w:val="22"/>
              </w:rPr>
              <w:t>3.6</w:t>
            </w:r>
          </w:p>
        </w:tc>
        <w:tc>
          <w:tcPr>
            <w:tcW w:w="622" w:type="pct"/>
            <w:vAlign w:val="bottom"/>
          </w:tcPr>
          <w:p w14:paraId="68C3B30E" w14:textId="77777777" w:rsidR="000405B2" w:rsidRPr="00BD6945" w:rsidRDefault="000405B2" w:rsidP="00BC7995">
            <w:pPr>
              <w:spacing w:after="0"/>
              <w:jc w:val="center"/>
              <w:rPr>
                <w:rFonts w:cs="Arial"/>
                <w:sz w:val="22"/>
                <w:szCs w:val="22"/>
              </w:rPr>
            </w:pPr>
            <w:r w:rsidRPr="00BD6945">
              <w:rPr>
                <w:rFonts w:cs="Arial"/>
                <w:color w:val="000000"/>
                <w:sz w:val="22"/>
                <w:szCs w:val="22"/>
              </w:rPr>
              <w:t>3.5</w:t>
            </w:r>
          </w:p>
        </w:tc>
        <w:tc>
          <w:tcPr>
            <w:tcW w:w="622" w:type="pct"/>
            <w:vAlign w:val="bottom"/>
          </w:tcPr>
          <w:p w14:paraId="36B9193F"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3.6</w:t>
            </w:r>
          </w:p>
        </w:tc>
      </w:tr>
      <w:tr w:rsidR="00450180" w:rsidRPr="00072BD7" w14:paraId="3A09048E" w14:textId="77777777" w:rsidTr="5295226D">
        <w:trPr>
          <w:jc w:val="center"/>
        </w:trPr>
        <w:tc>
          <w:tcPr>
            <w:tcW w:w="631" w:type="pct"/>
          </w:tcPr>
          <w:p w14:paraId="0560A742" w14:textId="0950B412" w:rsidR="000405B2" w:rsidRPr="00BD6945" w:rsidRDefault="000405B2" w:rsidP="00BC7995">
            <w:pPr>
              <w:spacing w:after="0"/>
              <w:rPr>
                <w:rFonts w:cs="Arial"/>
                <w:sz w:val="22"/>
                <w:szCs w:val="22"/>
              </w:rPr>
            </w:pPr>
            <w:r w:rsidRPr="00BD6945">
              <w:rPr>
                <w:rFonts w:cs="Arial"/>
                <w:sz w:val="22"/>
                <w:szCs w:val="22"/>
              </w:rPr>
              <w:t>4</w:t>
            </w:r>
            <w:r w:rsidR="00E26E03">
              <w:rPr>
                <w:rFonts w:cs="Arial"/>
                <w:sz w:val="22"/>
                <w:szCs w:val="22"/>
              </w:rPr>
              <w:t>–</w:t>
            </w:r>
            <w:r w:rsidRPr="00BD6945">
              <w:rPr>
                <w:rFonts w:cs="Arial"/>
                <w:sz w:val="22"/>
                <w:szCs w:val="22"/>
              </w:rPr>
              <w:t>5</w:t>
            </w:r>
          </w:p>
        </w:tc>
        <w:tc>
          <w:tcPr>
            <w:tcW w:w="906" w:type="pct"/>
          </w:tcPr>
          <w:p w14:paraId="67FD3A0F" w14:textId="77777777" w:rsidR="000405B2" w:rsidRPr="00BD6945" w:rsidRDefault="000405B2" w:rsidP="00BC7995">
            <w:pPr>
              <w:spacing w:after="0"/>
              <w:rPr>
                <w:rFonts w:cs="Arial"/>
                <w:sz w:val="22"/>
                <w:szCs w:val="22"/>
              </w:rPr>
            </w:pPr>
            <w:r w:rsidRPr="00BD6945">
              <w:rPr>
                <w:rFonts w:cs="Arial"/>
                <w:sz w:val="22"/>
                <w:szCs w:val="22"/>
              </w:rPr>
              <w:t>Fifth Year</w:t>
            </w:r>
          </w:p>
        </w:tc>
        <w:tc>
          <w:tcPr>
            <w:tcW w:w="845" w:type="pct"/>
            <w:vAlign w:val="bottom"/>
          </w:tcPr>
          <w:p w14:paraId="78A93C4B" w14:textId="77777777" w:rsidR="000405B2" w:rsidRPr="00BD6945" w:rsidRDefault="000405B2" w:rsidP="00BC7995">
            <w:pPr>
              <w:spacing w:after="0"/>
              <w:jc w:val="center"/>
              <w:rPr>
                <w:rFonts w:cs="Arial"/>
                <w:sz w:val="22"/>
                <w:szCs w:val="22"/>
              </w:rPr>
            </w:pPr>
            <w:r w:rsidRPr="00BD6945">
              <w:rPr>
                <w:rFonts w:cs="Arial"/>
                <w:color w:val="000000"/>
                <w:sz w:val="22"/>
                <w:szCs w:val="22"/>
              </w:rPr>
              <w:t>5,431</w:t>
            </w:r>
          </w:p>
        </w:tc>
        <w:tc>
          <w:tcPr>
            <w:tcW w:w="686" w:type="pct"/>
            <w:vAlign w:val="bottom"/>
          </w:tcPr>
          <w:p w14:paraId="0F7B0A33" w14:textId="77777777" w:rsidR="000405B2" w:rsidRPr="00BD6945" w:rsidRDefault="000405B2" w:rsidP="00BC7995">
            <w:pPr>
              <w:spacing w:after="0"/>
              <w:jc w:val="center"/>
              <w:rPr>
                <w:rFonts w:cs="Arial"/>
                <w:sz w:val="22"/>
                <w:szCs w:val="22"/>
              </w:rPr>
            </w:pPr>
            <w:r w:rsidRPr="00BD6945">
              <w:rPr>
                <w:rFonts w:cs="Arial"/>
                <w:color w:val="000000"/>
                <w:sz w:val="22"/>
                <w:szCs w:val="22"/>
              </w:rPr>
              <w:t>5.6</w:t>
            </w:r>
          </w:p>
        </w:tc>
        <w:tc>
          <w:tcPr>
            <w:tcW w:w="686" w:type="pct"/>
            <w:vAlign w:val="bottom"/>
          </w:tcPr>
          <w:p w14:paraId="7E43113A" w14:textId="77777777" w:rsidR="000405B2" w:rsidRPr="00BD6945" w:rsidRDefault="000405B2" w:rsidP="00BC7995">
            <w:pPr>
              <w:spacing w:after="0"/>
              <w:jc w:val="center"/>
              <w:rPr>
                <w:rFonts w:cs="Arial"/>
                <w:sz w:val="22"/>
                <w:szCs w:val="22"/>
              </w:rPr>
            </w:pPr>
            <w:r w:rsidRPr="00BD6945">
              <w:rPr>
                <w:rFonts w:cs="Arial"/>
                <w:color w:val="000000"/>
                <w:sz w:val="22"/>
                <w:szCs w:val="22"/>
              </w:rPr>
              <w:t>3.7</w:t>
            </w:r>
          </w:p>
        </w:tc>
        <w:tc>
          <w:tcPr>
            <w:tcW w:w="622" w:type="pct"/>
            <w:vAlign w:val="bottom"/>
          </w:tcPr>
          <w:p w14:paraId="6DF8E1F1" w14:textId="77777777" w:rsidR="000405B2" w:rsidRPr="00BD6945" w:rsidRDefault="000405B2" w:rsidP="00BC7995">
            <w:pPr>
              <w:spacing w:after="0"/>
              <w:jc w:val="center"/>
              <w:rPr>
                <w:rFonts w:cs="Arial"/>
                <w:sz w:val="22"/>
                <w:szCs w:val="22"/>
              </w:rPr>
            </w:pPr>
            <w:r w:rsidRPr="00BD6945">
              <w:rPr>
                <w:rFonts w:cs="Arial"/>
                <w:color w:val="000000"/>
                <w:sz w:val="22"/>
                <w:szCs w:val="22"/>
              </w:rPr>
              <w:t>3.9</w:t>
            </w:r>
          </w:p>
        </w:tc>
        <w:tc>
          <w:tcPr>
            <w:tcW w:w="622" w:type="pct"/>
            <w:vAlign w:val="bottom"/>
          </w:tcPr>
          <w:p w14:paraId="0000CEC5" w14:textId="77777777" w:rsidR="000405B2" w:rsidRPr="00BD6945" w:rsidRDefault="000405B2" w:rsidP="00BC7995">
            <w:pPr>
              <w:spacing w:after="0"/>
              <w:jc w:val="center"/>
              <w:rPr>
                <w:rFonts w:cs="Arial"/>
                <w:sz w:val="22"/>
                <w:szCs w:val="22"/>
              </w:rPr>
            </w:pPr>
            <w:r w:rsidRPr="00BD6945">
              <w:rPr>
                <w:rFonts w:cs="Arial"/>
                <w:color w:val="000000"/>
                <w:sz w:val="22"/>
                <w:szCs w:val="22"/>
              </w:rPr>
              <w:t>3.8</w:t>
            </w:r>
          </w:p>
        </w:tc>
      </w:tr>
      <w:tr w:rsidR="00450180" w:rsidRPr="00072BD7" w14:paraId="465DF311" w14:textId="77777777" w:rsidTr="5295226D">
        <w:trPr>
          <w:jc w:val="center"/>
        </w:trPr>
        <w:tc>
          <w:tcPr>
            <w:tcW w:w="631" w:type="pct"/>
          </w:tcPr>
          <w:p w14:paraId="07007CC7" w14:textId="7818C823" w:rsidR="000405B2" w:rsidRPr="00BD6945" w:rsidRDefault="000405B2" w:rsidP="00BC7995">
            <w:pPr>
              <w:spacing w:after="0"/>
              <w:rPr>
                <w:rFonts w:cs="Arial"/>
                <w:sz w:val="22"/>
                <w:szCs w:val="22"/>
              </w:rPr>
            </w:pPr>
            <w:r w:rsidRPr="00BD6945">
              <w:rPr>
                <w:rFonts w:cs="Arial"/>
                <w:sz w:val="22"/>
                <w:szCs w:val="22"/>
              </w:rPr>
              <w:t>4</w:t>
            </w:r>
            <w:r w:rsidR="00E26E03">
              <w:rPr>
                <w:rFonts w:cs="Arial"/>
                <w:sz w:val="22"/>
                <w:szCs w:val="22"/>
              </w:rPr>
              <w:t>–</w:t>
            </w:r>
            <w:r w:rsidRPr="00BD6945">
              <w:rPr>
                <w:rFonts w:cs="Arial"/>
                <w:sz w:val="22"/>
                <w:szCs w:val="22"/>
              </w:rPr>
              <w:t>5</w:t>
            </w:r>
          </w:p>
        </w:tc>
        <w:tc>
          <w:tcPr>
            <w:tcW w:w="906" w:type="pct"/>
          </w:tcPr>
          <w:p w14:paraId="38BFA09B" w14:textId="77777777" w:rsidR="000405B2" w:rsidRPr="00BD6945" w:rsidRDefault="000405B2" w:rsidP="00BC7995">
            <w:pPr>
              <w:spacing w:after="0"/>
              <w:rPr>
                <w:rFonts w:cs="Arial"/>
                <w:sz w:val="22"/>
                <w:szCs w:val="22"/>
              </w:rPr>
            </w:pPr>
            <w:r w:rsidRPr="00BD6945">
              <w:rPr>
                <w:rFonts w:cs="Arial"/>
                <w:sz w:val="22"/>
                <w:szCs w:val="22"/>
              </w:rPr>
              <w:t>Sixth+ Year</w:t>
            </w:r>
          </w:p>
        </w:tc>
        <w:tc>
          <w:tcPr>
            <w:tcW w:w="845" w:type="pct"/>
            <w:vAlign w:val="bottom"/>
          </w:tcPr>
          <w:p w14:paraId="2A812AA2" w14:textId="77777777" w:rsidR="000405B2" w:rsidRPr="00BD6945" w:rsidRDefault="000405B2" w:rsidP="00BC7995">
            <w:pPr>
              <w:spacing w:after="0"/>
              <w:jc w:val="center"/>
              <w:rPr>
                <w:rFonts w:cs="Arial"/>
                <w:sz w:val="22"/>
                <w:szCs w:val="22"/>
              </w:rPr>
            </w:pPr>
            <w:r w:rsidRPr="00BD6945">
              <w:rPr>
                <w:rFonts w:cs="Arial"/>
                <w:color w:val="000000"/>
                <w:sz w:val="22"/>
                <w:szCs w:val="22"/>
              </w:rPr>
              <w:t>3,754</w:t>
            </w:r>
          </w:p>
        </w:tc>
        <w:tc>
          <w:tcPr>
            <w:tcW w:w="686" w:type="pct"/>
            <w:vAlign w:val="bottom"/>
          </w:tcPr>
          <w:p w14:paraId="384D57E7" w14:textId="77777777" w:rsidR="000405B2" w:rsidRPr="00BD6945" w:rsidRDefault="000405B2" w:rsidP="00BC7995">
            <w:pPr>
              <w:spacing w:after="0"/>
              <w:jc w:val="center"/>
              <w:rPr>
                <w:rFonts w:cs="Arial"/>
                <w:sz w:val="22"/>
                <w:szCs w:val="22"/>
              </w:rPr>
            </w:pPr>
            <w:r w:rsidRPr="00BD6945">
              <w:rPr>
                <w:rFonts w:cs="Arial"/>
                <w:color w:val="000000"/>
                <w:sz w:val="22"/>
                <w:szCs w:val="22"/>
              </w:rPr>
              <w:t>5.5</w:t>
            </w:r>
          </w:p>
        </w:tc>
        <w:tc>
          <w:tcPr>
            <w:tcW w:w="686" w:type="pct"/>
            <w:vAlign w:val="bottom"/>
          </w:tcPr>
          <w:p w14:paraId="0A320499" w14:textId="77777777" w:rsidR="000405B2" w:rsidRPr="00BD6945" w:rsidRDefault="000405B2" w:rsidP="00BC7995">
            <w:pPr>
              <w:spacing w:after="0"/>
              <w:jc w:val="center"/>
              <w:rPr>
                <w:rFonts w:cs="Arial"/>
                <w:sz w:val="22"/>
                <w:szCs w:val="22"/>
              </w:rPr>
            </w:pPr>
            <w:r w:rsidRPr="00BD6945">
              <w:rPr>
                <w:rFonts w:cs="Arial"/>
                <w:color w:val="000000"/>
                <w:sz w:val="22"/>
                <w:szCs w:val="22"/>
              </w:rPr>
              <w:t>3.6</w:t>
            </w:r>
          </w:p>
        </w:tc>
        <w:tc>
          <w:tcPr>
            <w:tcW w:w="622" w:type="pct"/>
            <w:vAlign w:val="bottom"/>
          </w:tcPr>
          <w:p w14:paraId="3BE72697" w14:textId="77777777" w:rsidR="000405B2" w:rsidRPr="00BD6945" w:rsidRDefault="000405B2" w:rsidP="00BC7995">
            <w:pPr>
              <w:spacing w:after="0"/>
              <w:jc w:val="center"/>
              <w:rPr>
                <w:rFonts w:cs="Arial"/>
                <w:sz w:val="22"/>
                <w:szCs w:val="22"/>
              </w:rPr>
            </w:pPr>
            <w:r w:rsidRPr="00BD6945">
              <w:rPr>
                <w:rFonts w:cs="Arial"/>
                <w:color w:val="000000"/>
                <w:sz w:val="22"/>
                <w:szCs w:val="22"/>
              </w:rPr>
              <w:t>3.6</w:t>
            </w:r>
          </w:p>
        </w:tc>
        <w:tc>
          <w:tcPr>
            <w:tcW w:w="622" w:type="pct"/>
            <w:vAlign w:val="bottom"/>
          </w:tcPr>
          <w:p w14:paraId="2DC053DC"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3.8</w:t>
            </w:r>
          </w:p>
        </w:tc>
      </w:tr>
      <w:tr w:rsidR="00450180" w:rsidRPr="00072BD7" w14:paraId="563F866D" w14:textId="77777777" w:rsidTr="5295226D">
        <w:trPr>
          <w:jc w:val="center"/>
        </w:trPr>
        <w:tc>
          <w:tcPr>
            <w:tcW w:w="631" w:type="pct"/>
          </w:tcPr>
          <w:p w14:paraId="1D42AC58" w14:textId="69C2F05B" w:rsidR="000405B2" w:rsidRPr="00BD6945" w:rsidRDefault="000405B2" w:rsidP="00BC7995">
            <w:pPr>
              <w:spacing w:after="0"/>
              <w:rPr>
                <w:rFonts w:cs="Arial"/>
                <w:b/>
                <w:bCs/>
                <w:sz w:val="22"/>
                <w:szCs w:val="22"/>
              </w:rPr>
            </w:pPr>
            <w:r w:rsidRPr="00BD6945">
              <w:rPr>
                <w:rFonts w:cs="Arial"/>
                <w:b/>
                <w:bCs/>
                <w:sz w:val="22"/>
                <w:szCs w:val="22"/>
              </w:rPr>
              <w:t>4</w:t>
            </w:r>
            <w:r w:rsidR="00E26E03">
              <w:rPr>
                <w:rFonts w:cs="Arial"/>
                <w:sz w:val="22"/>
                <w:szCs w:val="22"/>
              </w:rPr>
              <w:t>–</w:t>
            </w:r>
            <w:r w:rsidRPr="00BD6945">
              <w:rPr>
                <w:rFonts w:cs="Arial"/>
                <w:b/>
                <w:bCs/>
                <w:sz w:val="22"/>
                <w:szCs w:val="22"/>
              </w:rPr>
              <w:t>5</w:t>
            </w:r>
          </w:p>
        </w:tc>
        <w:tc>
          <w:tcPr>
            <w:tcW w:w="906" w:type="pct"/>
          </w:tcPr>
          <w:p w14:paraId="21DA654B" w14:textId="77777777" w:rsidR="000405B2" w:rsidRPr="00BD6945" w:rsidRDefault="000405B2" w:rsidP="00BC7995">
            <w:pPr>
              <w:spacing w:after="0"/>
              <w:rPr>
                <w:rFonts w:cs="Arial"/>
                <w:b/>
                <w:bCs/>
                <w:sz w:val="22"/>
                <w:szCs w:val="22"/>
              </w:rPr>
            </w:pPr>
            <w:r w:rsidRPr="00BD6945">
              <w:rPr>
                <w:rFonts w:cs="Arial"/>
                <w:b/>
                <w:bCs/>
                <w:sz w:val="22"/>
                <w:szCs w:val="22"/>
              </w:rPr>
              <w:t>Total</w:t>
            </w:r>
          </w:p>
        </w:tc>
        <w:tc>
          <w:tcPr>
            <w:tcW w:w="845" w:type="pct"/>
            <w:vAlign w:val="bottom"/>
          </w:tcPr>
          <w:p w14:paraId="526C9FFF" w14:textId="77777777" w:rsidR="000405B2" w:rsidRPr="00BD6945" w:rsidRDefault="000405B2" w:rsidP="00BC7995">
            <w:pPr>
              <w:spacing w:after="0"/>
              <w:jc w:val="center"/>
              <w:rPr>
                <w:rFonts w:cs="Arial"/>
                <w:b/>
                <w:bCs/>
                <w:color w:val="000000" w:themeColor="text1"/>
                <w:sz w:val="22"/>
                <w:szCs w:val="22"/>
              </w:rPr>
            </w:pPr>
            <w:r w:rsidRPr="00BD6945">
              <w:rPr>
                <w:rFonts w:cs="Arial"/>
                <w:color w:val="000000"/>
                <w:sz w:val="22"/>
                <w:szCs w:val="22"/>
              </w:rPr>
              <w:t>18,513</w:t>
            </w:r>
          </w:p>
        </w:tc>
        <w:tc>
          <w:tcPr>
            <w:tcW w:w="686" w:type="pct"/>
            <w:vAlign w:val="bottom"/>
          </w:tcPr>
          <w:p w14:paraId="2C42EADB"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5.1</w:t>
            </w:r>
          </w:p>
        </w:tc>
        <w:tc>
          <w:tcPr>
            <w:tcW w:w="686" w:type="pct"/>
            <w:vAlign w:val="bottom"/>
          </w:tcPr>
          <w:p w14:paraId="1E3898A5"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3.4</w:t>
            </w:r>
          </w:p>
        </w:tc>
        <w:tc>
          <w:tcPr>
            <w:tcW w:w="622" w:type="pct"/>
            <w:vAlign w:val="bottom"/>
          </w:tcPr>
          <w:p w14:paraId="7C44B78C"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3.5</w:t>
            </w:r>
          </w:p>
        </w:tc>
        <w:tc>
          <w:tcPr>
            <w:tcW w:w="622" w:type="pct"/>
            <w:vAlign w:val="bottom"/>
          </w:tcPr>
          <w:p w14:paraId="73426C3E"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3.5</w:t>
            </w:r>
          </w:p>
        </w:tc>
      </w:tr>
      <w:tr w:rsidR="00450180" w:rsidRPr="00072BD7" w14:paraId="0BF18523" w14:textId="77777777" w:rsidTr="5295226D">
        <w:trPr>
          <w:jc w:val="center"/>
        </w:trPr>
        <w:tc>
          <w:tcPr>
            <w:tcW w:w="631" w:type="pct"/>
          </w:tcPr>
          <w:p w14:paraId="5E14DFD5" w14:textId="768BC6D2"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61DBDF38" w14:textId="77777777" w:rsidR="000405B2" w:rsidRPr="00BD6945" w:rsidRDefault="000405B2" w:rsidP="00BC7995">
            <w:pPr>
              <w:spacing w:after="0"/>
              <w:rPr>
                <w:rFonts w:cs="Arial"/>
                <w:sz w:val="22"/>
                <w:szCs w:val="22"/>
              </w:rPr>
            </w:pPr>
            <w:r w:rsidRPr="00BD6945">
              <w:rPr>
                <w:rFonts w:cs="Arial"/>
                <w:sz w:val="22"/>
                <w:szCs w:val="22"/>
              </w:rPr>
              <w:t>First Year</w:t>
            </w:r>
          </w:p>
        </w:tc>
        <w:tc>
          <w:tcPr>
            <w:tcW w:w="845" w:type="pct"/>
            <w:vAlign w:val="bottom"/>
          </w:tcPr>
          <w:p w14:paraId="4B0F5650" w14:textId="77777777" w:rsidR="000405B2" w:rsidRPr="00BD6945" w:rsidRDefault="000405B2" w:rsidP="00BC7995">
            <w:pPr>
              <w:spacing w:after="0"/>
              <w:jc w:val="center"/>
              <w:rPr>
                <w:rFonts w:cs="Arial"/>
                <w:sz w:val="22"/>
                <w:szCs w:val="22"/>
              </w:rPr>
            </w:pPr>
            <w:r w:rsidRPr="00BD6945">
              <w:rPr>
                <w:rFonts w:cs="Arial"/>
                <w:color w:val="000000"/>
                <w:sz w:val="22"/>
                <w:szCs w:val="22"/>
              </w:rPr>
              <w:t>3,903</w:t>
            </w:r>
          </w:p>
        </w:tc>
        <w:tc>
          <w:tcPr>
            <w:tcW w:w="686" w:type="pct"/>
            <w:vAlign w:val="bottom"/>
          </w:tcPr>
          <w:p w14:paraId="266F1547" w14:textId="77777777" w:rsidR="000405B2" w:rsidRPr="00BD6945" w:rsidRDefault="000405B2" w:rsidP="00BC7995">
            <w:pPr>
              <w:spacing w:after="0"/>
              <w:jc w:val="center"/>
              <w:rPr>
                <w:rFonts w:cs="Arial"/>
                <w:sz w:val="22"/>
                <w:szCs w:val="22"/>
              </w:rPr>
            </w:pPr>
            <w:r w:rsidRPr="00BD6945">
              <w:rPr>
                <w:rFonts w:cs="Arial"/>
                <w:color w:val="000000"/>
                <w:sz w:val="22"/>
                <w:szCs w:val="22"/>
              </w:rPr>
              <w:t>3.4</w:t>
            </w:r>
          </w:p>
        </w:tc>
        <w:tc>
          <w:tcPr>
            <w:tcW w:w="686" w:type="pct"/>
            <w:vAlign w:val="bottom"/>
          </w:tcPr>
          <w:p w14:paraId="0E9012F2" w14:textId="77777777" w:rsidR="000405B2" w:rsidRPr="00BD6945" w:rsidRDefault="000405B2" w:rsidP="00BC7995">
            <w:pPr>
              <w:spacing w:after="0"/>
              <w:jc w:val="center"/>
              <w:rPr>
                <w:rFonts w:cs="Arial"/>
                <w:sz w:val="22"/>
                <w:szCs w:val="22"/>
              </w:rPr>
            </w:pPr>
            <w:r w:rsidRPr="00BD6945">
              <w:rPr>
                <w:rFonts w:cs="Arial"/>
                <w:color w:val="000000"/>
                <w:sz w:val="22"/>
                <w:szCs w:val="22"/>
              </w:rPr>
              <w:t>2.4</w:t>
            </w:r>
          </w:p>
        </w:tc>
        <w:tc>
          <w:tcPr>
            <w:tcW w:w="622" w:type="pct"/>
            <w:vAlign w:val="bottom"/>
          </w:tcPr>
          <w:p w14:paraId="483392B3" w14:textId="77777777" w:rsidR="000405B2" w:rsidRPr="00BD6945" w:rsidRDefault="000405B2" w:rsidP="00BC7995">
            <w:pPr>
              <w:spacing w:after="0"/>
              <w:jc w:val="center"/>
              <w:rPr>
                <w:rFonts w:cs="Arial"/>
                <w:sz w:val="22"/>
                <w:szCs w:val="22"/>
              </w:rPr>
            </w:pPr>
            <w:r w:rsidRPr="00BD6945">
              <w:rPr>
                <w:rFonts w:cs="Arial"/>
                <w:color w:val="000000"/>
                <w:sz w:val="22"/>
                <w:szCs w:val="22"/>
              </w:rPr>
              <w:t>2.5</w:t>
            </w:r>
          </w:p>
        </w:tc>
        <w:tc>
          <w:tcPr>
            <w:tcW w:w="622" w:type="pct"/>
            <w:vAlign w:val="bottom"/>
          </w:tcPr>
          <w:p w14:paraId="7D8FAD1F"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2.5</w:t>
            </w:r>
          </w:p>
        </w:tc>
      </w:tr>
      <w:tr w:rsidR="00450180" w:rsidRPr="00072BD7" w14:paraId="0C4A9946" w14:textId="77777777" w:rsidTr="5295226D">
        <w:trPr>
          <w:jc w:val="center"/>
        </w:trPr>
        <w:tc>
          <w:tcPr>
            <w:tcW w:w="631" w:type="pct"/>
          </w:tcPr>
          <w:p w14:paraId="4B8D4164" w14:textId="6B57587A"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05128395"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vAlign w:val="bottom"/>
          </w:tcPr>
          <w:p w14:paraId="324E8DF9" w14:textId="77777777" w:rsidR="000405B2" w:rsidRPr="00BD6945" w:rsidRDefault="000405B2" w:rsidP="00BC7995">
            <w:pPr>
              <w:spacing w:after="0"/>
              <w:jc w:val="center"/>
              <w:rPr>
                <w:rFonts w:cs="Arial"/>
                <w:sz w:val="22"/>
                <w:szCs w:val="22"/>
              </w:rPr>
            </w:pPr>
            <w:r w:rsidRPr="00BD6945">
              <w:rPr>
                <w:rFonts w:cs="Arial"/>
                <w:color w:val="000000"/>
                <w:sz w:val="22"/>
                <w:szCs w:val="22"/>
              </w:rPr>
              <w:t>3,884</w:t>
            </w:r>
          </w:p>
        </w:tc>
        <w:tc>
          <w:tcPr>
            <w:tcW w:w="686" w:type="pct"/>
            <w:vAlign w:val="bottom"/>
          </w:tcPr>
          <w:p w14:paraId="0AA94EB2" w14:textId="77777777" w:rsidR="000405B2" w:rsidRPr="00BD6945" w:rsidRDefault="000405B2" w:rsidP="00BC7995">
            <w:pPr>
              <w:spacing w:after="0"/>
              <w:jc w:val="center"/>
              <w:rPr>
                <w:rFonts w:cs="Arial"/>
                <w:sz w:val="22"/>
                <w:szCs w:val="22"/>
              </w:rPr>
            </w:pPr>
            <w:r w:rsidRPr="00BD6945">
              <w:rPr>
                <w:rFonts w:cs="Arial"/>
                <w:color w:val="000000"/>
                <w:sz w:val="22"/>
                <w:szCs w:val="22"/>
              </w:rPr>
              <w:t>3.9</w:t>
            </w:r>
          </w:p>
        </w:tc>
        <w:tc>
          <w:tcPr>
            <w:tcW w:w="686" w:type="pct"/>
            <w:vAlign w:val="bottom"/>
          </w:tcPr>
          <w:p w14:paraId="1C3CAFD9" w14:textId="77777777" w:rsidR="000405B2" w:rsidRPr="00BD6945" w:rsidRDefault="000405B2" w:rsidP="00BC7995">
            <w:pPr>
              <w:spacing w:after="0"/>
              <w:jc w:val="center"/>
              <w:rPr>
                <w:rFonts w:cs="Arial"/>
                <w:sz w:val="22"/>
                <w:szCs w:val="22"/>
              </w:rPr>
            </w:pPr>
            <w:r w:rsidRPr="00BD6945">
              <w:rPr>
                <w:rFonts w:cs="Arial"/>
                <w:color w:val="000000"/>
                <w:sz w:val="22"/>
                <w:szCs w:val="22"/>
              </w:rPr>
              <w:t>2.7</w:t>
            </w:r>
          </w:p>
        </w:tc>
        <w:tc>
          <w:tcPr>
            <w:tcW w:w="622" w:type="pct"/>
            <w:vAlign w:val="bottom"/>
          </w:tcPr>
          <w:p w14:paraId="5F32DF9D" w14:textId="77777777" w:rsidR="000405B2" w:rsidRPr="00BD6945" w:rsidRDefault="000405B2" w:rsidP="00BC7995">
            <w:pPr>
              <w:spacing w:after="0"/>
              <w:jc w:val="center"/>
              <w:rPr>
                <w:rFonts w:cs="Arial"/>
                <w:sz w:val="22"/>
                <w:szCs w:val="22"/>
              </w:rPr>
            </w:pPr>
            <w:r w:rsidRPr="00BD6945">
              <w:rPr>
                <w:rFonts w:cs="Arial"/>
                <w:color w:val="000000"/>
                <w:sz w:val="22"/>
                <w:szCs w:val="22"/>
              </w:rPr>
              <w:t>2.7</w:t>
            </w:r>
          </w:p>
        </w:tc>
        <w:tc>
          <w:tcPr>
            <w:tcW w:w="622" w:type="pct"/>
            <w:vAlign w:val="bottom"/>
          </w:tcPr>
          <w:p w14:paraId="3DB96453"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2.8</w:t>
            </w:r>
          </w:p>
        </w:tc>
      </w:tr>
      <w:tr w:rsidR="00450180" w:rsidRPr="00072BD7" w14:paraId="4EB7E3E7" w14:textId="77777777" w:rsidTr="5295226D">
        <w:trPr>
          <w:jc w:val="center"/>
        </w:trPr>
        <w:tc>
          <w:tcPr>
            <w:tcW w:w="631" w:type="pct"/>
          </w:tcPr>
          <w:p w14:paraId="24E6D318" w14:textId="10EA39A2"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463D1031"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2FA304CA" w14:textId="77777777" w:rsidR="000405B2" w:rsidRPr="00BD6945" w:rsidRDefault="000405B2" w:rsidP="00BC7995">
            <w:pPr>
              <w:spacing w:after="0"/>
              <w:jc w:val="center"/>
              <w:rPr>
                <w:rFonts w:cs="Arial"/>
                <w:sz w:val="22"/>
                <w:szCs w:val="22"/>
              </w:rPr>
            </w:pPr>
            <w:r w:rsidRPr="00BD6945">
              <w:rPr>
                <w:rFonts w:cs="Arial"/>
                <w:color w:val="000000"/>
                <w:sz w:val="22"/>
                <w:szCs w:val="22"/>
              </w:rPr>
              <w:t>2,372</w:t>
            </w:r>
          </w:p>
        </w:tc>
        <w:tc>
          <w:tcPr>
            <w:tcW w:w="686" w:type="pct"/>
            <w:vAlign w:val="bottom"/>
          </w:tcPr>
          <w:p w14:paraId="1BFB7CD2" w14:textId="77777777" w:rsidR="000405B2" w:rsidRPr="00BD6945" w:rsidRDefault="000405B2" w:rsidP="00BC7995">
            <w:pPr>
              <w:spacing w:after="0"/>
              <w:jc w:val="center"/>
              <w:rPr>
                <w:rFonts w:cs="Arial"/>
                <w:sz w:val="22"/>
                <w:szCs w:val="22"/>
              </w:rPr>
            </w:pPr>
            <w:r w:rsidRPr="00BD6945">
              <w:rPr>
                <w:rFonts w:cs="Arial"/>
                <w:color w:val="000000"/>
                <w:sz w:val="22"/>
                <w:szCs w:val="22"/>
              </w:rPr>
              <w:t>4.4</w:t>
            </w:r>
          </w:p>
        </w:tc>
        <w:tc>
          <w:tcPr>
            <w:tcW w:w="686" w:type="pct"/>
            <w:vAlign w:val="bottom"/>
          </w:tcPr>
          <w:p w14:paraId="19F04A0D"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32558C52" w14:textId="77777777" w:rsidR="000405B2" w:rsidRPr="00BD6945" w:rsidRDefault="000405B2" w:rsidP="00BC7995">
            <w:pPr>
              <w:spacing w:after="0"/>
              <w:jc w:val="center"/>
              <w:rPr>
                <w:rFonts w:cs="Arial"/>
                <w:sz w:val="22"/>
                <w:szCs w:val="22"/>
              </w:rPr>
            </w:pPr>
            <w:r w:rsidRPr="00BD6945">
              <w:rPr>
                <w:rFonts w:cs="Arial"/>
                <w:color w:val="000000"/>
                <w:sz w:val="22"/>
                <w:szCs w:val="22"/>
              </w:rPr>
              <w:t>2.9</w:t>
            </w:r>
          </w:p>
        </w:tc>
        <w:tc>
          <w:tcPr>
            <w:tcW w:w="622" w:type="pct"/>
            <w:vAlign w:val="bottom"/>
          </w:tcPr>
          <w:p w14:paraId="16F4F717"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3.1</w:t>
            </w:r>
          </w:p>
        </w:tc>
      </w:tr>
      <w:tr w:rsidR="00450180" w:rsidRPr="00072BD7" w14:paraId="654AE134" w14:textId="77777777" w:rsidTr="5295226D">
        <w:trPr>
          <w:jc w:val="center"/>
        </w:trPr>
        <w:tc>
          <w:tcPr>
            <w:tcW w:w="631" w:type="pct"/>
          </w:tcPr>
          <w:p w14:paraId="7FAEF7BF" w14:textId="04B1B254"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76634AA0" w14:textId="77777777" w:rsidR="000405B2" w:rsidRPr="00BD6945" w:rsidRDefault="000405B2" w:rsidP="00BC7995">
            <w:pPr>
              <w:spacing w:after="0"/>
              <w:rPr>
                <w:rFonts w:cs="Arial"/>
                <w:sz w:val="22"/>
                <w:szCs w:val="22"/>
              </w:rPr>
            </w:pPr>
            <w:r w:rsidRPr="00BD6945">
              <w:rPr>
                <w:rFonts w:cs="Arial"/>
                <w:sz w:val="22"/>
                <w:szCs w:val="22"/>
              </w:rPr>
              <w:t>Fourth Year</w:t>
            </w:r>
          </w:p>
        </w:tc>
        <w:tc>
          <w:tcPr>
            <w:tcW w:w="845" w:type="pct"/>
            <w:vAlign w:val="bottom"/>
          </w:tcPr>
          <w:p w14:paraId="5A32E039" w14:textId="77777777" w:rsidR="000405B2" w:rsidRPr="00BD6945" w:rsidRDefault="000405B2" w:rsidP="00BC7995">
            <w:pPr>
              <w:spacing w:after="0"/>
              <w:jc w:val="center"/>
              <w:rPr>
                <w:rFonts w:cs="Arial"/>
                <w:sz w:val="22"/>
                <w:szCs w:val="22"/>
              </w:rPr>
            </w:pPr>
            <w:r w:rsidRPr="00BD6945">
              <w:rPr>
                <w:rFonts w:cs="Arial"/>
                <w:color w:val="000000"/>
                <w:sz w:val="22"/>
                <w:szCs w:val="22"/>
              </w:rPr>
              <w:t>2,006</w:t>
            </w:r>
          </w:p>
        </w:tc>
        <w:tc>
          <w:tcPr>
            <w:tcW w:w="686" w:type="pct"/>
            <w:vAlign w:val="bottom"/>
          </w:tcPr>
          <w:p w14:paraId="6CD0CD89" w14:textId="77777777" w:rsidR="000405B2" w:rsidRPr="00BD6945" w:rsidRDefault="000405B2" w:rsidP="00BC7995">
            <w:pPr>
              <w:spacing w:after="0"/>
              <w:jc w:val="center"/>
              <w:rPr>
                <w:rFonts w:cs="Arial"/>
                <w:sz w:val="22"/>
                <w:szCs w:val="22"/>
              </w:rPr>
            </w:pPr>
            <w:r w:rsidRPr="00BD6945">
              <w:rPr>
                <w:rFonts w:cs="Arial"/>
                <w:color w:val="000000"/>
                <w:sz w:val="22"/>
                <w:szCs w:val="22"/>
              </w:rPr>
              <w:t>4.7</w:t>
            </w:r>
          </w:p>
        </w:tc>
        <w:tc>
          <w:tcPr>
            <w:tcW w:w="686" w:type="pct"/>
            <w:vAlign w:val="bottom"/>
          </w:tcPr>
          <w:p w14:paraId="2169F104" w14:textId="77777777" w:rsidR="000405B2" w:rsidRPr="00BD6945" w:rsidRDefault="000405B2" w:rsidP="00BC7995">
            <w:pPr>
              <w:spacing w:after="0"/>
              <w:jc w:val="center"/>
              <w:rPr>
                <w:rFonts w:cs="Arial"/>
                <w:sz w:val="22"/>
                <w:szCs w:val="22"/>
              </w:rPr>
            </w:pPr>
            <w:r w:rsidRPr="00BD6945">
              <w:rPr>
                <w:rFonts w:cs="Arial"/>
                <w:color w:val="000000"/>
                <w:sz w:val="22"/>
                <w:szCs w:val="22"/>
              </w:rPr>
              <w:t>3.1</w:t>
            </w:r>
          </w:p>
        </w:tc>
        <w:tc>
          <w:tcPr>
            <w:tcW w:w="622" w:type="pct"/>
            <w:vAlign w:val="bottom"/>
          </w:tcPr>
          <w:p w14:paraId="784FDDD2"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2AFDCA69"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3.2</w:t>
            </w:r>
          </w:p>
        </w:tc>
      </w:tr>
      <w:tr w:rsidR="00450180" w:rsidRPr="00072BD7" w14:paraId="2FB8775F" w14:textId="77777777" w:rsidTr="5295226D">
        <w:trPr>
          <w:jc w:val="center"/>
        </w:trPr>
        <w:tc>
          <w:tcPr>
            <w:tcW w:w="631" w:type="pct"/>
          </w:tcPr>
          <w:p w14:paraId="04AE778A" w14:textId="3012F604"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342C8EF9" w14:textId="77777777" w:rsidR="000405B2" w:rsidRPr="00BD6945" w:rsidRDefault="000405B2" w:rsidP="00BC7995">
            <w:pPr>
              <w:spacing w:after="0"/>
              <w:rPr>
                <w:rFonts w:cs="Arial"/>
                <w:sz w:val="22"/>
                <w:szCs w:val="22"/>
              </w:rPr>
            </w:pPr>
            <w:r w:rsidRPr="00BD6945">
              <w:rPr>
                <w:rFonts w:cs="Arial"/>
                <w:sz w:val="22"/>
                <w:szCs w:val="22"/>
              </w:rPr>
              <w:t>Fifth Year</w:t>
            </w:r>
          </w:p>
        </w:tc>
        <w:tc>
          <w:tcPr>
            <w:tcW w:w="845" w:type="pct"/>
            <w:vAlign w:val="bottom"/>
          </w:tcPr>
          <w:p w14:paraId="2C75B5E2" w14:textId="77777777" w:rsidR="000405B2" w:rsidRPr="00BD6945" w:rsidRDefault="000405B2" w:rsidP="00BC7995">
            <w:pPr>
              <w:spacing w:after="0"/>
              <w:jc w:val="center"/>
              <w:rPr>
                <w:rFonts w:cs="Arial"/>
                <w:sz w:val="22"/>
                <w:szCs w:val="22"/>
              </w:rPr>
            </w:pPr>
            <w:r w:rsidRPr="00BD6945">
              <w:rPr>
                <w:rFonts w:cs="Arial"/>
                <w:color w:val="000000"/>
                <w:sz w:val="22"/>
                <w:szCs w:val="22"/>
              </w:rPr>
              <w:t>493</w:t>
            </w:r>
          </w:p>
        </w:tc>
        <w:tc>
          <w:tcPr>
            <w:tcW w:w="686" w:type="pct"/>
            <w:vAlign w:val="bottom"/>
          </w:tcPr>
          <w:p w14:paraId="3ACF6742" w14:textId="77777777" w:rsidR="000405B2" w:rsidRPr="00BD6945" w:rsidRDefault="000405B2" w:rsidP="00BC7995">
            <w:pPr>
              <w:spacing w:after="0"/>
              <w:jc w:val="center"/>
              <w:rPr>
                <w:rFonts w:cs="Arial"/>
                <w:sz w:val="22"/>
                <w:szCs w:val="22"/>
              </w:rPr>
            </w:pPr>
            <w:r w:rsidRPr="00BD6945">
              <w:rPr>
                <w:rFonts w:cs="Arial"/>
                <w:color w:val="000000"/>
                <w:sz w:val="22"/>
                <w:szCs w:val="22"/>
              </w:rPr>
              <w:t>4.9</w:t>
            </w:r>
          </w:p>
        </w:tc>
        <w:tc>
          <w:tcPr>
            <w:tcW w:w="686" w:type="pct"/>
            <w:vAlign w:val="bottom"/>
          </w:tcPr>
          <w:p w14:paraId="41B925BE" w14:textId="77777777" w:rsidR="000405B2" w:rsidRPr="00BD6945" w:rsidRDefault="000405B2" w:rsidP="00BC7995">
            <w:pPr>
              <w:spacing w:after="0"/>
              <w:jc w:val="center"/>
              <w:rPr>
                <w:rFonts w:cs="Arial"/>
                <w:sz w:val="22"/>
                <w:szCs w:val="22"/>
              </w:rPr>
            </w:pPr>
            <w:r w:rsidRPr="00BD6945">
              <w:rPr>
                <w:rFonts w:cs="Arial"/>
                <w:color w:val="000000"/>
                <w:sz w:val="22"/>
                <w:szCs w:val="22"/>
              </w:rPr>
              <w:t>3.2</w:t>
            </w:r>
          </w:p>
        </w:tc>
        <w:tc>
          <w:tcPr>
            <w:tcW w:w="622" w:type="pct"/>
            <w:vAlign w:val="bottom"/>
          </w:tcPr>
          <w:p w14:paraId="76E9D0E6"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02FFF075"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3.3</w:t>
            </w:r>
          </w:p>
        </w:tc>
      </w:tr>
      <w:tr w:rsidR="00450180" w:rsidRPr="00072BD7" w14:paraId="7AB6BFDB" w14:textId="77777777" w:rsidTr="5295226D">
        <w:trPr>
          <w:jc w:val="center"/>
        </w:trPr>
        <w:tc>
          <w:tcPr>
            <w:tcW w:w="631" w:type="pct"/>
          </w:tcPr>
          <w:p w14:paraId="52C83A33" w14:textId="6274C574" w:rsidR="000405B2" w:rsidRPr="00BD6945" w:rsidRDefault="000405B2" w:rsidP="00BC7995">
            <w:pPr>
              <w:spacing w:after="0"/>
              <w:rPr>
                <w:rFonts w:cs="Arial"/>
                <w:sz w:val="22"/>
                <w:szCs w:val="22"/>
              </w:rPr>
            </w:pPr>
            <w:r w:rsidRPr="00BD6945">
              <w:rPr>
                <w:rFonts w:cs="Arial"/>
                <w:sz w:val="22"/>
                <w:szCs w:val="22"/>
              </w:rPr>
              <w:t>6</w:t>
            </w:r>
            <w:r w:rsidR="00E26E03">
              <w:rPr>
                <w:rFonts w:cs="Arial"/>
                <w:sz w:val="22"/>
                <w:szCs w:val="22"/>
              </w:rPr>
              <w:t>–</w:t>
            </w:r>
            <w:r w:rsidRPr="00BD6945">
              <w:rPr>
                <w:rFonts w:cs="Arial"/>
                <w:sz w:val="22"/>
                <w:szCs w:val="22"/>
              </w:rPr>
              <w:t>8</w:t>
            </w:r>
          </w:p>
        </w:tc>
        <w:tc>
          <w:tcPr>
            <w:tcW w:w="906" w:type="pct"/>
          </w:tcPr>
          <w:p w14:paraId="666D9A54" w14:textId="77777777" w:rsidR="000405B2" w:rsidRPr="00BD6945" w:rsidRDefault="000405B2" w:rsidP="00BC7995">
            <w:pPr>
              <w:spacing w:after="0"/>
              <w:rPr>
                <w:rFonts w:cs="Arial"/>
                <w:sz w:val="22"/>
                <w:szCs w:val="22"/>
              </w:rPr>
            </w:pPr>
            <w:r w:rsidRPr="00BD6945">
              <w:rPr>
                <w:rFonts w:cs="Arial"/>
                <w:sz w:val="22"/>
                <w:szCs w:val="22"/>
              </w:rPr>
              <w:t>Sixth+ Year</w:t>
            </w:r>
          </w:p>
        </w:tc>
        <w:tc>
          <w:tcPr>
            <w:tcW w:w="845" w:type="pct"/>
            <w:vAlign w:val="bottom"/>
          </w:tcPr>
          <w:p w14:paraId="15C6869F" w14:textId="77777777" w:rsidR="000405B2" w:rsidRPr="00BD6945" w:rsidRDefault="000405B2" w:rsidP="00BC7995">
            <w:pPr>
              <w:spacing w:after="0"/>
              <w:jc w:val="center"/>
              <w:rPr>
                <w:rFonts w:cs="Arial"/>
                <w:sz w:val="22"/>
                <w:szCs w:val="22"/>
              </w:rPr>
            </w:pPr>
            <w:r w:rsidRPr="00BD6945">
              <w:rPr>
                <w:rFonts w:cs="Arial"/>
                <w:color w:val="000000"/>
                <w:sz w:val="22"/>
                <w:szCs w:val="22"/>
              </w:rPr>
              <w:t>8,168</w:t>
            </w:r>
          </w:p>
        </w:tc>
        <w:tc>
          <w:tcPr>
            <w:tcW w:w="686" w:type="pct"/>
            <w:vAlign w:val="bottom"/>
          </w:tcPr>
          <w:p w14:paraId="7C275022" w14:textId="77777777" w:rsidR="000405B2" w:rsidRPr="00BD6945" w:rsidRDefault="000405B2" w:rsidP="00BC7995">
            <w:pPr>
              <w:spacing w:after="0"/>
              <w:jc w:val="center"/>
              <w:rPr>
                <w:rFonts w:cs="Arial"/>
                <w:sz w:val="22"/>
                <w:szCs w:val="22"/>
              </w:rPr>
            </w:pPr>
            <w:r w:rsidRPr="00BD6945">
              <w:rPr>
                <w:rFonts w:cs="Arial"/>
                <w:color w:val="000000"/>
                <w:sz w:val="22"/>
                <w:szCs w:val="22"/>
              </w:rPr>
              <w:t>4.9</w:t>
            </w:r>
          </w:p>
        </w:tc>
        <w:tc>
          <w:tcPr>
            <w:tcW w:w="686" w:type="pct"/>
            <w:vAlign w:val="bottom"/>
          </w:tcPr>
          <w:p w14:paraId="0B3A2868"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c>
          <w:tcPr>
            <w:tcW w:w="622" w:type="pct"/>
            <w:vAlign w:val="bottom"/>
          </w:tcPr>
          <w:p w14:paraId="512CE197" w14:textId="77777777" w:rsidR="000405B2" w:rsidRPr="00BD6945" w:rsidRDefault="000405B2" w:rsidP="00BC7995">
            <w:pPr>
              <w:spacing w:after="0"/>
              <w:jc w:val="center"/>
              <w:rPr>
                <w:rFonts w:cs="Arial"/>
                <w:sz w:val="22"/>
                <w:szCs w:val="22"/>
              </w:rPr>
            </w:pPr>
            <w:r w:rsidRPr="00BD6945">
              <w:rPr>
                <w:rFonts w:cs="Arial"/>
                <w:color w:val="000000"/>
                <w:sz w:val="22"/>
                <w:szCs w:val="22"/>
              </w:rPr>
              <w:t>2.9</w:t>
            </w:r>
          </w:p>
        </w:tc>
        <w:tc>
          <w:tcPr>
            <w:tcW w:w="622" w:type="pct"/>
            <w:vAlign w:val="bottom"/>
          </w:tcPr>
          <w:p w14:paraId="41D74675"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3.3</w:t>
            </w:r>
          </w:p>
        </w:tc>
      </w:tr>
      <w:tr w:rsidR="00450180" w:rsidRPr="00072BD7" w14:paraId="77BCF06C" w14:textId="77777777" w:rsidTr="5295226D">
        <w:trPr>
          <w:jc w:val="center"/>
        </w:trPr>
        <w:tc>
          <w:tcPr>
            <w:tcW w:w="631" w:type="pct"/>
          </w:tcPr>
          <w:p w14:paraId="4FEB2E17" w14:textId="34C7D05A" w:rsidR="000405B2" w:rsidRPr="00BD6945" w:rsidRDefault="000405B2" w:rsidP="00BC7995">
            <w:pPr>
              <w:spacing w:after="0"/>
              <w:rPr>
                <w:rFonts w:cs="Arial"/>
                <w:b/>
                <w:bCs/>
                <w:sz w:val="22"/>
                <w:szCs w:val="22"/>
              </w:rPr>
            </w:pPr>
            <w:r w:rsidRPr="00BD6945">
              <w:rPr>
                <w:rFonts w:cs="Arial"/>
                <w:b/>
                <w:bCs/>
                <w:sz w:val="22"/>
                <w:szCs w:val="22"/>
              </w:rPr>
              <w:t>6</w:t>
            </w:r>
            <w:r w:rsidR="00E26E03">
              <w:rPr>
                <w:rFonts w:cs="Arial"/>
                <w:sz w:val="22"/>
                <w:szCs w:val="22"/>
              </w:rPr>
              <w:t>–</w:t>
            </w:r>
            <w:r w:rsidRPr="00BD6945">
              <w:rPr>
                <w:rFonts w:cs="Arial"/>
                <w:b/>
                <w:bCs/>
                <w:sz w:val="22"/>
                <w:szCs w:val="22"/>
              </w:rPr>
              <w:t>8</w:t>
            </w:r>
          </w:p>
        </w:tc>
        <w:tc>
          <w:tcPr>
            <w:tcW w:w="906" w:type="pct"/>
          </w:tcPr>
          <w:p w14:paraId="0C541A2D" w14:textId="77777777" w:rsidR="000405B2" w:rsidRPr="00BD6945" w:rsidRDefault="000405B2" w:rsidP="00BC7995">
            <w:pPr>
              <w:spacing w:after="0"/>
              <w:rPr>
                <w:rFonts w:cs="Arial"/>
                <w:b/>
                <w:bCs/>
                <w:sz w:val="22"/>
                <w:szCs w:val="22"/>
              </w:rPr>
            </w:pPr>
            <w:r w:rsidRPr="00BD6945">
              <w:rPr>
                <w:rFonts w:cs="Arial"/>
                <w:b/>
                <w:bCs/>
                <w:sz w:val="22"/>
                <w:szCs w:val="22"/>
              </w:rPr>
              <w:t>Total</w:t>
            </w:r>
          </w:p>
        </w:tc>
        <w:tc>
          <w:tcPr>
            <w:tcW w:w="845" w:type="pct"/>
            <w:vAlign w:val="bottom"/>
          </w:tcPr>
          <w:p w14:paraId="117CE074"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20,826</w:t>
            </w:r>
          </w:p>
        </w:tc>
        <w:tc>
          <w:tcPr>
            <w:tcW w:w="686" w:type="pct"/>
            <w:vAlign w:val="bottom"/>
          </w:tcPr>
          <w:p w14:paraId="7EBB8D24"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4.4</w:t>
            </w:r>
          </w:p>
        </w:tc>
        <w:tc>
          <w:tcPr>
            <w:tcW w:w="686" w:type="pct"/>
            <w:vAlign w:val="bottom"/>
          </w:tcPr>
          <w:p w14:paraId="7C229775"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3.0</w:t>
            </w:r>
          </w:p>
        </w:tc>
        <w:tc>
          <w:tcPr>
            <w:tcW w:w="622" w:type="pct"/>
            <w:vAlign w:val="bottom"/>
          </w:tcPr>
          <w:p w14:paraId="56196D99"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2.8</w:t>
            </w:r>
          </w:p>
        </w:tc>
        <w:tc>
          <w:tcPr>
            <w:tcW w:w="622" w:type="pct"/>
            <w:vAlign w:val="bottom"/>
          </w:tcPr>
          <w:p w14:paraId="288E576E"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3.0</w:t>
            </w:r>
          </w:p>
        </w:tc>
      </w:tr>
      <w:tr w:rsidR="00450180" w:rsidRPr="00072BD7" w14:paraId="0F214473" w14:textId="77777777" w:rsidTr="5295226D">
        <w:trPr>
          <w:jc w:val="center"/>
        </w:trPr>
        <w:tc>
          <w:tcPr>
            <w:tcW w:w="631" w:type="pct"/>
          </w:tcPr>
          <w:p w14:paraId="26605ACB" w14:textId="7090E508"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5987E574" w14:textId="77777777" w:rsidR="000405B2" w:rsidRPr="00BD6945" w:rsidRDefault="000405B2" w:rsidP="00BC7995">
            <w:pPr>
              <w:spacing w:after="0"/>
              <w:rPr>
                <w:rFonts w:cs="Arial"/>
                <w:sz w:val="22"/>
                <w:szCs w:val="22"/>
              </w:rPr>
            </w:pPr>
            <w:r w:rsidRPr="00BD6945">
              <w:rPr>
                <w:rFonts w:cs="Arial"/>
                <w:sz w:val="22"/>
                <w:szCs w:val="22"/>
              </w:rPr>
              <w:t>First Year</w:t>
            </w:r>
          </w:p>
        </w:tc>
        <w:tc>
          <w:tcPr>
            <w:tcW w:w="845" w:type="pct"/>
            <w:vAlign w:val="bottom"/>
          </w:tcPr>
          <w:p w14:paraId="4D7A6676" w14:textId="77777777" w:rsidR="000405B2" w:rsidRPr="00BD6945" w:rsidRDefault="000405B2" w:rsidP="00BC7995">
            <w:pPr>
              <w:spacing w:after="0"/>
              <w:jc w:val="center"/>
              <w:rPr>
                <w:rFonts w:cs="Arial"/>
                <w:sz w:val="22"/>
                <w:szCs w:val="22"/>
              </w:rPr>
            </w:pPr>
            <w:r w:rsidRPr="00BD6945">
              <w:rPr>
                <w:rFonts w:cs="Arial"/>
                <w:color w:val="000000"/>
                <w:sz w:val="22"/>
                <w:szCs w:val="22"/>
              </w:rPr>
              <w:t>5,679</w:t>
            </w:r>
          </w:p>
        </w:tc>
        <w:tc>
          <w:tcPr>
            <w:tcW w:w="686" w:type="pct"/>
            <w:vAlign w:val="bottom"/>
          </w:tcPr>
          <w:p w14:paraId="6BB9961B"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86" w:type="pct"/>
            <w:vAlign w:val="bottom"/>
          </w:tcPr>
          <w:p w14:paraId="49C07076" w14:textId="77777777" w:rsidR="000405B2" w:rsidRPr="00BD6945" w:rsidRDefault="000405B2" w:rsidP="00BC7995">
            <w:pPr>
              <w:spacing w:after="0"/>
              <w:jc w:val="center"/>
              <w:rPr>
                <w:rFonts w:cs="Arial"/>
                <w:sz w:val="22"/>
                <w:szCs w:val="22"/>
              </w:rPr>
            </w:pPr>
            <w:r w:rsidRPr="00BD6945">
              <w:rPr>
                <w:rFonts w:cs="Arial"/>
                <w:color w:val="000000"/>
                <w:sz w:val="22"/>
                <w:szCs w:val="22"/>
              </w:rPr>
              <w:t>2.1</w:t>
            </w:r>
          </w:p>
        </w:tc>
        <w:tc>
          <w:tcPr>
            <w:tcW w:w="622" w:type="pct"/>
            <w:vAlign w:val="bottom"/>
          </w:tcPr>
          <w:p w14:paraId="76A73302" w14:textId="77777777" w:rsidR="000405B2" w:rsidRPr="00BD6945" w:rsidRDefault="000405B2" w:rsidP="00BC7995">
            <w:pPr>
              <w:spacing w:after="0"/>
              <w:jc w:val="center"/>
              <w:rPr>
                <w:rFonts w:cs="Arial"/>
                <w:sz w:val="22"/>
                <w:szCs w:val="22"/>
              </w:rPr>
            </w:pPr>
            <w:r w:rsidRPr="00BD6945">
              <w:rPr>
                <w:rFonts w:cs="Arial"/>
                <w:color w:val="000000"/>
                <w:sz w:val="22"/>
                <w:szCs w:val="22"/>
              </w:rPr>
              <w:t>2.9</w:t>
            </w:r>
          </w:p>
        </w:tc>
        <w:tc>
          <w:tcPr>
            <w:tcW w:w="622" w:type="pct"/>
            <w:vAlign w:val="bottom"/>
          </w:tcPr>
          <w:p w14:paraId="075CD342"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2.6</w:t>
            </w:r>
          </w:p>
        </w:tc>
      </w:tr>
      <w:tr w:rsidR="00450180" w:rsidRPr="00072BD7" w14:paraId="5E00BB34" w14:textId="77777777" w:rsidTr="5295226D">
        <w:trPr>
          <w:jc w:val="center"/>
        </w:trPr>
        <w:tc>
          <w:tcPr>
            <w:tcW w:w="631" w:type="pct"/>
          </w:tcPr>
          <w:p w14:paraId="0A4BAF78" w14:textId="01AF6A08"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14975135" w14:textId="77777777" w:rsidR="000405B2" w:rsidRPr="00BD6945" w:rsidRDefault="000405B2" w:rsidP="00BC7995">
            <w:pPr>
              <w:spacing w:after="0"/>
              <w:rPr>
                <w:rFonts w:cs="Arial"/>
                <w:sz w:val="22"/>
                <w:szCs w:val="22"/>
              </w:rPr>
            </w:pPr>
            <w:r w:rsidRPr="00BD6945">
              <w:rPr>
                <w:rFonts w:cs="Arial"/>
                <w:sz w:val="22"/>
                <w:szCs w:val="22"/>
              </w:rPr>
              <w:t>Second Year</w:t>
            </w:r>
          </w:p>
        </w:tc>
        <w:tc>
          <w:tcPr>
            <w:tcW w:w="845" w:type="pct"/>
            <w:vAlign w:val="bottom"/>
          </w:tcPr>
          <w:p w14:paraId="0C132417" w14:textId="77777777" w:rsidR="000405B2" w:rsidRPr="00BD6945" w:rsidRDefault="000405B2" w:rsidP="00BC7995">
            <w:pPr>
              <w:spacing w:after="0"/>
              <w:jc w:val="center"/>
              <w:rPr>
                <w:rFonts w:cs="Arial"/>
                <w:sz w:val="22"/>
                <w:szCs w:val="22"/>
              </w:rPr>
            </w:pPr>
            <w:r w:rsidRPr="00BD6945">
              <w:rPr>
                <w:rFonts w:cs="Arial"/>
                <w:color w:val="000000"/>
                <w:sz w:val="22"/>
                <w:szCs w:val="22"/>
              </w:rPr>
              <w:t>5,725</w:t>
            </w:r>
          </w:p>
        </w:tc>
        <w:tc>
          <w:tcPr>
            <w:tcW w:w="686" w:type="pct"/>
            <w:vAlign w:val="bottom"/>
          </w:tcPr>
          <w:p w14:paraId="555C44EB" w14:textId="77777777" w:rsidR="000405B2" w:rsidRPr="00BD6945" w:rsidRDefault="000405B2" w:rsidP="00BC7995">
            <w:pPr>
              <w:spacing w:after="0"/>
              <w:jc w:val="center"/>
              <w:rPr>
                <w:rFonts w:cs="Arial"/>
                <w:sz w:val="22"/>
                <w:szCs w:val="22"/>
              </w:rPr>
            </w:pPr>
            <w:r w:rsidRPr="00BD6945">
              <w:rPr>
                <w:rFonts w:cs="Arial"/>
                <w:color w:val="000000"/>
                <w:sz w:val="22"/>
                <w:szCs w:val="22"/>
              </w:rPr>
              <w:t>3.3</w:t>
            </w:r>
          </w:p>
        </w:tc>
        <w:tc>
          <w:tcPr>
            <w:tcW w:w="686" w:type="pct"/>
            <w:vAlign w:val="bottom"/>
          </w:tcPr>
          <w:p w14:paraId="4FCCDEE9" w14:textId="77777777" w:rsidR="000405B2" w:rsidRPr="00BD6945" w:rsidRDefault="000405B2" w:rsidP="00BC7995">
            <w:pPr>
              <w:spacing w:after="0"/>
              <w:jc w:val="center"/>
              <w:rPr>
                <w:rFonts w:cs="Arial"/>
                <w:sz w:val="22"/>
                <w:szCs w:val="22"/>
              </w:rPr>
            </w:pPr>
            <w:r w:rsidRPr="00BD6945">
              <w:rPr>
                <w:rFonts w:cs="Arial"/>
                <w:color w:val="000000"/>
                <w:sz w:val="22"/>
                <w:szCs w:val="22"/>
              </w:rPr>
              <w:t>2.3</w:t>
            </w:r>
          </w:p>
        </w:tc>
        <w:tc>
          <w:tcPr>
            <w:tcW w:w="622" w:type="pct"/>
            <w:vAlign w:val="bottom"/>
          </w:tcPr>
          <w:p w14:paraId="01906DEF" w14:textId="77777777" w:rsidR="000405B2" w:rsidRPr="00BD6945" w:rsidRDefault="000405B2" w:rsidP="00BC7995">
            <w:pPr>
              <w:spacing w:after="0"/>
              <w:jc w:val="center"/>
              <w:rPr>
                <w:rFonts w:cs="Arial"/>
                <w:sz w:val="22"/>
                <w:szCs w:val="22"/>
              </w:rPr>
            </w:pPr>
            <w:r w:rsidRPr="00BD6945">
              <w:rPr>
                <w:rFonts w:cs="Arial"/>
                <w:color w:val="000000"/>
                <w:sz w:val="22"/>
                <w:szCs w:val="22"/>
              </w:rPr>
              <w:t>3.0</w:t>
            </w:r>
          </w:p>
        </w:tc>
        <w:tc>
          <w:tcPr>
            <w:tcW w:w="622" w:type="pct"/>
            <w:vAlign w:val="bottom"/>
          </w:tcPr>
          <w:p w14:paraId="1CD622C6"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2.8</w:t>
            </w:r>
          </w:p>
        </w:tc>
      </w:tr>
      <w:tr w:rsidR="00450180" w:rsidRPr="00072BD7" w14:paraId="716EE37C" w14:textId="77777777" w:rsidTr="5295226D">
        <w:trPr>
          <w:jc w:val="center"/>
        </w:trPr>
        <w:tc>
          <w:tcPr>
            <w:tcW w:w="631" w:type="pct"/>
          </w:tcPr>
          <w:p w14:paraId="5D1AA4D9" w14:textId="41836DC7"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62331104" w14:textId="77777777" w:rsidR="000405B2" w:rsidRPr="00BD6945" w:rsidRDefault="000405B2" w:rsidP="00BC7995">
            <w:pPr>
              <w:spacing w:after="0"/>
              <w:rPr>
                <w:rFonts w:cs="Arial"/>
                <w:sz w:val="22"/>
                <w:szCs w:val="22"/>
              </w:rPr>
            </w:pPr>
            <w:r w:rsidRPr="00BD6945">
              <w:rPr>
                <w:rFonts w:cs="Arial"/>
                <w:sz w:val="22"/>
                <w:szCs w:val="22"/>
              </w:rPr>
              <w:t>Third Year</w:t>
            </w:r>
          </w:p>
        </w:tc>
        <w:tc>
          <w:tcPr>
            <w:tcW w:w="845" w:type="pct"/>
            <w:vAlign w:val="bottom"/>
          </w:tcPr>
          <w:p w14:paraId="5C20ADC7" w14:textId="77777777" w:rsidR="000405B2" w:rsidRPr="00BD6945" w:rsidRDefault="000405B2" w:rsidP="00BC7995">
            <w:pPr>
              <w:spacing w:after="0"/>
              <w:jc w:val="center"/>
              <w:rPr>
                <w:rFonts w:cs="Arial"/>
                <w:sz w:val="22"/>
                <w:szCs w:val="22"/>
              </w:rPr>
            </w:pPr>
            <w:r w:rsidRPr="00BD6945">
              <w:rPr>
                <w:rFonts w:cs="Arial"/>
                <w:color w:val="000000"/>
                <w:sz w:val="22"/>
                <w:szCs w:val="22"/>
              </w:rPr>
              <w:t>3,848</w:t>
            </w:r>
          </w:p>
        </w:tc>
        <w:tc>
          <w:tcPr>
            <w:tcW w:w="686" w:type="pct"/>
            <w:vAlign w:val="bottom"/>
          </w:tcPr>
          <w:p w14:paraId="6CB797A3" w14:textId="77777777" w:rsidR="000405B2" w:rsidRPr="00BD6945" w:rsidRDefault="000405B2" w:rsidP="00BC7995">
            <w:pPr>
              <w:spacing w:after="0"/>
              <w:jc w:val="center"/>
              <w:rPr>
                <w:rFonts w:cs="Arial"/>
                <w:sz w:val="22"/>
                <w:szCs w:val="22"/>
              </w:rPr>
            </w:pPr>
            <w:r w:rsidRPr="00BD6945">
              <w:rPr>
                <w:rFonts w:cs="Arial"/>
                <w:color w:val="000000"/>
                <w:sz w:val="22"/>
                <w:szCs w:val="22"/>
              </w:rPr>
              <w:t>3.5</w:t>
            </w:r>
          </w:p>
        </w:tc>
        <w:tc>
          <w:tcPr>
            <w:tcW w:w="686" w:type="pct"/>
            <w:vAlign w:val="bottom"/>
          </w:tcPr>
          <w:p w14:paraId="5A413B14" w14:textId="77777777" w:rsidR="000405B2" w:rsidRPr="00BD6945" w:rsidRDefault="000405B2" w:rsidP="00BC7995">
            <w:pPr>
              <w:spacing w:after="0"/>
              <w:jc w:val="center"/>
              <w:rPr>
                <w:rFonts w:cs="Arial"/>
                <w:sz w:val="22"/>
                <w:szCs w:val="22"/>
              </w:rPr>
            </w:pPr>
            <w:r w:rsidRPr="00BD6945">
              <w:rPr>
                <w:rFonts w:cs="Arial"/>
                <w:color w:val="000000"/>
                <w:sz w:val="22"/>
                <w:szCs w:val="22"/>
              </w:rPr>
              <w:t>2.4</w:t>
            </w:r>
          </w:p>
        </w:tc>
        <w:tc>
          <w:tcPr>
            <w:tcW w:w="622" w:type="pct"/>
            <w:vAlign w:val="bottom"/>
          </w:tcPr>
          <w:p w14:paraId="138459A4" w14:textId="77777777" w:rsidR="000405B2" w:rsidRPr="00BD6945" w:rsidRDefault="000405B2" w:rsidP="00BC7995">
            <w:pPr>
              <w:spacing w:after="0"/>
              <w:jc w:val="center"/>
              <w:rPr>
                <w:rFonts w:cs="Arial"/>
                <w:sz w:val="22"/>
                <w:szCs w:val="22"/>
              </w:rPr>
            </w:pPr>
            <w:r w:rsidRPr="00BD6945">
              <w:rPr>
                <w:rFonts w:cs="Arial"/>
                <w:color w:val="000000"/>
                <w:sz w:val="22"/>
                <w:szCs w:val="22"/>
              </w:rPr>
              <w:t>3.1</w:t>
            </w:r>
          </w:p>
        </w:tc>
        <w:tc>
          <w:tcPr>
            <w:tcW w:w="622" w:type="pct"/>
            <w:vAlign w:val="bottom"/>
          </w:tcPr>
          <w:p w14:paraId="576FA738"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3.0</w:t>
            </w:r>
          </w:p>
        </w:tc>
      </w:tr>
      <w:tr w:rsidR="00450180" w:rsidRPr="00072BD7" w14:paraId="63B90965" w14:textId="77777777" w:rsidTr="5295226D">
        <w:trPr>
          <w:jc w:val="center"/>
        </w:trPr>
        <w:tc>
          <w:tcPr>
            <w:tcW w:w="631" w:type="pct"/>
          </w:tcPr>
          <w:p w14:paraId="461A0B93" w14:textId="6A173FF6"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703AE63C" w14:textId="77777777" w:rsidR="000405B2" w:rsidRPr="00BD6945" w:rsidRDefault="000405B2" w:rsidP="00BC7995">
            <w:pPr>
              <w:spacing w:after="0"/>
              <w:rPr>
                <w:rFonts w:cs="Arial"/>
                <w:sz w:val="22"/>
                <w:szCs w:val="22"/>
              </w:rPr>
            </w:pPr>
            <w:r w:rsidRPr="00BD6945">
              <w:rPr>
                <w:rFonts w:cs="Arial"/>
                <w:sz w:val="22"/>
                <w:szCs w:val="22"/>
              </w:rPr>
              <w:t>Fourth Year</w:t>
            </w:r>
          </w:p>
        </w:tc>
        <w:tc>
          <w:tcPr>
            <w:tcW w:w="845" w:type="pct"/>
            <w:vAlign w:val="bottom"/>
          </w:tcPr>
          <w:p w14:paraId="1E9F71DA" w14:textId="77777777" w:rsidR="000405B2" w:rsidRPr="00BD6945" w:rsidRDefault="000405B2" w:rsidP="00BC7995">
            <w:pPr>
              <w:spacing w:after="0"/>
              <w:jc w:val="center"/>
              <w:rPr>
                <w:rFonts w:cs="Arial"/>
                <w:sz w:val="22"/>
                <w:szCs w:val="22"/>
              </w:rPr>
            </w:pPr>
            <w:r w:rsidRPr="00BD6945">
              <w:rPr>
                <w:rFonts w:cs="Arial"/>
                <w:color w:val="000000"/>
                <w:sz w:val="22"/>
                <w:szCs w:val="22"/>
              </w:rPr>
              <w:t>3,156</w:t>
            </w:r>
          </w:p>
        </w:tc>
        <w:tc>
          <w:tcPr>
            <w:tcW w:w="686" w:type="pct"/>
            <w:vAlign w:val="bottom"/>
          </w:tcPr>
          <w:p w14:paraId="65DF7AF4" w14:textId="77777777" w:rsidR="000405B2" w:rsidRPr="00BD6945" w:rsidRDefault="000405B2" w:rsidP="00BC7995">
            <w:pPr>
              <w:spacing w:after="0"/>
              <w:jc w:val="center"/>
              <w:rPr>
                <w:rFonts w:cs="Arial"/>
                <w:sz w:val="22"/>
                <w:szCs w:val="22"/>
              </w:rPr>
            </w:pPr>
            <w:r w:rsidRPr="00BD6945">
              <w:rPr>
                <w:rFonts w:cs="Arial"/>
                <w:color w:val="000000"/>
                <w:sz w:val="22"/>
                <w:szCs w:val="22"/>
              </w:rPr>
              <w:t>3.7</w:t>
            </w:r>
          </w:p>
        </w:tc>
        <w:tc>
          <w:tcPr>
            <w:tcW w:w="686" w:type="pct"/>
            <w:vAlign w:val="bottom"/>
          </w:tcPr>
          <w:p w14:paraId="497CDCC6" w14:textId="77777777" w:rsidR="000405B2" w:rsidRPr="00BD6945" w:rsidRDefault="000405B2" w:rsidP="00BC7995">
            <w:pPr>
              <w:spacing w:after="0"/>
              <w:jc w:val="center"/>
              <w:rPr>
                <w:rFonts w:cs="Arial"/>
                <w:sz w:val="22"/>
                <w:szCs w:val="22"/>
              </w:rPr>
            </w:pPr>
            <w:r w:rsidRPr="00BD6945">
              <w:rPr>
                <w:rFonts w:cs="Arial"/>
                <w:color w:val="000000"/>
                <w:sz w:val="22"/>
                <w:szCs w:val="22"/>
              </w:rPr>
              <w:t>2.5</w:t>
            </w:r>
          </w:p>
        </w:tc>
        <w:tc>
          <w:tcPr>
            <w:tcW w:w="622" w:type="pct"/>
            <w:vAlign w:val="bottom"/>
          </w:tcPr>
          <w:p w14:paraId="562E749D" w14:textId="77777777" w:rsidR="000405B2" w:rsidRPr="00BD6945" w:rsidRDefault="000405B2" w:rsidP="00BC7995">
            <w:pPr>
              <w:spacing w:after="0"/>
              <w:jc w:val="center"/>
              <w:rPr>
                <w:rFonts w:cs="Arial"/>
                <w:sz w:val="22"/>
                <w:szCs w:val="22"/>
              </w:rPr>
            </w:pPr>
            <w:r w:rsidRPr="00BD6945">
              <w:rPr>
                <w:rFonts w:cs="Arial"/>
                <w:color w:val="000000"/>
                <w:sz w:val="22"/>
                <w:szCs w:val="22"/>
              </w:rPr>
              <w:t>3.2</w:t>
            </w:r>
          </w:p>
        </w:tc>
        <w:tc>
          <w:tcPr>
            <w:tcW w:w="622" w:type="pct"/>
            <w:vAlign w:val="bottom"/>
          </w:tcPr>
          <w:p w14:paraId="4F3C9F53"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3.1</w:t>
            </w:r>
          </w:p>
        </w:tc>
      </w:tr>
      <w:tr w:rsidR="00450180" w:rsidRPr="00072BD7" w14:paraId="7D4529DE" w14:textId="77777777" w:rsidTr="5295226D">
        <w:trPr>
          <w:jc w:val="center"/>
        </w:trPr>
        <w:tc>
          <w:tcPr>
            <w:tcW w:w="631" w:type="pct"/>
          </w:tcPr>
          <w:p w14:paraId="4CAA4427" w14:textId="18FDBAF4"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3B056B8D" w14:textId="77777777" w:rsidR="000405B2" w:rsidRPr="00BD6945" w:rsidRDefault="000405B2" w:rsidP="00BC7995">
            <w:pPr>
              <w:spacing w:after="0"/>
              <w:rPr>
                <w:rFonts w:cs="Arial"/>
                <w:sz w:val="22"/>
                <w:szCs w:val="22"/>
              </w:rPr>
            </w:pPr>
            <w:r w:rsidRPr="00BD6945">
              <w:rPr>
                <w:rFonts w:cs="Arial"/>
                <w:sz w:val="22"/>
                <w:szCs w:val="22"/>
              </w:rPr>
              <w:t>Fifth Year</w:t>
            </w:r>
          </w:p>
        </w:tc>
        <w:tc>
          <w:tcPr>
            <w:tcW w:w="845" w:type="pct"/>
            <w:vAlign w:val="bottom"/>
          </w:tcPr>
          <w:p w14:paraId="59FBE2D4" w14:textId="77777777" w:rsidR="000405B2" w:rsidRPr="00BD6945" w:rsidRDefault="000405B2" w:rsidP="00BC7995">
            <w:pPr>
              <w:spacing w:after="0"/>
              <w:jc w:val="center"/>
              <w:rPr>
                <w:rFonts w:cs="Arial"/>
                <w:sz w:val="22"/>
                <w:szCs w:val="22"/>
              </w:rPr>
            </w:pPr>
            <w:r w:rsidRPr="00BD6945">
              <w:rPr>
                <w:rFonts w:cs="Arial"/>
                <w:color w:val="000000"/>
                <w:sz w:val="22"/>
                <w:szCs w:val="22"/>
              </w:rPr>
              <w:t>657</w:t>
            </w:r>
          </w:p>
        </w:tc>
        <w:tc>
          <w:tcPr>
            <w:tcW w:w="686" w:type="pct"/>
            <w:vAlign w:val="bottom"/>
          </w:tcPr>
          <w:p w14:paraId="2F39BA5B" w14:textId="77777777" w:rsidR="000405B2" w:rsidRPr="00BD6945" w:rsidRDefault="000405B2" w:rsidP="00BC7995">
            <w:pPr>
              <w:spacing w:after="0"/>
              <w:jc w:val="center"/>
              <w:rPr>
                <w:rFonts w:cs="Arial"/>
                <w:sz w:val="22"/>
                <w:szCs w:val="22"/>
              </w:rPr>
            </w:pPr>
            <w:r w:rsidRPr="00BD6945">
              <w:rPr>
                <w:rFonts w:cs="Arial"/>
                <w:color w:val="000000"/>
                <w:sz w:val="22"/>
                <w:szCs w:val="22"/>
              </w:rPr>
              <w:t>4.1</w:t>
            </w:r>
          </w:p>
        </w:tc>
        <w:tc>
          <w:tcPr>
            <w:tcW w:w="686" w:type="pct"/>
            <w:vAlign w:val="bottom"/>
          </w:tcPr>
          <w:p w14:paraId="54AEF8A5" w14:textId="77777777" w:rsidR="000405B2" w:rsidRPr="00BD6945" w:rsidRDefault="000405B2" w:rsidP="00BC7995">
            <w:pPr>
              <w:spacing w:after="0"/>
              <w:jc w:val="center"/>
              <w:rPr>
                <w:rFonts w:cs="Arial"/>
                <w:sz w:val="22"/>
                <w:szCs w:val="22"/>
              </w:rPr>
            </w:pPr>
            <w:r w:rsidRPr="00BD6945">
              <w:rPr>
                <w:rFonts w:cs="Arial"/>
                <w:color w:val="000000"/>
                <w:sz w:val="22"/>
                <w:szCs w:val="22"/>
              </w:rPr>
              <w:t>2.7</w:t>
            </w:r>
          </w:p>
        </w:tc>
        <w:tc>
          <w:tcPr>
            <w:tcW w:w="622" w:type="pct"/>
            <w:vAlign w:val="bottom"/>
          </w:tcPr>
          <w:p w14:paraId="5785A5A3" w14:textId="77777777" w:rsidR="000405B2" w:rsidRPr="00BD6945" w:rsidRDefault="000405B2" w:rsidP="00BC7995">
            <w:pPr>
              <w:spacing w:after="0"/>
              <w:jc w:val="center"/>
              <w:rPr>
                <w:rFonts w:cs="Arial"/>
                <w:sz w:val="22"/>
                <w:szCs w:val="22"/>
              </w:rPr>
            </w:pPr>
            <w:r w:rsidRPr="00BD6945">
              <w:rPr>
                <w:rFonts w:cs="Arial"/>
                <w:color w:val="000000"/>
                <w:sz w:val="22"/>
                <w:szCs w:val="22"/>
              </w:rPr>
              <w:t>3.5</w:t>
            </w:r>
          </w:p>
        </w:tc>
        <w:tc>
          <w:tcPr>
            <w:tcW w:w="622" w:type="pct"/>
            <w:vAlign w:val="bottom"/>
          </w:tcPr>
          <w:p w14:paraId="3D3033EF"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3.3</w:t>
            </w:r>
          </w:p>
        </w:tc>
      </w:tr>
      <w:tr w:rsidR="00450180" w:rsidRPr="00072BD7" w14:paraId="02FC95D4" w14:textId="77777777" w:rsidTr="5295226D">
        <w:trPr>
          <w:jc w:val="center"/>
        </w:trPr>
        <w:tc>
          <w:tcPr>
            <w:tcW w:w="631" w:type="pct"/>
          </w:tcPr>
          <w:p w14:paraId="616425E1" w14:textId="58F9DC69" w:rsidR="000405B2" w:rsidRPr="00BD6945" w:rsidRDefault="000405B2" w:rsidP="00BC7995">
            <w:pPr>
              <w:spacing w:after="0"/>
              <w:rPr>
                <w:rFonts w:cs="Arial"/>
                <w:sz w:val="22"/>
                <w:szCs w:val="22"/>
              </w:rPr>
            </w:pPr>
            <w:r w:rsidRPr="00BD6945">
              <w:rPr>
                <w:rFonts w:cs="Arial"/>
                <w:sz w:val="22"/>
                <w:szCs w:val="22"/>
              </w:rPr>
              <w:t>9</w:t>
            </w:r>
            <w:r w:rsidR="00E26E03">
              <w:rPr>
                <w:rFonts w:cs="Arial"/>
                <w:sz w:val="22"/>
                <w:szCs w:val="22"/>
              </w:rPr>
              <w:t>–</w:t>
            </w:r>
            <w:r w:rsidRPr="00BD6945">
              <w:rPr>
                <w:rFonts w:cs="Arial"/>
                <w:sz w:val="22"/>
                <w:szCs w:val="22"/>
              </w:rPr>
              <w:t>12</w:t>
            </w:r>
          </w:p>
        </w:tc>
        <w:tc>
          <w:tcPr>
            <w:tcW w:w="906" w:type="pct"/>
          </w:tcPr>
          <w:p w14:paraId="5A0E08DF" w14:textId="77777777" w:rsidR="000405B2" w:rsidRPr="00BD6945" w:rsidRDefault="000405B2" w:rsidP="00BC7995">
            <w:pPr>
              <w:spacing w:after="0"/>
              <w:rPr>
                <w:rFonts w:cs="Arial"/>
                <w:sz w:val="22"/>
                <w:szCs w:val="22"/>
              </w:rPr>
            </w:pPr>
            <w:r w:rsidRPr="00BD6945">
              <w:rPr>
                <w:rFonts w:cs="Arial"/>
                <w:sz w:val="22"/>
                <w:szCs w:val="22"/>
              </w:rPr>
              <w:t>Sixth+ Year</w:t>
            </w:r>
          </w:p>
        </w:tc>
        <w:tc>
          <w:tcPr>
            <w:tcW w:w="845" w:type="pct"/>
            <w:vAlign w:val="bottom"/>
          </w:tcPr>
          <w:p w14:paraId="67772E92" w14:textId="77777777" w:rsidR="000405B2" w:rsidRPr="00BD6945" w:rsidRDefault="000405B2" w:rsidP="00BC7995">
            <w:pPr>
              <w:spacing w:after="0"/>
              <w:jc w:val="center"/>
              <w:rPr>
                <w:rFonts w:cs="Arial"/>
                <w:sz w:val="22"/>
                <w:szCs w:val="22"/>
              </w:rPr>
            </w:pPr>
            <w:r w:rsidRPr="00BD6945">
              <w:rPr>
                <w:rFonts w:cs="Arial"/>
                <w:color w:val="000000"/>
                <w:sz w:val="22"/>
                <w:szCs w:val="22"/>
              </w:rPr>
              <w:t>9,004</w:t>
            </w:r>
          </w:p>
        </w:tc>
        <w:tc>
          <w:tcPr>
            <w:tcW w:w="686" w:type="pct"/>
            <w:vAlign w:val="bottom"/>
          </w:tcPr>
          <w:p w14:paraId="624295E4" w14:textId="77777777" w:rsidR="000405B2" w:rsidRPr="00BD6945" w:rsidRDefault="000405B2" w:rsidP="00BC7995">
            <w:pPr>
              <w:spacing w:after="0"/>
              <w:jc w:val="center"/>
              <w:rPr>
                <w:rFonts w:cs="Arial"/>
                <w:sz w:val="22"/>
                <w:szCs w:val="22"/>
              </w:rPr>
            </w:pPr>
            <w:r w:rsidRPr="00BD6945">
              <w:rPr>
                <w:rFonts w:cs="Arial"/>
                <w:color w:val="000000"/>
                <w:sz w:val="22"/>
                <w:szCs w:val="22"/>
              </w:rPr>
              <w:t>4.3</w:t>
            </w:r>
          </w:p>
        </w:tc>
        <w:tc>
          <w:tcPr>
            <w:tcW w:w="686" w:type="pct"/>
            <w:vAlign w:val="bottom"/>
          </w:tcPr>
          <w:p w14:paraId="2F7D3986" w14:textId="77777777" w:rsidR="000405B2" w:rsidRPr="00BD6945" w:rsidRDefault="000405B2" w:rsidP="00BC7995">
            <w:pPr>
              <w:spacing w:after="0"/>
              <w:jc w:val="center"/>
              <w:rPr>
                <w:rFonts w:cs="Arial"/>
                <w:sz w:val="22"/>
                <w:szCs w:val="22"/>
              </w:rPr>
            </w:pPr>
            <w:r w:rsidRPr="00BD6945">
              <w:rPr>
                <w:rFonts w:cs="Arial"/>
                <w:color w:val="000000"/>
                <w:sz w:val="22"/>
                <w:szCs w:val="22"/>
              </w:rPr>
              <w:t>2.8</w:t>
            </w:r>
          </w:p>
        </w:tc>
        <w:tc>
          <w:tcPr>
            <w:tcW w:w="622" w:type="pct"/>
            <w:vAlign w:val="bottom"/>
          </w:tcPr>
          <w:p w14:paraId="7214A085" w14:textId="77777777" w:rsidR="000405B2" w:rsidRPr="00BD6945" w:rsidRDefault="000405B2" w:rsidP="00BC7995">
            <w:pPr>
              <w:spacing w:after="0"/>
              <w:jc w:val="center"/>
              <w:rPr>
                <w:rFonts w:cs="Arial"/>
                <w:sz w:val="22"/>
                <w:szCs w:val="22"/>
              </w:rPr>
            </w:pPr>
            <w:r w:rsidRPr="00BD6945">
              <w:rPr>
                <w:rFonts w:cs="Arial"/>
                <w:color w:val="000000"/>
                <w:sz w:val="22"/>
                <w:szCs w:val="22"/>
              </w:rPr>
              <w:t>3.5</w:t>
            </w:r>
          </w:p>
        </w:tc>
        <w:tc>
          <w:tcPr>
            <w:tcW w:w="622" w:type="pct"/>
            <w:vAlign w:val="bottom"/>
          </w:tcPr>
          <w:p w14:paraId="1C5EFC2A" w14:textId="77777777" w:rsidR="000405B2" w:rsidRPr="00BD6945" w:rsidRDefault="000405B2" w:rsidP="00BC7995">
            <w:pPr>
              <w:spacing w:after="0"/>
              <w:jc w:val="center"/>
              <w:rPr>
                <w:rFonts w:cs="Arial"/>
                <w:color w:val="000000"/>
                <w:sz w:val="22"/>
                <w:szCs w:val="22"/>
              </w:rPr>
            </w:pPr>
            <w:r w:rsidRPr="00BD6945">
              <w:rPr>
                <w:rFonts w:cs="Arial"/>
                <w:color w:val="000000"/>
                <w:sz w:val="22"/>
                <w:szCs w:val="22"/>
              </w:rPr>
              <w:t>3.4</w:t>
            </w:r>
          </w:p>
        </w:tc>
      </w:tr>
      <w:tr w:rsidR="00450180" w:rsidRPr="00072BD7" w14:paraId="4B9FBB04" w14:textId="77777777" w:rsidTr="5295226D">
        <w:trPr>
          <w:jc w:val="center"/>
        </w:trPr>
        <w:tc>
          <w:tcPr>
            <w:tcW w:w="631" w:type="pct"/>
          </w:tcPr>
          <w:p w14:paraId="2F0C8CD4" w14:textId="048983B6" w:rsidR="000405B2" w:rsidRPr="00BD6945" w:rsidRDefault="000405B2" w:rsidP="00BC7995">
            <w:pPr>
              <w:spacing w:after="0"/>
              <w:rPr>
                <w:rFonts w:cs="Arial"/>
                <w:b/>
                <w:bCs/>
                <w:sz w:val="22"/>
                <w:szCs w:val="22"/>
              </w:rPr>
            </w:pPr>
            <w:r w:rsidRPr="00BD6945">
              <w:rPr>
                <w:rFonts w:cs="Arial"/>
                <w:b/>
                <w:bCs/>
                <w:sz w:val="22"/>
                <w:szCs w:val="22"/>
              </w:rPr>
              <w:t>9</w:t>
            </w:r>
            <w:r w:rsidR="00E26E03">
              <w:rPr>
                <w:rFonts w:cs="Arial"/>
                <w:sz w:val="22"/>
                <w:szCs w:val="22"/>
              </w:rPr>
              <w:t>–</w:t>
            </w:r>
            <w:r w:rsidRPr="00BD6945">
              <w:rPr>
                <w:rFonts w:cs="Arial"/>
                <w:b/>
                <w:bCs/>
                <w:sz w:val="22"/>
                <w:szCs w:val="22"/>
              </w:rPr>
              <w:t>12</w:t>
            </w:r>
          </w:p>
        </w:tc>
        <w:tc>
          <w:tcPr>
            <w:tcW w:w="906" w:type="pct"/>
          </w:tcPr>
          <w:p w14:paraId="0F837E4F" w14:textId="77777777" w:rsidR="000405B2" w:rsidRPr="00BD6945" w:rsidRDefault="000405B2" w:rsidP="00BD6945">
            <w:pPr>
              <w:spacing w:after="0"/>
              <w:rPr>
                <w:rFonts w:cs="Arial"/>
                <w:b/>
                <w:bCs/>
                <w:sz w:val="22"/>
                <w:szCs w:val="22"/>
              </w:rPr>
            </w:pPr>
            <w:r w:rsidRPr="00BD6945">
              <w:rPr>
                <w:rFonts w:cs="Arial"/>
                <w:b/>
                <w:bCs/>
                <w:sz w:val="22"/>
                <w:szCs w:val="22"/>
              </w:rPr>
              <w:t>Total</w:t>
            </w:r>
          </w:p>
        </w:tc>
        <w:tc>
          <w:tcPr>
            <w:tcW w:w="845" w:type="pct"/>
            <w:vAlign w:val="bottom"/>
          </w:tcPr>
          <w:p w14:paraId="42914649"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28,069</w:t>
            </w:r>
          </w:p>
        </w:tc>
        <w:tc>
          <w:tcPr>
            <w:tcW w:w="686" w:type="pct"/>
            <w:vAlign w:val="bottom"/>
          </w:tcPr>
          <w:p w14:paraId="5A423117"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3.6</w:t>
            </w:r>
          </w:p>
        </w:tc>
        <w:tc>
          <w:tcPr>
            <w:tcW w:w="686" w:type="pct"/>
            <w:vAlign w:val="bottom"/>
          </w:tcPr>
          <w:p w14:paraId="38621FA4"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2.5</w:t>
            </w:r>
          </w:p>
        </w:tc>
        <w:tc>
          <w:tcPr>
            <w:tcW w:w="622" w:type="pct"/>
            <w:vAlign w:val="bottom"/>
          </w:tcPr>
          <w:p w14:paraId="276499B7" w14:textId="77777777" w:rsidR="000405B2" w:rsidRPr="00BD6945" w:rsidRDefault="000405B2" w:rsidP="00BC7995">
            <w:pPr>
              <w:spacing w:after="0"/>
              <w:jc w:val="center"/>
              <w:rPr>
                <w:rFonts w:cs="Arial"/>
                <w:b/>
                <w:bCs/>
                <w:sz w:val="22"/>
                <w:szCs w:val="22"/>
              </w:rPr>
            </w:pPr>
            <w:r w:rsidRPr="00BD6945">
              <w:rPr>
                <w:rFonts w:cs="Arial"/>
                <w:color w:val="000000"/>
                <w:sz w:val="22"/>
                <w:szCs w:val="22"/>
              </w:rPr>
              <w:t>3.2</w:t>
            </w:r>
          </w:p>
        </w:tc>
        <w:tc>
          <w:tcPr>
            <w:tcW w:w="622" w:type="pct"/>
            <w:vAlign w:val="bottom"/>
          </w:tcPr>
          <w:p w14:paraId="5969D1BA" w14:textId="77777777" w:rsidR="000405B2" w:rsidRPr="00BD6945" w:rsidRDefault="000405B2" w:rsidP="00BC7995">
            <w:pPr>
              <w:spacing w:after="0"/>
              <w:jc w:val="center"/>
              <w:rPr>
                <w:rFonts w:cs="Arial"/>
                <w:b/>
                <w:bCs/>
                <w:color w:val="000000"/>
                <w:sz w:val="22"/>
                <w:szCs w:val="22"/>
              </w:rPr>
            </w:pPr>
            <w:r w:rsidRPr="00BD6945">
              <w:rPr>
                <w:rFonts w:cs="Arial"/>
                <w:color w:val="000000"/>
                <w:sz w:val="22"/>
                <w:szCs w:val="22"/>
              </w:rPr>
              <w:t>3.0</w:t>
            </w:r>
          </w:p>
        </w:tc>
      </w:tr>
      <w:tr w:rsidR="00450180" w:rsidRPr="00072BD7" w14:paraId="6F26DEDC" w14:textId="77777777" w:rsidTr="5295226D">
        <w:trPr>
          <w:jc w:val="center"/>
        </w:trPr>
        <w:tc>
          <w:tcPr>
            <w:tcW w:w="631" w:type="pct"/>
          </w:tcPr>
          <w:p w14:paraId="49D65840" w14:textId="77777777" w:rsidR="000405B2" w:rsidRPr="00BD6945" w:rsidRDefault="000405B2" w:rsidP="00BC7995">
            <w:pPr>
              <w:spacing w:after="0"/>
              <w:rPr>
                <w:rFonts w:cs="Arial"/>
                <w:b/>
                <w:bCs/>
                <w:sz w:val="22"/>
                <w:szCs w:val="22"/>
              </w:rPr>
            </w:pPr>
            <w:r w:rsidRPr="00BD6945">
              <w:rPr>
                <w:rFonts w:cs="Arial"/>
                <w:b/>
                <w:bCs/>
                <w:sz w:val="22"/>
                <w:szCs w:val="22"/>
              </w:rPr>
              <w:t>All</w:t>
            </w:r>
          </w:p>
        </w:tc>
        <w:tc>
          <w:tcPr>
            <w:tcW w:w="906" w:type="pct"/>
          </w:tcPr>
          <w:p w14:paraId="3F047A3F" w14:textId="77777777" w:rsidR="000405B2" w:rsidRPr="00BD6945" w:rsidRDefault="000405B2" w:rsidP="00BD6945">
            <w:pPr>
              <w:spacing w:after="0"/>
              <w:rPr>
                <w:rFonts w:cs="Arial"/>
                <w:b/>
                <w:bCs/>
                <w:sz w:val="22"/>
                <w:szCs w:val="22"/>
              </w:rPr>
            </w:pPr>
            <w:r w:rsidRPr="00BD6945">
              <w:rPr>
                <w:rFonts w:cs="Arial"/>
                <w:b/>
                <w:bCs/>
                <w:sz w:val="22"/>
                <w:szCs w:val="22"/>
              </w:rPr>
              <w:t>Grand Total</w:t>
            </w:r>
          </w:p>
        </w:tc>
        <w:tc>
          <w:tcPr>
            <w:tcW w:w="845" w:type="pct"/>
            <w:vAlign w:val="bottom"/>
          </w:tcPr>
          <w:p w14:paraId="29D2AB6A" w14:textId="77777777" w:rsidR="000405B2" w:rsidRPr="00BD6945" w:rsidRDefault="000405B2" w:rsidP="00BC7995">
            <w:pPr>
              <w:spacing w:after="0"/>
              <w:jc w:val="center"/>
              <w:rPr>
                <w:rFonts w:cs="Arial"/>
                <w:b/>
                <w:bCs/>
                <w:color w:val="000000"/>
                <w:sz w:val="22"/>
                <w:szCs w:val="22"/>
              </w:rPr>
            </w:pPr>
            <w:r w:rsidRPr="00BD6945">
              <w:rPr>
                <w:rFonts w:cs="Arial"/>
                <w:b/>
                <w:bCs/>
                <w:color w:val="000000"/>
                <w:sz w:val="22"/>
                <w:szCs w:val="22"/>
              </w:rPr>
              <w:t>120,118</w:t>
            </w:r>
          </w:p>
        </w:tc>
        <w:tc>
          <w:tcPr>
            <w:tcW w:w="686" w:type="pct"/>
            <w:vAlign w:val="bottom"/>
          </w:tcPr>
          <w:p w14:paraId="1206C3E6" w14:textId="77777777" w:rsidR="000405B2" w:rsidRPr="00BD6945" w:rsidRDefault="000405B2" w:rsidP="00BC7995">
            <w:pPr>
              <w:spacing w:after="0"/>
              <w:jc w:val="center"/>
              <w:rPr>
                <w:rFonts w:cs="Arial"/>
                <w:b/>
                <w:bCs/>
                <w:color w:val="000000"/>
                <w:sz w:val="22"/>
                <w:szCs w:val="22"/>
              </w:rPr>
            </w:pPr>
            <w:r w:rsidRPr="00BD6945">
              <w:rPr>
                <w:rFonts w:cs="Arial"/>
                <w:b/>
                <w:bCs/>
                <w:color w:val="000000"/>
                <w:sz w:val="22"/>
                <w:szCs w:val="22"/>
              </w:rPr>
              <w:t>4.1</w:t>
            </w:r>
          </w:p>
        </w:tc>
        <w:tc>
          <w:tcPr>
            <w:tcW w:w="686" w:type="pct"/>
            <w:vAlign w:val="bottom"/>
          </w:tcPr>
          <w:p w14:paraId="2895FF7C" w14:textId="77777777" w:rsidR="000405B2" w:rsidRPr="00BD6945" w:rsidRDefault="000405B2" w:rsidP="00BC7995">
            <w:pPr>
              <w:spacing w:after="0"/>
              <w:jc w:val="center"/>
              <w:rPr>
                <w:rFonts w:cs="Arial"/>
                <w:b/>
                <w:bCs/>
                <w:color w:val="000000"/>
                <w:sz w:val="22"/>
                <w:szCs w:val="22"/>
              </w:rPr>
            </w:pPr>
            <w:r w:rsidRPr="00BD6945">
              <w:rPr>
                <w:rFonts w:cs="Arial"/>
                <w:b/>
                <w:bCs/>
                <w:color w:val="000000"/>
                <w:sz w:val="22"/>
                <w:szCs w:val="22"/>
              </w:rPr>
              <w:t>2.9</w:t>
            </w:r>
          </w:p>
        </w:tc>
        <w:tc>
          <w:tcPr>
            <w:tcW w:w="622" w:type="pct"/>
            <w:vAlign w:val="bottom"/>
          </w:tcPr>
          <w:p w14:paraId="1D7702FA" w14:textId="77777777" w:rsidR="000405B2" w:rsidRPr="00BD6945" w:rsidRDefault="000405B2" w:rsidP="00BC7995">
            <w:pPr>
              <w:spacing w:after="0"/>
              <w:jc w:val="center"/>
              <w:rPr>
                <w:rFonts w:cs="Arial"/>
                <w:b/>
                <w:bCs/>
                <w:color w:val="000000"/>
                <w:sz w:val="22"/>
                <w:szCs w:val="22"/>
              </w:rPr>
            </w:pPr>
            <w:r w:rsidRPr="00BD6945">
              <w:rPr>
                <w:rFonts w:cs="Arial"/>
                <w:b/>
                <w:bCs/>
                <w:color w:val="000000"/>
                <w:sz w:val="22"/>
                <w:szCs w:val="22"/>
              </w:rPr>
              <w:t>3.1</w:t>
            </w:r>
          </w:p>
        </w:tc>
        <w:tc>
          <w:tcPr>
            <w:tcW w:w="622" w:type="pct"/>
            <w:vAlign w:val="bottom"/>
          </w:tcPr>
          <w:p w14:paraId="79B9FCDF" w14:textId="77777777" w:rsidR="000405B2" w:rsidRPr="00BD6945" w:rsidRDefault="000405B2" w:rsidP="00BC7995">
            <w:pPr>
              <w:spacing w:after="0"/>
              <w:jc w:val="center"/>
              <w:rPr>
                <w:rFonts w:cs="Arial"/>
                <w:b/>
                <w:bCs/>
                <w:color w:val="000000"/>
                <w:sz w:val="22"/>
                <w:szCs w:val="22"/>
              </w:rPr>
            </w:pPr>
            <w:r w:rsidRPr="00BD6945">
              <w:rPr>
                <w:rFonts w:cs="Arial"/>
                <w:b/>
                <w:bCs/>
                <w:color w:val="000000"/>
                <w:sz w:val="22"/>
                <w:szCs w:val="22"/>
              </w:rPr>
              <w:t>2.9</w:t>
            </w:r>
          </w:p>
        </w:tc>
      </w:tr>
    </w:tbl>
    <w:p w14:paraId="09DA0E1A" w14:textId="77777777" w:rsidR="007C7599" w:rsidRPr="003B6C5F" w:rsidRDefault="007C7599" w:rsidP="007C7599">
      <w:pPr>
        <w:rPr>
          <w:rFonts w:cs="Arial"/>
          <w:i/>
          <w:iCs/>
        </w:rPr>
      </w:pPr>
    </w:p>
    <w:p w14:paraId="122FBB74" w14:textId="5CCD2D29" w:rsidR="007C7599" w:rsidRPr="003B6C5F" w:rsidRDefault="007C7599" w:rsidP="00BD6945">
      <w:pPr>
        <w:keepNext/>
        <w:rPr>
          <w:rFonts w:cs="Arial"/>
          <w:i/>
          <w:iCs/>
        </w:rPr>
      </w:pPr>
      <w:r w:rsidRPr="003B6C5F">
        <w:rPr>
          <w:rFonts w:cs="Arial"/>
          <w:i/>
          <w:iCs/>
        </w:rPr>
        <w:t>Composite Scores</w:t>
      </w:r>
    </w:p>
    <w:p w14:paraId="4C36F9C0" w14:textId="7E806F03" w:rsidR="007C7599" w:rsidRPr="003B6C5F" w:rsidRDefault="4FDED588" w:rsidP="5295226D">
      <w:pPr>
        <w:autoSpaceDE w:val="0"/>
        <w:autoSpaceDN w:val="0"/>
        <w:adjustRightInd w:val="0"/>
        <w:rPr>
          <w:rFonts w:cs="Arial"/>
          <w:b/>
          <w:bCs/>
        </w:rPr>
        <w:sectPr w:rsidR="007C7599" w:rsidRPr="003B6C5F" w:rsidSect="007C7599">
          <w:headerReference w:type="default" r:id="rId33"/>
          <w:footerReference w:type="default" r:id="rId34"/>
          <w:footnotePr>
            <w:pos w:val="beneathText"/>
          </w:footnotePr>
          <w:type w:val="nextColumn"/>
          <w:pgSz w:w="12240" w:h="15840" w:code="1"/>
          <w:pgMar w:top="1224" w:right="1440" w:bottom="720" w:left="1440" w:header="720" w:footer="544" w:gutter="0"/>
          <w:cols w:space="720"/>
          <w:docGrid w:linePitch="360"/>
        </w:sectPr>
      </w:pPr>
      <w:r w:rsidRPr="003B6C5F">
        <w:rPr>
          <w:rFonts w:cs="Arial"/>
        </w:rPr>
        <w:t xml:space="preserve">Composite scores are derived from a combination of weighted scale scores in the four language domains. Four composites are reported: oral language, comprehension, literacy, and overall English proficiency (for more information, </w:t>
      </w:r>
      <w:r w:rsidR="0052470F">
        <w:rPr>
          <w:rFonts w:cs="Arial"/>
        </w:rPr>
        <w:t>refer to</w:t>
      </w:r>
      <w:r w:rsidR="4C66FD7F" w:rsidRPr="003B6C5F">
        <w:rPr>
          <w:rFonts w:cs="Arial"/>
        </w:rPr>
        <w:t xml:space="preserve"> </w:t>
      </w:r>
      <w:hyperlink w:anchor="_ACCESS_Scores" w:history="1">
        <w:r w:rsidR="3B5202B0" w:rsidRPr="003B5CFA">
          <w:rPr>
            <w:rStyle w:val="Hyperlink"/>
            <w:rFonts w:cs="Arial"/>
          </w:rPr>
          <w:t>ACCESS Scores</w:t>
        </w:r>
      </w:hyperlink>
      <w:r w:rsidRPr="003B6C5F">
        <w:rPr>
          <w:rFonts w:cs="Arial"/>
        </w:rPr>
        <w:t>). Average proficiency levels for composites are presented in table 6, disaggregated by grade span and years as an EL in Massachusetts. Percentage</w:t>
      </w:r>
      <w:r w:rsidR="69E8DDF5" w:rsidRPr="5295226D">
        <w:rPr>
          <w:rFonts w:cs="Arial"/>
        </w:rPr>
        <w:t>s</w:t>
      </w:r>
      <w:r w:rsidRPr="003B6C5F">
        <w:rPr>
          <w:rFonts w:cs="Arial"/>
        </w:rPr>
        <w:t xml:space="preserve"> of students at each overall proficiency level in 202</w:t>
      </w:r>
      <w:r w:rsidR="07AC7351" w:rsidRPr="003B6C5F">
        <w:rPr>
          <w:rFonts w:cs="Arial"/>
        </w:rPr>
        <w:t>5</w:t>
      </w:r>
      <w:r w:rsidRPr="003B6C5F">
        <w:rPr>
          <w:rFonts w:cs="Arial"/>
        </w:rPr>
        <w:t xml:space="preserve"> </w:t>
      </w:r>
      <w:r w:rsidR="00A869FA">
        <w:rPr>
          <w:rFonts w:cs="Arial"/>
        </w:rPr>
        <w:t>are</w:t>
      </w:r>
      <w:r w:rsidRPr="003B6C5F">
        <w:rPr>
          <w:rFonts w:cs="Arial"/>
        </w:rPr>
        <w:t xml:space="preserve"> presented in table 7, disaggregated by grade span and years as an EL in Massachusetts. </w:t>
      </w:r>
    </w:p>
    <w:p w14:paraId="5D6FD8C8" w14:textId="17D5DD05" w:rsidR="007C7599" w:rsidRPr="00730806" w:rsidRDefault="007C7599" w:rsidP="00730806">
      <w:pPr>
        <w:ind w:left="446"/>
        <w:rPr>
          <w:rFonts w:cs="Arial"/>
          <w:b/>
          <w:bCs/>
        </w:rPr>
      </w:pPr>
      <w:r w:rsidRPr="003B6C5F">
        <w:rPr>
          <w:rFonts w:cs="Arial"/>
          <w:b/>
          <w:bCs/>
        </w:rPr>
        <w:lastRenderedPageBreak/>
        <w:t>Table 6. 2025</w:t>
      </w:r>
      <w:r w:rsidR="00284ABB" w:rsidRPr="003B6C5F">
        <w:rPr>
          <w:rFonts w:cs="Arial"/>
          <w:b/>
          <w:bCs/>
        </w:rPr>
        <w:t xml:space="preserve"> </w:t>
      </w:r>
      <w:r w:rsidRPr="003B6C5F">
        <w:rPr>
          <w:rFonts w:cs="Arial"/>
          <w:b/>
          <w:bCs/>
        </w:rPr>
        <w:t>Average Composite Proficiency Level by Grade Span and Years of Enrollment in MA</w:t>
      </w:r>
    </w:p>
    <w:tbl>
      <w:tblPr>
        <w:tblStyle w:val="TableGrid"/>
        <w:tblW w:w="0" w:type="auto"/>
        <w:jc w:val="center"/>
        <w:tblLook w:val="06A0" w:firstRow="1" w:lastRow="0" w:firstColumn="1" w:lastColumn="0" w:noHBand="1" w:noVBand="1"/>
      </w:tblPr>
      <w:tblGrid>
        <w:gridCol w:w="1451"/>
        <w:gridCol w:w="1488"/>
        <w:gridCol w:w="1818"/>
        <w:gridCol w:w="2337"/>
        <w:gridCol w:w="2387"/>
        <w:gridCol w:w="1684"/>
        <w:gridCol w:w="1586"/>
      </w:tblGrid>
      <w:tr w:rsidR="00607331" w:rsidRPr="00607331" w14:paraId="440E23BC" w14:textId="77777777" w:rsidTr="00730806">
        <w:trPr>
          <w:trHeight w:val="656"/>
          <w:tblHeader/>
          <w:jc w:val="center"/>
        </w:trPr>
        <w:tc>
          <w:tcPr>
            <w:tcW w:w="0" w:type="auto"/>
            <w:vAlign w:val="bottom"/>
          </w:tcPr>
          <w:p w14:paraId="16D8DA1B" w14:textId="43CDE3FC" w:rsidR="00332552" w:rsidRPr="00730806" w:rsidRDefault="00332552" w:rsidP="00730806">
            <w:pPr>
              <w:spacing w:before="0" w:after="0"/>
              <w:jc w:val="both"/>
              <w:rPr>
                <w:rFonts w:eastAsia="Calibri" w:cs="Arial"/>
                <w:b/>
                <w:bCs/>
                <w:color w:val="000000" w:themeColor="text1"/>
                <w:sz w:val="22"/>
                <w:szCs w:val="22"/>
              </w:rPr>
            </w:pPr>
            <w:r w:rsidRPr="00730806">
              <w:rPr>
                <w:rFonts w:eastAsia="Calibri" w:cs="Arial"/>
                <w:b/>
                <w:bCs/>
                <w:color w:val="000000" w:themeColor="text1"/>
                <w:sz w:val="22"/>
                <w:szCs w:val="22"/>
              </w:rPr>
              <w:t>Grade Span</w:t>
            </w:r>
          </w:p>
        </w:tc>
        <w:tc>
          <w:tcPr>
            <w:tcW w:w="0" w:type="auto"/>
            <w:vAlign w:val="bottom"/>
          </w:tcPr>
          <w:p w14:paraId="6DC0A92F" w14:textId="50B3FD7B" w:rsidR="00332552" w:rsidRPr="00730806" w:rsidRDefault="00332552" w:rsidP="00F16A8E">
            <w:pPr>
              <w:spacing w:before="0" w:after="0"/>
              <w:jc w:val="center"/>
              <w:rPr>
                <w:rFonts w:cs="Arial"/>
                <w:sz w:val="22"/>
                <w:szCs w:val="22"/>
              </w:rPr>
            </w:pPr>
            <w:r w:rsidRPr="00730806">
              <w:rPr>
                <w:rFonts w:eastAsia="Calibri" w:cs="Arial"/>
                <w:b/>
                <w:bCs/>
                <w:color w:val="000000" w:themeColor="text1"/>
                <w:sz w:val="22"/>
                <w:szCs w:val="22"/>
              </w:rPr>
              <w:t>Years in MA</w:t>
            </w:r>
          </w:p>
        </w:tc>
        <w:tc>
          <w:tcPr>
            <w:tcW w:w="0" w:type="auto"/>
            <w:vAlign w:val="bottom"/>
          </w:tcPr>
          <w:p w14:paraId="13275DD9" w14:textId="1435E27A" w:rsidR="00332552" w:rsidRPr="00730806" w:rsidRDefault="34CE35CD" w:rsidP="00F16A8E">
            <w:pPr>
              <w:spacing w:before="0" w:after="0"/>
              <w:jc w:val="center"/>
              <w:rPr>
                <w:rFonts w:cs="Arial"/>
                <w:sz w:val="22"/>
                <w:szCs w:val="22"/>
              </w:rPr>
            </w:pPr>
            <w:r w:rsidRPr="5295226D">
              <w:rPr>
                <w:rFonts w:eastAsia="Calibri" w:cs="Arial"/>
                <w:b/>
                <w:bCs/>
                <w:color w:val="000000" w:themeColor="text1"/>
                <w:sz w:val="22"/>
                <w:szCs w:val="22"/>
              </w:rPr>
              <w:t>Number</w:t>
            </w:r>
            <w:r w:rsidR="35CB9A5B" w:rsidRPr="00730806">
              <w:rPr>
                <w:rFonts w:eastAsia="Calibri" w:cs="Arial"/>
                <w:b/>
                <w:bCs/>
                <w:color w:val="000000" w:themeColor="text1"/>
                <w:sz w:val="22"/>
                <w:szCs w:val="22"/>
              </w:rPr>
              <w:t xml:space="preserve"> Tested</w:t>
            </w:r>
          </w:p>
        </w:tc>
        <w:tc>
          <w:tcPr>
            <w:tcW w:w="2337" w:type="dxa"/>
            <w:vAlign w:val="bottom"/>
          </w:tcPr>
          <w:p w14:paraId="6848055A" w14:textId="01434B06" w:rsidR="00332552" w:rsidRPr="00730806" w:rsidRDefault="00332552" w:rsidP="00F16A8E">
            <w:pPr>
              <w:spacing w:before="0" w:after="0"/>
              <w:jc w:val="center"/>
              <w:rPr>
                <w:rFonts w:eastAsia="Calibri" w:cs="Arial"/>
                <w:b/>
                <w:bCs/>
                <w:color w:val="000000" w:themeColor="text1"/>
                <w:sz w:val="22"/>
                <w:szCs w:val="22"/>
              </w:rPr>
            </w:pPr>
            <w:r w:rsidRPr="00730806">
              <w:rPr>
                <w:rFonts w:eastAsia="Calibri" w:cs="Arial"/>
                <w:b/>
                <w:bCs/>
                <w:color w:val="000000" w:themeColor="text1"/>
                <w:sz w:val="22"/>
                <w:szCs w:val="22"/>
              </w:rPr>
              <w:t>Average</w:t>
            </w:r>
          </w:p>
          <w:p w14:paraId="2E023E64" w14:textId="77777777" w:rsidR="00332552" w:rsidRPr="00730806" w:rsidRDefault="00332552" w:rsidP="00F16A8E">
            <w:pPr>
              <w:spacing w:before="0" w:after="0"/>
              <w:jc w:val="center"/>
              <w:rPr>
                <w:rFonts w:eastAsia="Calibri" w:cs="Arial"/>
                <w:b/>
                <w:bCs/>
                <w:color w:val="000000" w:themeColor="text1"/>
                <w:sz w:val="22"/>
                <w:szCs w:val="22"/>
              </w:rPr>
            </w:pPr>
            <w:r w:rsidRPr="00730806">
              <w:rPr>
                <w:rFonts w:eastAsia="Calibri" w:cs="Arial"/>
                <w:b/>
                <w:bCs/>
                <w:color w:val="000000" w:themeColor="text1"/>
                <w:sz w:val="22"/>
                <w:szCs w:val="22"/>
              </w:rPr>
              <w:t>Oral Level</w:t>
            </w:r>
          </w:p>
        </w:tc>
        <w:tc>
          <w:tcPr>
            <w:tcW w:w="2387" w:type="dxa"/>
            <w:vAlign w:val="bottom"/>
          </w:tcPr>
          <w:p w14:paraId="27203D00" w14:textId="77777777" w:rsidR="00332552" w:rsidRPr="00730806" w:rsidRDefault="00332552" w:rsidP="00F16A8E">
            <w:pPr>
              <w:spacing w:before="0" w:after="0"/>
              <w:jc w:val="center"/>
              <w:rPr>
                <w:rFonts w:cs="Arial"/>
                <w:sz w:val="22"/>
                <w:szCs w:val="22"/>
              </w:rPr>
            </w:pPr>
            <w:r w:rsidRPr="00730806">
              <w:rPr>
                <w:rFonts w:eastAsia="Calibri" w:cs="Arial"/>
                <w:b/>
                <w:bCs/>
                <w:color w:val="000000" w:themeColor="text1"/>
                <w:sz w:val="22"/>
                <w:szCs w:val="22"/>
              </w:rPr>
              <w:t>Average Comprehension Level</w:t>
            </w:r>
          </w:p>
        </w:tc>
        <w:tc>
          <w:tcPr>
            <w:tcW w:w="0" w:type="auto"/>
            <w:vAlign w:val="bottom"/>
          </w:tcPr>
          <w:p w14:paraId="1AD0E518" w14:textId="0DA1D463" w:rsidR="00332552" w:rsidRPr="00730806" w:rsidRDefault="00332552" w:rsidP="00F16A8E">
            <w:pPr>
              <w:spacing w:before="0" w:after="0"/>
              <w:jc w:val="center"/>
              <w:rPr>
                <w:rFonts w:eastAsia="Calibri" w:cs="Arial"/>
                <w:b/>
                <w:bCs/>
                <w:color w:val="000000" w:themeColor="text1"/>
                <w:sz w:val="22"/>
                <w:szCs w:val="22"/>
              </w:rPr>
            </w:pPr>
            <w:r w:rsidRPr="00730806">
              <w:rPr>
                <w:rFonts w:eastAsia="Calibri" w:cs="Arial"/>
                <w:b/>
                <w:bCs/>
                <w:color w:val="000000" w:themeColor="text1"/>
                <w:sz w:val="22"/>
                <w:szCs w:val="22"/>
              </w:rPr>
              <w:t>Average</w:t>
            </w:r>
          </w:p>
          <w:p w14:paraId="5AF1971E" w14:textId="77777777" w:rsidR="00332552" w:rsidRPr="00730806" w:rsidRDefault="00332552" w:rsidP="00F16A8E">
            <w:pPr>
              <w:spacing w:before="0" w:after="0"/>
              <w:jc w:val="center"/>
              <w:rPr>
                <w:rFonts w:cs="Arial"/>
                <w:sz w:val="22"/>
                <w:szCs w:val="22"/>
              </w:rPr>
            </w:pPr>
            <w:r w:rsidRPr="00730806">
              <w:rPr>
                <w:rFonts w:eastAsia="Calibri" w:cs="Arial"/>
                <w:b/>
                <w:bCs/>
                <w:color w:val="000000" w:themeColor="text1"/>
                <w:sz w:val="22"/>
                <w:szCs w:val="22"/>
              </w:rPr>
              <w:t>Literacy Level</w:t>
            </w:r>
          </w:p>
        </w:tc>
        <w:tc>
          <w:tcPr>
            <w:tcW w:w="0" w:type="auto"/>
            <w:vAlign w:val="bottom"/>
          </w:tcPr>
          <w:p w14:paraId="013F4C18" w14:textId="145D9E14" w:rsidR="00332552" w:rsidRPr="00730806" w:rsidRDefault="00332552" w:rsidP="00F16A8E">
            <w:pPr>
              <w:spacing w:before="0" w:after="0"/>
              <w:jc w:val="center"/>
              <w:rPr>
                <w:rFonts w:eastAsia="Calibri" w:cs="Arial"/>
                <w:b/>
                <w:bCs/>
                <w:color w:val="000000" w:themeColor="text1"/>
                <w:sz w:val="22"/>
                <w:szCs w:val="22"/>
              </w:rPr>
            </w:pPr>
            <w:r w:rsidRPr="00730806">
              <w:rPr>
                <w:rFonts w:eastAsia="Calibri" w:cs="Arial"/>
                <w:b/>
                <w:bCs/>
                <w:color w:val="000000" w:themeColor="text1"/>
                <w:sz w:val="22"/>
                <w:szCs w:val="22"/>
              </w:rPr>
              <w:t>Average</w:t>
            </w:r>
          </w:p>
          <w:p w14:paraId="7456E14C" w14:textId="77777777" w:rsidR="00332552" w:rsidRPr="00730806" w:rsidRDefault="00332552" w:rsidP="00F16A8E">
            <w:pPr>
              <w:spacing w:before="0" w:after="0"/>
              <w:jc w:val="center"/>
              <w:rPr>
                <w:rFonts w:eastAsia="Calibri" w:cs="Arial"/>
                <w:b/>
                <w:bCs/>
                <w:color w:val="000000" w:themeColor="text1"/>
                <w:sz w:val="22"/>
                <w:szCs w:val="22"/>
              </w:rPr>
            </w:pPr>
            <w:r w:rsidRPr="00730806">
              <w:rPr>
                <w:rFonts w:eastAsia="Calibri" w:cs="Arial"/>
                <w:b/>
                <w:bCs/>
                <w:color w:val="000000" w:themeColor="text1"/>
                <w:sz w:val="22"/>
                <w:szCs w:val="22"/>
              </w:rPr>
              <w:t>Overall Level</w:t>
            </w:r>
          </w:p>
        </w:tc>
      </w:tr>
      <w:tr w:rsidR="00607331" w:rsidRPr="00607331" w14:paraId="35FA9DD3" w14:textId="77777777" w:rsidTr="00730806">
        <w:trPr>
          <w:jc w:val="center"/>
        </w:trPr>
        <w:tc>
          <w:tcPr>
            <w:tcW w:w="0" w:type="auto"/>
            <w:vAlign w:val="bottom"/>
          </w:tcPr>
          <w:p w14:paraId="3409F1F4" w14:textId="01880AC6" w:rsidR="00332552" w:rsidRPr="00730806" w:rsidRDefault="00332552" w:rsidP="00BC7995">
            <w:pPr>
              <w:spacing w:after="0"/>
              <w:rPr>
                <w:rFonts w:cs="Arial"/>
                <w:sz w:val="22"/>
                <w:szCs w:val="22"/>
              </w:rPr>
            </w:pPr>
            <w:r w:rsidRPr="00730806">
              <w:rPr>
                <w:rFonts w:cs="Arial"/>
                <w:sz w:val="22"/>
                <w:szCs w:val="22"/>
              </w:rPr>
              <w:t>K</w:t>
            </w:r>
          </w:p>
        </w:tc>
        <w:tc>
          <w:tcPr>
            <w:tcW w:w="0" w:type="auto"/>
            <w:vAlign w:val="bottom"/>
          </w:tcPr>
          <w:p w14:paraId="56824AE2" w14:textId="5DCA8C86" w:rsidR="00332552" w:rsidRPr="00730806" w:rsidRDefault="00332552" w:rsidP="00730806">
            <w:pPr>
              <w:spacing w:after="0"/>
              <w:jc w:val="center"/>
              <w:rPr>
                <w:rFonts w:cs="Arial"/>
                <w:sz w:val="22"/>
                <w:szCs w:val="22"/>
              </w:rPr>
            </w:pPr>
            <w:r w:rsidRPr="00730806">
              <w:rPr>
                <w:rFonts w:cs="Arial"/>
                <w:sz w:val="22"/>
                <w:szCs w:val="22"/>
              </w:rPr>
              <w:t>First Year</w:t>
            </w:r>
          </w:p>
        </w:tc>
        <w:tc>
          <w:tcPr>
            <w:tcW w:w="0" w:type="auto"/>
            <w:vAlign w:val="bottom"/>
          </w:tcPr>
          <w:p w14:paraId="5F7F96DE" w14:textId="77777777" w:rsidR="00332552" w:rsidRPr="00730806" w:rsidRDefault="00332552" w:rsidP="00BC7995">
            <w:pPr>
              <w:spacing w:after="0"/>
              <w:jc w:val="center"/>
              <w:rPr>
                <w:rFonts w:cs="Arial"/>
                <w:sz w:val="22"/>
                <w:szCs w:val="22"/>
              </w:rPr>
            </w:pPr>
            <w:r w:rsidRPr="00730806">
              <w:rPr>
                <w:rFonts w:cs="Arial"/>
                <w:color w:val="000000"/>
                <w:sz w:val="22"/>
                <w:szCs w:val="22"/>
              </w:rPr>
              <w:t>13,206</w:t>
            </w:r>
          </w:p>
        </w:tc>
        <w:tc>
          <w:tcPr>
            <w:tcW w:w="2337" w:type="dxa"/>
            <w:vAlign w:val="bottom"/>
          </w:tcPr>
          <w:p w14:paraId="3CCBA987" w14:textId="77777777" w:rsidR="00332552" w:rsidRPr="00730806" w:rsidRDefault="00332552" w:rsidP="00BC7995">
            <w:pPr>
              <w:spacing w:after="0"/>
              <w:jc w:val="center"/>
              <w:rPr>
                <w:rFonts w:cs="Arial"/>
                <w:sz w:val="22"/>
                <w:szCs w:val="22"/>
              </w:rPr>
            </w:pPr>
            <w:r w:rsidRPr="00730806">
              <w:rPr>
                <w:rFonts w:cs="Arial"/>
                <w:color w:val="000000"/>
                <w:sz w:val="22"/>
                <w:szCs w:val="22"/>
              </w:rPr>
              <w:t>3.3</w:t>
            </w:r>
          </w:p>
        </w:tc>
        <w:tc>
          <w:tcPr>
            <w:tcW w:w="2387" w:type="dxa"/>
            <w:vAlign w:val="bottom"/>
          </w:tcPr>
          <w:p w14:paraId="6C336294" w14:textId="77777777" w:rsidR="00332552" w:rsidRPr="00730806" w:rsidRDefault="00332552" w:rsidP="00BC7995">
            <w:pPr>
              <w:spacing w:after="0"/>
              <w:jc w:val="center"/>
              <w:rPr>
                <w:rFonts w:cs="Arial"/>
                <w:sz w:val="22"/>
                <w:szCs w:val="22"/>
              </w:rPr>
            </w:pPr>
            <w:r w:rsidRPr="00730806">
              <w:rPr>
                <w:rFonts w:cs="Arial"/>
                <w:color w:val="000000"/>
                <w:sz w:val="22"/>
                <w:szCs w:val="22"/>
              </w:rPr>
              <w:t>2.0</w:t>
            </w:r>
          </w:p>
        </w:tc>
        <w:tc>
          <w:tcPr>
            <w:tcW w:w="0" w:type="auto"/>
            <w:vAlign w:val="bottom"/>
          </w:tcPr>
          <w:p w14:paraId="0A59ACFF" w14:textId="77777777" w:rsidR="00332552" w:rsidRPr="00730806" w:rsidRDefault="00332552" w:rsidP="00BC7995">
            <w:pPr>
              <w:spacing w:after="0"/>
              <w:jc w:val="center"/>
              <w:rPr>
                <w:rFonts w:cs="Arial"/>
                <w:sz w:val="22"/>
                <w:szCs w:val="22"/>
              </w:rPr>
            </w:pPr>
            <w:r w:rsidRPr="00730806">
              <w:rPr>
                <w:rFonts w:cs="Arial"/>
                <w:color w:val="000000"/>
                <w:sz w:val="22"/>
                <w:szCs w:val="22"/>
              </w:rPr>
              <w:t>1.6</w:t>
            </w:r>
          </w:p>
        </w:tc>
        <w:tc>
          <w:tcPr>
            <w:tcW w:w="0" w:type="auto"/>
            <w:vAlign w:val="bottom"/>
          </w:tcPr>
          <w:p w14:paraId="2D4E7566"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2.0</w:t>
            </w:r>
          </w:p>
        </w:tc>
      </w:tr>
      <w:tr w:rsidR="00607331" w:rsidRPr="00607331" w14:paraId="61C5FA39" w14:textId="77777777" w:rsidTr="00730806">
        <w:trPr>
          <w:jc w:val="center"/>
        </w:trPr>
        <w:tc>
          <w:tcPr>
            <w:tcW w:w="0" w:type="auto"/>
            <w:vAlign w:val="bottom"/>
          </w:tcPr>
          <w:p w14:paraId="53009477" w14:textId="0C538A5E" w:rsidR="00332552" w:rsidRPr="00730806" w:rsidRDefault="00332552" w:rsidP="00BC7995">
            <w:pPr>
              <w:spacing w:after="0"/>
              <w:rPr>
                <w:rFonts w:cs="Arial"/>
                <w:sz w:val="22"/>
                <w:szCs w:val="22"/>
              </w:rPr>
            </w:pPr>
            <w:r w:rsidRPr="00730806">
              <w:rPr>
                <w:rFonts w:cs="Arial"/>
                <w:sz w:val="22"/>
                <w:szCs w:val="22"/>
              </w:rPr>
              <w:t>K</w:t>
            </w:r>
          </w:p>
        </w:tc>
        <w:tc>
          <w:tcPr>
            <w:tcW w:w="0" w:type="auto"/>
            <w:vAlign w:val="bottom"/>
          </w:tcPr>
          <w:p w14:paraId="1F32CB89" w14:textId="5DD39D36" w:rsidR="00332552" w:rsidRPr="00730806" w:rsidRDefault="00332552" w:rsidP="00730806">
            <w:pPr>
              <w:spacing w:after="0"/>
              <w:jc w:val="center"/>
              <w:rPr>
                <w:rFonts w:cs="Arial"/>
                <w:sz w:val="22"/>
                <w:szCs w:val="22"/>
              </w:rPr>
            </w:pPr>
            <w:r w:rsidRPr="00730806">
              <w:rPr>
                <w:rFonts w:cs="Arial"/>
                <w:sz w:val="22"/>
                <w:szCs w:val="22"/>
              </w:rPr>
              <w:t>Second Year</w:t>
            </w:r>
          </w:p>
        </w:tc>
        <w:tc>
          <w:tcPr>
            <w:tcW w:w="0" w:type="auto"/>
            <w:vAlign w:val="bottom"/>
          </w:tcPr>
          <w:p w14:paraId="7AB6F6A5" w14:textId="77777777" w:rsidR="00332552" w:rsidRPr="00730806" w:rsidRDefault="00332552" w:rsidP="00BC7995">
            <w:pPr>
              <w:spacing w:after="0"/>
              <w:jc w:val="center"/>
              <w:rPr>
                <w:rFonts w:cs="Arial"/>
                <w:sz w:val="22"/>
                <w:szCs w:val="22"/>
              </w:rPr>
            </w:pPr>
            <w:r w:rsidRPr="00730806">
              <w:rPr>
                <w:rFonts w:cs="Arial"/>
                <w:color w:val="000000"/>
                <w:sz w:val="22"/>
                <w:szCs w:val="22"/>
              </w:rPr>
              <w:t>237</w:t>
            </w:r>
          </w:p>
        </w:tc>
        <w:tc>
          <w:tcPr>
            <w:tcW w:w="2337" w:type="dxa"/>
            <w:vAlign w:val="bottom"/>
          </w:tcPr>
          <w:p w14:paraId="58211AC4" w14:textId="77777777" w:rsidR="00332552" w:rsidRPr="00730806" w:rsidRDefault="00332552" w:rsidP="00BC7995">
            <w:pPr>
              <w:spacing w:after="0"/>
              <w:jc w:val="center"/>
              <w:rPr>
                <w:rFonts w:cs="Arial"/>
                <w:sz w:val="22"/>
                <w:szCs w:val="22"/>
              </w:rPr>
            </w:pPr>
            <w:r w:rsidRPr="00730806">
              <w:rPr>
                <w:rFonts w:cs="Arial"/>
                <w:color w:val="000000"/>
                <w:sz w:val="22"/>
                <w:szCs w:val="22"/>
              </w:rPr>
              <w:t>3.9</w:t>
            </w:r>
          </w:p>
        </w:tc>
        <w:tc>
          <w:tcPr>
            <w:tcW w:w="2387" w:type="dxa"/>
            <w:vAlign w:val="bottom"/>
          </w:tcPr>
          <w:p w14:paraId="090CB0BE" w14:textId="77777777" w:rsidR="00332552" w:rsidRPr="00730806" w:rsidRDefault="00332552" w:rsidP="00BC7995">
            <w:pPr>
              <w:spacing w:after="0"/>
              <w:jc w:val="center"/>
              <w:rPr>
                <w:rFonts w:cs="Arial"/>
                <w:sz w:val="22"/>
                <w:szCs w:val="22"/>
              </w:rPr>
            </w:pPr>
            <w:r w:rsidRPr="00730806">
              <w:rPr>
                <w:rFonts w:cs="Arial"/>
                <w:color w:val="000000"/>
                <w:sz w:val="22"/>
                <w:szCs w:val="22"/>
              </w:rPr>
              <w:t>2.1</w:t>
            </w:r>
          </w:p>
        </w:tc>
        <w:tc>
          <w:tcPr>
            <w:tcW w:w="0" w:type="auto"/>
            <w:vAlign w:val="bottom"/>
          </w:tcPr>
          <w:p w14:paraId="46E50CD7" w14:textId="77777777" w:rsidR="00332552" w:rsidRPr="00730806" w:rsidRDefault="00332552" w:rsidP="00BC7995">
            <w:pPr>
              <w:spacing w:after="0"/>
              <w:jc w:val="center"/>
              <w:rPr>
                <w:rFonts w:cs="Arial"/>
                <w:sz w:val="22"/>
                <w:szCs w:val="22"/>
              </w:rPr>
            </w:pPr>
            <w:r w:rsidRPr="00730806">
              <w:rPr>
                <w:rFonts w:cs="Arial"/>
                <w:color w:val="000000"/>
                <w:sz w:val="22"/>
                <w:szCs w:val="22"/>
              </w:rPr>
              <w:t>1.7</w:t>
            </w:r>
          </w:p>
        </w:tc>
        <w:tc>
          <w:tcPr>
            <w:tcW w:w="0" w:type="auto"/>
            <w:vAlign w:val="bottom"/>
          </w:tcPr>
          <w:p w14:paraId="5C2A6733"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2.1</w:t>
            </w:r>
          </w:p>
        </w:tc>
      </w:tr>
      <w:tr w:rsidR="00607331" w:rsidRPr="00607331" w14:paraId="48A01756" w14:textId="77777777" w:rsidTr="00730806">
        <w:trPr>
          <w:jc w:val="center"/>
        </w:trPr>
        <w:tc>
          <w:tcPr>
            <w:tcW w:w="0" w:type="auto"/>
            <w:vAlign w:val="bottom"/>
          </w:tcPr>
          <w:p w14:paraId="6A9F68FF" w14:textId="37BE1A4A" w:rsidR="00332552" w:rsidRPr="00730806" w:rsidRDefault="00332552" w:rsidP="00BC7995">
            <w:pPr>
              <w:spacing w:after="0"/>
              <w:rPr>
                <w:rFonts w:cs="Arial"/>
                <w:sz w:val="22"/>
                <w:szCs w:val="22"/>
              </w:rPr>
            </w:pPr>
            <w:r w:rsidRPr="00730806">
              <w:rPr>
                <w:rFonts w:cs="Arial"/>
                <w:sz w:val="22"/>
                <w:szCs w:val="22"/>
              </w:rPr>
              <w:t>K</w:t>
            </w:r>
          </w:p>
        </w:tc>
        <w:tc>
          <w:tcPr>
            <w:tcW w:w="0" w:type="auto"/>
            <w:vAlign w:val="bottom"/>
          </w:tcPr>
          <w:p w14:paraId="16883F15" w14:textId="15FFA6BF" w:rsidR="00332552" w:rsidRPr="00730806" w:rsidRDefault="00332552" w:rsidP="00730806">
            <w:pPr>
              <w:spacing w:after="0"/>
              <w:jc w:val="center"/>
              <w:rPr>
                <w:rFonts w:cs="Arial"/>
                <w:sz w:val="22"/>
                <w:szCs w:val="22"/>
              </w:rPr>
            </w:pPr>
            <w:r w:rsidRPr="00730806">
              <w:rPr>
                <w:rFonts w:cs="Arial"/>
                <w:sz w:val="22"/>
                <w:szCs w:val="22"/>
              </w:rPr>
              <w:t>Third Year</w:t>
            </w:r>
          </w:p>
        </w:tc>
        <w:tc>
          <w:tcPr>
            <w:tcW w:w="0" w:type="auto"/>
            <w:vAlign w:val="bottom"/>
          </w:tcPr>
          <w:p w14:paraId="03E8B811" w14:textId="6262D8BD" w:rsidR="00332552" w:rsidRPr="00730806" w:rsidRDefault="46242BEF" w:rsidP="00BC7995">
            <w:pPr>
              <w:spacing w:after="0"/>
              <w:jc w:val="center"/>
              <w:rPr>
                <w:rFonts w:cs="Arial"/>
                <w:color w:val="000000"/>
                <w:sz w:val="22"/>
                <w:szCs w:val="22"/>
              </w:rPr>
            </w:pPr>
            <w:r w:rsidRPr="4ED2FEFF">
              <w:rPr>
                <w:rFonts w:cs="Arial"/>
                <w:color w:val="000000" w:themeColor="text1"/>
                <w:sz w:val="22"/>
                <w:szCs w:val="22"/>
              </w:rPr>
              <w:t>-</w:t>
            </w:r>
          </w:p>
        </w:tc>
        <w:tc>
          <w:tcPr>
            <w:tcW w:w="2337" w:type="dxa"/>
            <w:vAlign w:val="bottom"/>
          </w:tcPr>
          <w:p w14:paraId="11EA0778"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w:t>
            </w:r>
          </w:p>
        </w:tc>
        <w:tc>
          <w:tcPr>
            <w:tcW w:w="2387" w:type="dxa"/>
            <w:vAlign w:val="bottom"/>
          </w:tcPr>
          <w:p w14:paraId="5A2D4F46"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w:t>
            </w:r>
          </w:p>
        </w:tc>
        <w:tc>
          <w:tcPr>
            <w:tcW w:w="0" w:type="auto"/>
            <w:vAlign w:val="bottom"/>
          </w:tcPr>
          <w:p w14:paraId="1747119D"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w:t>
            </w:r>
          </w:p>
        </w:tc>
        <w:tc>
          <w:tcPr>
            <w:tcW w:w="0" w:type="auto"/>
            <w:vAlign w:val="bottom"/>
          </w:tcPr>
          <w:p w14:paraId="1C7B7E11"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w:t>
            </w:r>
          </w:p>
        </w:tc>
      </w:tr>
      <w:tr w:rsidR="00607331" w:rsidRPr="00607331" w14:paraId="452612BD" w14:textId="77777777" w:rsidTr="00730806">
        <w:trPr>
          <w:jc w:val="center"/>
        </w:trPr>
        <w:tc>
          <w:tcPr>
            <w:tcW w:w="0" w:type="auto"/>
            <w:vAlign w:val="bottom"/>
          </w:tcPr>
          <w:p w14:paraId="5374E9DA" w14:textId="42941F64" w:rsidR="00332552" w:rsidRPr="00730806" w:rsidRDefault="00332552" w:rsidP="00BC7995">
            <w:pPr>
              <w:spacing w:after="0"/>
              <w:rPr>
                <w:rFonts w:cs="Arial"/>
                <w:b/>
                <w:bCs/>
                <w:sz w:val="22"/>
                <w:szCs w:val="22"/>
              </w:rPr>
            </w:pPr>
            <w:r w:rsidRPr="00730806">
              <w:rPr>
                <w:rFonts w:cs="Arial"/>
                <w:sz w:val="22"/>
                <w:szCs w:val="22"/>
              </w:rPr>
              <w:t>K</w:t>
            </w:r>
          </w:p>
        </w:tc>
        <w:tc>
          <w:tcPr>
            <w:tcW w:w="0" w:type="auto"/>
            <w:vAlign w:val="bottom"/>
          </w:tcPr>
          <w:p w14:paraId="2327E632" w14:textId="09343A3E" w:rsidR="00332552" w:rsidRPr="00730806" w:rsidRDefault="00332552"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4CB6BFB7" w14:textId="77777777" w:rsidR="00332552" w:rsidRPr="00730806" w:rsidRDefault="00332552" w:rsidP="00BC7995">
            <w:pPr>
              <w:spacing w:after="0"/>
              <w:jc w:val="center"/>
              <w:rPr>
                <w:rFonts w:cs="Arial"/>
                <w:b/>
                <w:bCs/>
                <w:sz w:val="22"/>
                <w:szCs w:val="22"/>
              </w:rPr>
            </w:pPr>
            <w:r w:rsidRPr="00730806">
              <w:rPr>
                <w:rFonts w:cs="Arial"/>
                <w:color w:val="000000"/>
                <w:sz w:val="22"/>
                <w:szCs w:val="22"/>
              </w:rPr>
              <w:t>13,444</w:t>
            </w:r>
          </w:p>
        </w:tc>
        <w:tc>
          <w:tcPr>
            <w:tcW w:w="2337" w:type="dxa"/>
            <w:vAlign w:val="bottom"/>
          </w:tcPr>
          <w:p w14:paraId="19E5A820" w14:textId="77777777" w:rsidR="00332552" w:rsidRPr="00730806" w:rsidRDefault="00332552" w:rsidP="00BC7995">
            <w:pPr>
              <w:spacing w:after="0"/>
              <w:jc w:val="center"/>
              <w:rPr>
                <w:rFonts w:cs="Arial"/>
                <w:b/>
                <w:bCs/>
                <w:sz w:val="22"/>
                <w:szCs w:val="22"/>
              </w:rPr>
            </w:pPr>
            <w:r w:rsidRPr="00730806">
              <w:rPr>
                <w:rFonts w:cs="Arial"/>
                <w:color w:val="000000"/>
                <w:sz w:val="22"/>
                <w:szCs w:val="22"/>
              </w:rPr>
              <w:t>3.3</w:t>
            </w:r>
          </w:p>
        </w:tc>
        <w:tc>
          <w:tcPr>
            <w:tcW w:w="2387" w:type="dxa"/>
            <w:vAlign w:val="bottom"/>
          </w:tcPr>
          <w:p w14:paraId="1A6F8288" w14:textId="77777777" w:rsidR="00332552" w:rsidRPr="00730806" w:rsidRDefault="00332552" w:rsidP="00BC7995">
            <w:pPr>
              <w:spacing w:after="0"/>
              <w:jc w:val="center"/>
              <w:rPr>
                <w:rFonts w:cs="Arial"/>
                <w:b/>
                <w:bCs/>
                <w:sz w:val="22"/>
                <w:szCs w:val="22"/>
              </w:rPr>
            </w:pPr>
            <w:r w:rsidRPr="00730806">
              <w:rPr>
                <w:rFonts w:cs="Arial"/>
                <w:color w:val="000000"/>
                <w:sz w:val="22"/>
                <w:szCs w:val="22"/>
              </w:rPr>
              <w:t>2.0</w:t>
            </w:r>
          </w:p>
        </w:tc>
        <w:tc>
          <w:tcPr>
            <w:tcW w:w="0" w:type="auto"/>
            <w:vAlign w:val="bottom"/>
          </w:tcPr>
          <w:p w14:paraId="42EF6A02" w14:textId="77777777" w:rsidR="00332552" w:rsidRPr="00730806" w:rsidRDefault="00332552" w:rsidP="00BC7995">
            <w:pPr>
              <w:spacing w:after="0"/>
              <w:jc w:val="center"/>
              <w:rPr>
                <w:rFonts w:cs="Arial"/>
                <w:b/>
                <w:bCs/>
                <w:sz w:val="22"/>
                <w:szCs w:val="22"/>
              </w:rPr>
            </w:pPr>
            <w:r w:rsidRPr="00730806">
              <w:rPr>
                <w:rFonts w:cs="Arial"/>
                <w:color w:val="000000"/>
                <w:sz w:val="22"/>
                <w:szCs w:val="22"/>
              </w:rPr>
              <w:t>1.6</w:t>
            </w:r>
          </w:p>
        </w:tc>
        <w:tc>
          <w:tcPr>
            <w:tcW w:w="0" w:type="auto"/>
            <w:vAlign w:val="bottom"/>
          </w:tcPr>
          <w:p w14:paraId="75C296F4" w14:textId="77777777" w:rsidR="00332552" w:rsidRPr="00730806" w:rsidRDefault="00332552" w:rsidP="00BC7995">
            <w:pPr>
              <w:spacing w:after="0"/>
              <w:jc w:val="center"/>
              <w:rPr>
                <w:rFonts w:cs="Arial"/>
                <w:b/>
                <w:bCs/>
                <w:color w:val="000000"/>
                <w:sz w:val="22"/>
                <w:szCs w:val="22"/>
              </w:rPr>
            </w:pPr>
            <w:r w:rsidRPr="00730806">
              <w:rPr>
                <w:rFonts w:cs="Arial"/>
                <w:color w:val="000000"/>
                <w:sz w:val="22"/>
                <w:szCs w:val="22"/>
              </w:rPr>
              <w:t>2.0</w:t>
            </w:r>
          </w:p>
        </w:tc>
      </w:tr>
      <w:tr w:rsidR="00607331" w:rsidRPr="00607331" w14:paraId="7F7AEF75" w14:textId="77777777" w:rsidTr="00730806">
        <w:trPr>
          <w:jc w:val="center"/>
        </w:trPr>
        <w:tc>
          <w:tcPr>
            <w:tcW w:w="0" w:type="auto"/>
            <w:vAlign w:val="bottom"/>
          </w:tcPr>
          <w:p w14:paraId="07D0B634" w14:textId="60DA3305" w:rsidR="00332552" w:rsidRPr="00730806" w:rsidRDefault="00332552" w:rsidP="00BC7995">
            <w:pPr>
              <w:spacing w:after="0"/>
              <w:rPr>
                <w:rFonts w:cs="Arial"/>
                <w:sz w:val="22"/>
                <w:szCs w:val="22"/>
              </w:rPr>
            </w:pPr>
            <w:r w:rsidRPr="00730806">
              <w:rPr>
                <w:rFonts w:cs="Arial"/>
                <w:sz w:val="22"/>
                <w:szCs w:val="22"/>
              </w:rPr>
              <w:t>1</w:t>
            </w:r>
          </w:p>
        </w:tc>
        <w:tc>
          <w:tcPr>
            <w:tcW w:w="0" w:type="auto"/>
            <w:vAlign w:val="bottom"/>
          </w:tcPr>
          <w:p w14:paraId="6152FA40" w14:textId="526134FB" w:rsidR="00332552" w:rsidRPr="00730806" w:rsidRDefault="00332552" w:rsidP="00730806">
            <w:pPr>
              <w:spacing w:after="0"/>
              <w:jc w:val="center"/>
              <w:rPr>
                <w:rFonts w:cs="Arial"/>
                <w:sz w:val="22"/>
                <w:szCs w:val="22"/>
              </w:rPr>
            </w:pPr>
            <w:r w:rsidRPr="00730806">
              <w:rPr>
                <w:rFonts w:cs="Arial"/>
                <w:sz w:val="22"/>
                <w:szCs w:val="22"/>
              </w:rPr>
              <w:t>First Year</w:t>
            </w:r>
          </w:p>
        </w:tc>
        <w:tc>
          <w:tcPr>
            <w:tcW w:w="0" w:type="auto"/>
            <w:vAlign w:val="bottom"/>
          </w:tcPr>
          <w:p w14:paraId="47576482" w14:textId="77777777" w:rsidR="00332552" w:rsidRPr="00730806" w:rsidRDefault="00332552" w:rsidP="00BC7995">
            <w:pPr>
              <w:spacing w:after="0"/>
              <w:jc w:val="center"/>
              <w:rPr>
                <w:rFonts w:cs="Arial"/>
                <w:sz w:val="22"/>
                <w:szCs w:val="22"/>
              </w:rPr>
            </w:pPr>
            <w:r w:rsidRPr="00730806">
              <w:rPr>
                <w:rFonts w:cs="Arial"/>
                <w:color w:val="000000"/>
                <w:sz w:val="22"/>
                <w:szCs w:val="22"/>
              </w:rPr>
              <w:t>2,104</w:t>
            </w:r>
          </w:p>
        </w:tc>
        <w:tc>
          <w:tcPr>
            <w:tcW w:w="2337" w:type="dxa"/>
            <w:vAlign w:val="bottom"/>
          </w:tcPr>
          <w:p w14:paraId="7EB7A158" w14:textId="77777777" w:rsidR="00332552" w:rsidRPr="00730806" w:rsidRDefault="00332552" w:rsidP="00BC7995">
            <w:pPr>
              <w:spacing w:after="0"/>
              <w:jc w:val="center"/>
              <w:rPr>
                <w:rFonts w:cs="Arial"/>
                <w:sz w:val="22"/>
                <w:szCs w:val="22"/>
              </w:rPr>
            </w:pPr>
            <w:r w:rsidRPr="00730806">
              <w:rPr>
                <w:rFonts w:cs="Arial"/>
                <w:color w:val="000000"/>
                <w:sz w:val="22"/>
                <w:szCs w:val="22"/>
              </w:rPr>
              <w:t>2.7</w:t>
            </w:r>
          </w:p>
        </w:tc>
        <w:tc>
          <w:tcPr>
            <w:tcW w:w="2387" w:type="dxa"/>
            <w:vAlign w:val="bottom"/>
          </w:tcPr>
          <w:p w14:paraId="65B5B02B" w14:textId="77777777" w:rsidR="00332552" w:rsidRPr="00730806" w:rsidRDefault="00332552" w:rsidP="00BC7995">
            <w:pPr>
              <w:spacing w:after="0"/>
              <w:jc w:val="center"/>
              <w:rPr>
                <w:rFonts w:cs="Arial"/>
                <w:sz w:val="22"/>
                <w:szCs w:val="22"/>
              </w:rPr>
            </w:pPr>
            <w:r w:rsidRPr="00730806">
              <w:rPr>
                <w:rFonts w:cs="Arial"/>
                <w:color w:val="000000"/>
                <w:sz w:val="22"/>
                <w:szCs w:val="22"/>
              </w:rPr>
              <w:t>2.8</w:t>
            </w:r>
          </w:p>
        </w:tc>
        <w:tc>
          <w:tcPr>
            <w:tcW w:w="0" w:type="auto"/>
            <w:vAlign w:val="bottom"/>
          </w:tcPr>
          <w:p w14:paraId="06343D90" w14:textId="77777777" w:rsidR="00332552" w:rsidRPr="00730806" w:rsidRDefault="00332552" w:rsidP="00BC7995">
            <w:pPr>
              <w:spacing w:after="0"/>
              <w:jc w:val="center"/>
              <w:rPr>
                <w:rFonts w:cs="Arial"/>
                <w:sz w:val="22"/>
                <w:szCs w:val="22"/>
              </w:rPr>
            </w:pPr>
            <w:r w:rsidRPr="00730806">
              <w:rPr>
                <w:rFonts w:cs="Arial"/>
                <w:color w:val="000000"/>
                <w:sz w:val="22"/>
                <w:szCs w:val="22"/>
              </w:rPr>
              <w:t>2.1</w:t>
            </w:r>
          </w:p>
        </w:tc>
        <w:tc>
          <w:tcPr>
            <w:tcW w:w="0" w:type="auto"/>
            <w:vAlign w:val="bottom"/>
          </w:tcPr>
          <w:p w14:paraId="1D2A6BEC"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2.3</w:t>
            </w:r>
          </w:p>
        </w:tc>
      </w:tr>
      <w:tr w:rsidR="00607331" w:rsidRPr="00607331" w14:paraId="6E2E6C68" w14:textId="77777777" w:rsidTr="00730806">
        <w:trPr>
          <w:jc w:val="center"/>
        </w:trPr>
        <w:tc>
          <w:tcPr>
            <w:tcW w:w="0" w:type="auto"/>
            <w:vAlign w:val="bottom"/>
          </w:tcPr>
          <w:p w14:paraId="13D5AAE1" w14:textId="18CDCC00" w:rsidR="002D4FFC" w:rsidRPr="00730806" w:rsidRDefault="002D4FFC" w:rsidP="00BC7995">
            <w:pPr>
              <w:spacing w:after="0"/>
              <w:rPr>
                <w:rFonts w:cs="Arial"/>
                <w:sz w:val="22"/>
                <w:szCs w:val="22"/>
              </w:rPr>
            </w:pPr>
            <w:r w:rsidRPr="00730806">
              <w:rPr>
                <w:rFonts w:cs="Arial"/>
                <w:sz w:val="22"/>
                <w:szCs w:val="22"/>
              </w:rPr>
              <w:t>1</w:t>
            </w:r>
          </w:p>
        </w:tc>
        <w:tc>
          <w:tcPr>
            <w:tcW w:w="0" w:type="auto"/>
            <w:vAlign w:val="bottom"/>
          </w:tcPr>
          <w:p w14:paraId="283CE25E" w14:textId="5B3F8683" w:rsidR="002D4FFC" w:rsidRPr="00730806" w:rsidRDefault="002D4FFC" w:rsidP="00730806">
            <w:pPr>
              <w:spacing w:after="0"/>
              <w:jc w:val="center"/>
              <w:rPr>
                <w:rFonts w:cs="Arial"/>
                <w:sz w:val="22"/>
                <w:szCs w:val="22"/>
              </w:rPr>
            </w:pPr>
            <w:r w:rsidRPr="00730806">
              <w:rPr>
                <w:rFonts w:cs="Arial"/>
                <w:sz w:val="22"/>
                <w:szCs w:val="22"/>
              </w:rPr>
              <w:t>Second Year</w:t>
            </w:r>
          </w:p>
        </w:tc>
        <w:tc>
          <w:tcPr>
            <w:tcW w:w="0" w:type="auto"/>
            <w:vAlign w:val="bottom"/>
          </w:tcPr>
          <w:p w14:paraId="42C4FAA1" w14:textId="77777777" w:rsidR="002D4FFC" w:rsidRPr="00730806" w:rsidRDefault="002D4FFC" w:rsidP="00BC7995">
            <w:pPr>
              <w:spacing w:after="0"/>
              <w:jc w:val="center"/>
              <w:rPr>
                <w:rFonts w:cs="Arial"/>
                <w:sz w:val="22"/>
                <w:szCs w:val="22"/>
              </w:rPr>
            </w:pPr>
            <w:r w:rsidRPr="00730806">
              <w:rPr>
                <w:rFonts w:cs="Arial"/>
                <w:color w:val="000000"/>
                <w:sz w:val="22"/>
                <w:szCs w:val="22"/>
              </w:rPr>
              <w:t>11,258</w:t>
            </w:r>
          </w:p>
        </w:tc>
        <w:tc>
          <w:tcPr>
            <w:tcW w:w="2337" w:type="dxa"/>
            <w:vAlign w:val="bottom"/>
          </w:tcPr>
          <w:p w14:paraId="19CFBB19"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2387" w:type="dxa"/>
            <w:vAlign w:val="bottom"/>
          </w:tcPr>
          <w:p w14:paraId="514961EF" w14:textId="77777777" w:rsidR="002D4FFC" w:rsidRPr="00730806" w:rsidRDefault="002D4FFC" w:rsidP="00BC7995">
            <w:pPr>
              <w:spacing w:after="0"/>
              <w:jc w:val="center"/>
              <w:rPr>
                <w:rFonts w:cs="Arial"/>
                <w:sz w:val="22"/>
                <w:szCs w:val="22"/>
              </w:rPr>
            </w:pPr>
            <w:r w:rsidRPr="00730806">
              <w:rPr>
                <w:rFonts w:cs="Arial"/>
                <w:color w:val="000000"/>
                <w:sz w:val="22"/>
                <w:szCs w:val="22"/>
              </w:rPr>
              <w:t>3.6</w:t>
            </w:r>
          </w:p>
        </w:tc>
        <w:tc>
          <w:tcPr>
            <w:tcW w:w="0" w:type="auto"/>
            <w:vAlign w:val="bottom"/>
          </w:tcPr>
          <w:p w14:paraId="073EDBFA" w14:textId="77777777" w:rsidR="002D4FFC" w:rsidRPr="00730806" w:rsidRDefault="002D4FFC" w:rsidP="00BC7995">
            <w:pPr>
              <w:spacing w:after="0"/>
              <w:jc w:val="center"/>
              <w:rPr>
                <w:rFonts w:cs="Arial"/>
                <w:sz w:val="22"/>
                <w:szCs w:val="22"/>
              </w:rPr>
            </w:pPr>
            <w:r w:rsidRPr="00730806">
              <w:rPr>
                <w:rFonts w:cs="Arial"/>
                <w:color w:val="000000"/>
                <w:sz w:val="22"/>
                <w:szCs w:val="22"/>
              </w:rPr>
              <w:t>2.5</w:t>
            </w:r>
          </w:p>
        </w:tc>
        <w:tc>
          <w:tcPr>
            <w:tcW w:w="0" w:type="auto"/>
            <w:vAlign w:val="bottom"/>
          </w:tcPr>
          <w:p w14:paraId="1189CA9C"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2.8</w:t>
            </w:r>
          </w:p>
        </w:tc>
      </w:tr>
      <w:tr w:rsidR="00607331" w:rsidRPr="00607331" w14:paraId="3AFC709B" w14:textId="77777777" w:rsidTr="00730806">
        <w:trPr>
          <w:jc w:val="center"/>
        </w:trPr>
        <w:tc>
          <w:tcPr>
            <w:tcW w:w="0" w:type="auto"/>
            <w:vAlign w:val="bottom"/>
          </w:tcPr>
          <w:p w14:paraId="0647CE61" w14:textId="2A17D5EC" w:rsidR="002D4FFC" w:rsidRPr="00730806" w:rsidRDefault="002D4FFC" w:rsidP="00BC7995">
            <w:pPr>
              <w:spacing w:after="0"/>
              <w:rPr>
                <w:rFonts w:cs="Arial"/>
                <w:sz w:val="22"/>
                <w:szCs w:val="22"/>
              </w:rPr>
            </w:pPr>
            <w:r w:rsidRPr="00730806">
              <w:rPr>
                <w:rFonts w:cs="Arial"/>
                <w:sz w:val="22"/>
                <w:szCs w:val="22"/>
              </w:rPr>
              <w:t>1</w:t>
            </w:r>
          </w:p>
        </w:tc>
        <w:tc>
          <w:tcPr>
            <w:tcW w:w="0" w:type="auto"/>
            <w:vAlign w:val="bottom"/>
          </w:tcPr>
          <w:p w14:paraId="0A2198ED" w14:textId="09BA0B0C" w:rsidR="002D4FFC" w:rsidRPr="00730806" w:rsidRDefault="002D4FFC" w:rsidP="00730806">
            <w:pPr>
              <w:spacing w:after="0"/>
              <w:jc w:val="center"/>
              <w:rPr>
                <w:rFonts w:cs="Arial"/>
                <w:sz w:val="22"/>
                <w:szCs w:val="22"/>
              </w:rPr>
            </w:pPr>
            <w:r w:rsidRPr="00730806">
              <w:rPr>
                <w:rFonts w:cs="Arial"/>
                <w:sz w:val="22"/>
                <w:szCs w:val="22"/>
              </w:rPr>
              <w:t>Third Year</w:t>
            </w:r>
          </w:p>
        </w:tc>
        <w:tc>
          <w:tcPr>
            <w:tcW w:w="0" w:type="auto"/>
            <w:vAlign w:val="bottom"/>
          </w:tcPr>
          <w:p w14:paraId="45F47FFC" w14:textId="77777777" w:rsidR="002D4FFC" w:rsidRPr="00730806" w:rsidRDefault="002D4FFC" w:rsidP="00BC7995">
            <w:pPr>
              <w:spacing w:after="0"/>
              <w:jc w:val="center"/>
              <w:rPr>
                <w:rFonts w:cs="Arial"/>
                <w:sz w:val="22"/>
                <w:szCs w:val="22"/>
              </w:rPr>
            </w:pPr>
            <w:r w:rsidRPr="00730806">
              <w:rPr>
                <w:rFonts w:cs="Arial"/>
                <w:color w:val="000000"/>
                <w:sz w:val="22"/>
                <w:szCs w:val="22"/>
              </w:rPr>
              <w:t>272</w:t>
            </w:r>
          </w:p>
        </w:tc>
        <w:tc>
          <w:tcPr>
            <w:tcW w:w="2337" w:type="dxa"/>
            <w:vAlign w:val="bottom"/>
          </w:tcPr>
          <w:p w14:paraId="4FDEAFC0"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2387" w:type="dxa"/>
            <w:vAlign w:val="bottom"/>
          </w:tcPr>
          <w:p w14:paraId="2D094459" w14:textId="77777777" w:rsidR="002D4FFC" w:rsidRPr="00730806" w:rsidRDefault="002D4FFC" w:rsidP="00BC7995">
            <w:pPr>
              <w:spacing w:after="0"/>
              <w:jc w:val="center"/>
              <w:rPr>
                <w:rFonts w:cs="Arial"/>
                <w:sz w:val="22"/>
                <w:szCs w:val="22"/>
              </w:rPr>
            </w:pPr>
            <w:r w:rsidRPr="00730806">
              <w:rPr>
                <w:rFonts w:cs="Arial"/>
                <w:color w:val="000000"/>
                <w:sz w:val="22"/>
                <w:szCs w:val="22"/>
              </w:rPr>
              <w:t>3.4</w:t>
            </w:r>
          </w:p>
        </w:tc>
        <w:tc>
          <w:tcPr>
            <w:tcW w:w="0" w:type="auto"/>
            <w:vAlign w:val="bottom"/>
          </w:tcPr>
          <w:p w14:paraId="578FDDE0" w14:textId="77777777" w:rsidR="002D4FFC" w:rsidRPr="00730806" w:rsidRDefault="002D4FFC" w:rsidP="00BC7995">
            <w:pPr>
              <w:spacing w:after="0"/>
              <w:jc w:val="center"/>
              <w:rPr>
                <w:rFonts w:cs="Arial"/>
                <w:sz w:val="22"/>
                <w:szCs w:val="22"/>
              </w:rPr>
            </w:pPr>
            <w:r w:rsidRPr="00730806">
              <w:rPr>
                <w:rFonts w:cs="Arial"/>
                <w:color w:val="000000"/>
                <w:sz w:val="22"/>
                <w:szCs w:val="22"/>
              </w:rPr>
              <w:t>2.4</w:t>
            </w:r>
          </w:p>
        </w:tc>
        <w:tc>
          <w:tcPr>
            <w:tcW w:w="0" w:type="auto"/>
            <w:vAlign w:val="bottom"/>
          </w:tcPr>
          <w:p w14:paraId="453FC885"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2.7</w:t>
            </w:r>
          </w:p>
        </w:tc>
      </w:tr>
      <w:tr w:rsidR="00607331" w:rsidRPr="00607331" w14:paraId="2FD25E90" w14:textId="77777777" w:rsidTr="00730806">
        <w:trPr>
          <w:jc w:val="center"/>
        </w:trPr>
        <w:tc>
          <w:tcPr>
            <w:tcW w:w="0" w:type="auto"/>
            <w:vAlign w:val="bottom"/>
          </w:tcPr>
          <w:p w14:paraId="1EF08AB0" w14:textId="6F768D5E" w:rsidR="002D4FFC" w:rsidRPr="00730806" w:rsidRDefault="002D4FFC" w:rsidP="00BC7995">
            <w:pPr>
              <w:spacing w:after="0"/>
              <w:rPr>
                <w:rFonts w:cs="Arial"/>
                <w:sz w:val="22"/>
                <w:szCs w:val="22"/>
              </w:rPr>
            </w:pPr>
            <w:r w:rsidRPr="00730806">
              <w:rPr>
                <w:rFonts w:cs="Arial"/>
                <w:sz w:val="22"/>
                <w:szCs w:val="22"/>
              </w:rPr>
              <w:t>1</w:t>
            </w:r>
          </w:p>
        </w:tc>
        <w:tc>
          <w:tcPr>
            <w:tcW w:w="0" w:type="auto"/>
            <w:vAlign w:val="bottom"/>
          </w:tcPr>
          <w:p w14:paraId="10549FA1" w14:textId="1CF402FB" w:rsidR="002D4FFC" w:rsidRPr="00730806" w:rsidRDefault="002D4FFC" w:rsidP="00730806">
            <w:pPr>
              <w:spacing w:after="0"/>
              <w:jc w:val="center"/>
              <w:rPr>
                <w:rFonts w:cs="Arial"/>
                <w:sz w:val="22"/>
                <w:szCs w:val="22"/>
              </w:rPr>
            </w:pPr>
            <w:r w:rsidRPr="00730806">
              <w:rPr>
                <w:rFonts w:cs="Arial"/>
                <w:sz w:val="22"/>
                <w:szCs w:val="22"/>
              </w:rPr>
              <w:t>Fourth Year</w:t>
            </w:r>
          </w:p>
        </w:tc>
        <w:tc>
          <w:tcPr>
            <w:tcW w:w="0" w:type="auto"/>
            <w:vAlign w:val="bottom"/>
          </w:tcPr>
          <w:p w14:paraId="197C8D9A" w14:textId="7D62EB91" w:rsidR="002D4FFC" w:rsidRPr="00730806" w:rsidRDefault="44D6232B" w:rsidP="00BC7995">
            <w:pPr>
              <w:spacing w:after="0"/>
              <w:jc w:val="center"/>
              <w:rPr>
                <w:rFonts w:cs="Arial"/>
                <w:color w:val="000000"/>
                <w:sz w:val="22"/>
                <w:szCs w:val="22"/>
              </w:rPr>
            </w:pPr>
            <w:r w:rsidRPr="4ED2FEFF">
              <w:rPr>
                <w:rFonts w:cs="Arial"/>
                <w:color w:val="000000" w:themeColor="text1"/>
                <w:sz w:val="22"/>
                <w:szCs w:val="22"/>
              </w:rPr>
              <w:t>-</w:t>
            </w:r>
          </w:p>
        </w:tc>
        <w:tc>
          <w:tcPr>
            <w:tcW w:w="2337" w:type="dxa"/>
            <w:vAlign w:val="bottom"/>
          </w:tcPr>
          <w:p w14:paraId="5A510F11"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w:t>
            </w:r>
          </w:p>
        </w:tc>
        <w:tc>
          <w:tcPr>
            <w:tcW w:w="2387" w:type="dxa"/>
            <w:vAlign w:val="bottom"/>
          </w:tcPr>
          <w:p w14:paraId="72BBF79F"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w:t>
            </w:r>
          </w:p>
        </w:tc>
        <w:tc>
          <w:tcPr>
            <w:tcW w:w="0" w:type="auto"/>
            <w:vAlign w:val="bottom"/>
          </w:tcPr>
          <w:p w14:paraId="30177B42"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w:t>
            </w:r>
          </w:p>
        </w:tc>
        <w:tc>
          <w:tcPr>
            <w:tcW w:w="0" w:type="auto"/>
            <w:vAlign w:val="bottom"/>
          </w:tcPr>
          <w:p w14:paraId="0FE06D6B"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w:t>
            </w:r>
          </w:p>
        </w:tc>
      </w:tr>
      <w:tr w:rsidR="00607331" w:rsidRPr="00607331" w14:paraId="20E8F288" w14:textId="77777777" w:rsidTr="00730806">
        <w:trPr>
          <w:jc w:val="center"/>
        </w:trPr>
        <w:tc>
          <w:tcPr>
            <w:tcW w:w="0" w:type="auto"/>
            <w:vAlign w:val="bottom"/>
          </w:tcPr>
          <w:p w14:paraId="6A6B91E0" w14:textId="321A5469" w:rsidR="002D4FFC" w:rsidRPr="00730806" w:rsidRDefault="002D4FFC" w:rsidP="00BC7995">
            <w:pPr>
              <w:spacing w:after="0"/>
              <w:rPr>
                <w:rFonts w:cs="Arial"/>
                <w:b/>
                <w:bCs/>
                <w:sz w:val="22"/>
                <w:szCs w:val="22"/>
              </w:rPr>
            </w:pPr>
            <w:r w:rsidRPr="00730806">
              <w:rPr>
                <w:rFonts w:cs="Arial"/>
                <w:b/>
                <w:bCs/>
                <w:sz w:val="22"/>
                <w:szCs w:val="22"/>
              </w:rPr>
              <w:t>1</w:t>
            </w:r>
          </w:p>
        </w:tc>
        <w:tc>
          <w:tcPr>
            <w:tcW w:w="0" w:type="auto"/>
            <w:vAlign w:val="bottom"/>
          </w:tcPr>
          <w:p w14:paraId="1138254F" w14:textId="5FADE3E3" w:rsidR="002D4FFC" w:rsidRPr="00730806" w:rsidRDefault="002D4FFC"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31FBF748"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13,635</w:t>
            </w:r>
          </w:p>
        </w:tc>
        <w:tc>
          <w:tcPr>
            <w:tcW w:w="2337" w:type="dxa"/>
            <w:vAlign w:val="bottom"/>
          </w:tcPr>
          <w:p w14:paraId="2A4A45BF"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3.4</w:t>
            </w:r>
          </w:p>
        </w:tc>
        <w:tc>
          <w:tcPr>
            <w:tcW w:w="2387" w:type="dxa"/>
            <w:vAlign w:val="bottom"/>
          </w:tcPr>
          <w:p w14:paraId="7E6279E3"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3.5</w:t>
            </w:r>
          </w:p>
        </w:tc>
        <w:tc>
          <w:tcPr>
            <w:tcW w:w="0" w:type="auto"/>
            <w:vAlign w:val="bottom"/>
          </w:tcPr>
          <w:p w14:paraId="22EB00F0"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2.5</w:t>
            </w:r>
          </w:p>
        </w:tc>
        <w:tc>
          <w:tcPr>
            <w:tcW w:w="0" w:type="auto"/>
            <w:vAlign w:val="bottom"/>
          </w:tcPr>
          <w:p w14:paraId="2C8FBA40" w14:textId="77777777" w:rsidR="002D4FFC" w:rsidRPr="00730806" w:rsidRDefault="002D4FFC" w:rsidP="00BC7995">
            <w:pPr>
              <w:spacing w:after="0"/>
              <w:jc w:val="center"/>
              <w:rPr>
                <w:rFonts w:cs="Arial"/>
                <w:b/>
                <w:bCs/>
                <w:color w:val="000000"/>
                <w:sz w:val="22"/>
                <w:szCs w:val="22"/>
              </w:rPr>
            </w:pPr>
            <w:r w:rsidRPr="00730806">
              <w:rPr>
                <w:rFonts w:cs="Arial"/>
                <w:color w:val="000000"/>
                <w:sz w:val="22"/>
                <w:szCs w:val="22"/>
              </w:rPr>
              <w:t>2.7</w:t>
            </w:r>
          </w:p>
        </w:tc>
      </w:tr>
      <w:tr w:rsidR="00607331" w:rsidRPr="00607331" w14:paraId="3737F9D7" w14:textId="77777777" w:rsidTr="00730806">
        <w:trPr>
          <w:jc w:val="center"/>
        </w:trPr>
        <w:tc>
          <w:tcPr>
            <w:tcW w:w="0" w:type="auto"/>
            <w:vAlign w:val="bottom"/>
          </w:tcPr>
          <w:p w14:paraId="53BA82A5" w14:textId="0897A6A4" w:rsidR="00332552" w:rsidRPr="00730806" w:rsidRDefault="00332552"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4C38063D" w14:textId="739567F7" w:rsidR="00332552" w:rsidRPr="00730806" w:rsidRDefault="00332552" w:rsidP="00730806">
            <w:pPr>
              <w:spacing w:after="0"/>
              <w:jc w:val="center"/>
              <w:rPr>
                <w:rFonts w:cs="Arial"/>
                <w:sz w:val="22"/>
                <w:szCs w:val="22"/>
              </w:rPr>
            </w:pPr>
            <w:r w:rsidRPr="00730806">
              <w:rPr>
                <w:rFonts w:cs="Arial"/>
                <w:sz w:val="22"/>
                <w:szCs w:val="22"/>
              </w:rPr>
              <w:t>First Year</w:t>
            </w:r>
          </w:p>
        </w:tc>
        <w:tc>
          <w:tcPr>
            <w:tcW w:w="0" w:type="auto"/>
            <w:vAlign w:val="bottom"/>
          </w:tcPr>
          <w:p w14:paraId="1C5428EE" w14:textId="77777777" w:rsidR="00332552" w:rsidRPr="00730806" w:rsidRDefault="00332552" w:rsidP="00BC7995">
            <w:pPr>
              <w:spacing w:after="0"/>
              <w:jc w:val="center"/>
              <w:rPr>
                <w:rFonts w:cs="Arial"/>
                <w:sz w:val="22"/>
                <w:szCs w:val="22"/>
              </w:rPr>
            </w:pPr>
            <w:r w:rsidRPr="00730806">
              <w:rPr>
                <w:rFonts w:cs="Arial"/>
                <w:color w:val="000000"/>
                <w:sz w:val="22"/>
                <w:szCs w:val="22"/>
              </w:rPr>
              <w:t>3,072</w:t>
            </w:r>
          </w:p>
        </w:tc>
        <w:tc>
          <w:tcPr>
            <w:tcW w:w="2337" w:type="dxa"/>
            <w:vAlign w:val="bottom"/>
          </w:tcPr>
          <w:p w14:paraId="63B2F2F9" w14:textId="77777777" w:rsidR="00332552" w:rsidRPr="00730806" w:rsidRDefault="00332552" w:rsidP="00BC7995">
            <w:pPr>
              <w:spacing w:after="0"/>
              <w:jc w:val="center"/>
              <w:rPr>
                <w:rFonts w:cs="Arial"/>
                <w:sz w:val="22"/>
                <w:szCs w:val="22"/>
              </w:rPr>
            </w:pPr>
            <w:r w:rsidRPr="00730806">
              <w:rPr>
                <w:rFonts w:cs="Arial"/>
                <w:color w:val="000000"/>
                <w:sz w:val="22"/>
                <w:szCs w:val="22"/>
              </w:rPr>
              <w:t>2.5</w:t>
            </w:r>
          </w:p>
        </w:tc>
        <w:tc>
          <w:tcPr>
            <w:tcW w:w="2387" w:type="dxa"/>
            <w:vAlign w:val="bottom"/>
          </w:tcPr>
          <w:p w14:paraId="6320235B" w14:textId="77777777" w:rsidR="00332552" w:rsidRPr="00730806" w:rsidRDefault="00332552" w:rsidP="00BC7995">
            <w:pPr>
              <w:spacing w:after="0"/>
              <w:jc w:val="center"/>
              <w:rPr>
                <w:rFonts w:cs="Arial"/>
                <w:sz w:val="22"/>
                <w:szCs w:val="22"/>
              </w:rPr>
            </w:pPr>
            <w:r w:rsidRPr="00730806">
              <w:rPr>
                <w:rFonts w:cs="Arial"/>
                <w:color w:val="000000"/>
                <w:sz w:val="22"/>
                <w:szCs w:val="22"/>
              </w:rPr>
              <w:t>2.8</w:t>
            </w:r>
          </w:p>
        </w:tc>
        <w:tc>
          <w:tcPr>
            <w:tcW w:w="0" w:type="auto"/>
            <w:vAlign w:val="bottom"/>
          </w:tcPr>
          <w:p w14:paraId="62F93F49" w14:textId="77777777" w:rsidR="00332552" w:rsidRPr="00730806" w:rsidRDefault="00332552" w:rsidP="00BC7995">
            <w:pPr>
              <w:spacing w:after="0"/>
              <w:jc w:val="center"/>
              <w:rPr>
                <w:rFonts w:cs="Arial"/>
                <w:sz w:val="22"/>
                <w:szCs w:val="22"/>
              </w:rPr>
            </w:pPr>
            <w:r w:rsidRPr="00730806">
              <w:rPr>
                <w:rFonts w:cs="Arial"/>
                <w:color w:val="000000"/>
                <w:sz w:val="22"/>
                <w:szCs w:val="22"/>
              </w:rPr>
              <w:t>2.6</w:t>
            </w:r>
          </w:p>
        </w:tc>
        <w:tc>
          <w:tcPr>
            <w:tcW w:w="0" w:type="auto"/>
            <w:vAlign w:val="bottom"/>
          </w:tcPr>
          <w:p w14:paraId="0EFDBC93"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2.5</w:t>
            </w:r>
          </w:p>
        </w:tc>
      </w:tr>
      <w:tr w:rsidR="00607331" w:rsidRPr="00607331" w14:paraId="4A900203" w14:textId="77777777" w:rsidTr="00730806">
        <w:trPr>
          <w:jc w:val="center"/>
        </w:trPr>
        <w:tc>
          <w:tcPr>
            <w:tcW w:w="0" w:type="auto"/>
            <w:vAlign w:val="bottom"/>
          </w:tcPr>
          <w:p w14:paraId="3D498A64" w14:textId="6FCAEDBA" w:rsidR="002D4FFC" w:rsidRPr="00730806" w:rsidRDefault="002D4FFC"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20E91790" w14:textId="3AF019EE" w:rsidR="002D4FFC" w:rsidRPr="00730806" w:rsidRDefault="002D4FFC" w:rsidP="00730806">
            <w:pPr>
              <w:spacing w:after="0"/>
              <w:jc w:val="center"/>
              <w:rPr>
                <w:rFonts w:cs="Arial"/>
                <w:sz w:val="22"/>
                <w:szCs w:val="22"/>
              </w:rPr>
            </w:pPr>
            <w:r w:rsidRPr="00730806">
              <w:rPr>
                <w:rFonts w:cs="Arial"/>
                <w:sz w:val="22"/>
                <w:szCs w:val="22"/>
              </w:rPr>
              <w:t>Second Year</w:t>
            </w:r>
          </w:p>
        </w:tc>
        <w:tc>
          <w:tcPr>
            <w:tcW w:w="0" w:type="auto"/>
            <w:vAlign w:val="bottom"/>
          </w:tcPr>
          <w:p w14:paraId="2939A2CA" w14:textId="77777777" w:rsidR="002D4FFC" w:rsidRPr="00730806" w:rsidRDefault="002D4FFC" w:rsidP="00BC7995">
            <w:pPr>
              <w:spacing w:after="0"/>
              <w:jc w:val="center"/>
              <w:rPr>
                <w:rFonts w:cs="Arial"/>
                <w:sz w:val="22"/>
                <w:szCs w:val="22"/>
              </w:rPr>
            </w:pPr>
            <w:r w:rsidRPr="00730806">
              <w:rPr>
                <w:rFonts w:cs="Arial"/>
                <w:color w:val="000000"/>
                <w:sz w:val="22"/>
                <w:szCs w:val="22"/>
              </w:rPr>
              <w:t>3,523</w:t>
            </w:r>
          </w:p>
        </w:tc>
        <w:tc>
          <w:tcPr>
            <w:tcW w:w="2337" w:type="dxa"/>
            <w:vAlign w:val="bottom"/>
          </w:tcPr>
          <w:p w14:paraId="2326F10F" w14:textId="77777777" w:rsidR="002D4FFC" w:rsidRPr="00730806" w:rsidRDefault="002D4FFC" w:rsidP="00BC7995">
            <w:pPr>
              <w:spacing w:after="0"/>
              <w:jc w:val="center"/>
              <w:rPr>
                <w:rFonts w:cs="Arial"/>
                <w:sz w:val="22"/>
                <w:szCs w:val="22"/>
              </w:rPr>
            </w:pPr>
            <w:r w:rsidRPr="00730806">
              <w:rPr>
                <w:rFonts w:cs="Arial"/>
                <w:color w:val="000000"/>
                <w:sz w:val="22"/>
                <w:szCs w:val="22"/>
              </w:rPr>
              <w:t>3.1</w:t>
            </w:r>
          </w:p>
        </w:tc>
        <w:tc>
          <w:tcPr>
            <w:tcW w:w="2387" w:type="dxa"/>
            <w:vAlign w:val="bottom"/>
          </w:tcPr>
          <w:p w14:paraId="27FA7F7A" w14:textId="77777777" w:rsidR="002D4FFC" w:rsidRPr="00730806" w:rsidRDefault="002D4FFC" w:rsidP="00BC7995">
            <w:pPr>
              <w:spacing w:after="0"/>
              <w:jc w:val="center"/>
              <w:rPr>
                <w:rFonts w:cs="Arial"/>
                <w:sz w:val="22"/>
                <w:szCs w:val="22"/>
              </w:rPr>
            </w:pPr>
            <w:r w:rsidRPr="00730806">
              <w:rPr>
                <w:rFonts w:cs="Arial"/>
                <w:color w:val="000000"/>
                <w:sz w:val="22"/>
                <w:szCs w:val="22"/>
              </w:rPr>
              <w:t>3.3</w:t>
            </w:r>
          </w:p>
        </w:tc>
        <w:tc>
          <w:tcPr>
            <w:tcW w:w="0" w:type="auto"/>
            <w:vAlign w:val="bottom"/>
          </w:tcPr>
          <w:p w14:paraId="4FF9398B" w14:textId="77777777" w:rsidR="002D4FFC" w:rsidRPr="00730806" w:rsidRDefault="002D4FFC" w:rsidP="00BC7995">
            <w:pPr>
              <w:spacing w:after="0"/>
              <w:jc w:val="center"/>
              <w:rPr>
                <w:rFonts w:cs="Arial"/>
                <w:sz w:val="22"/>
                <w:szCs w:val="22"/>
              </w:rPr>
            </w:pPr>
            <w:r w:rsidRPr="00730806">
              <w:rPr>
                <w:rFonts w:cs="Arial"/>
                <w:color w:val="000000"/>
                <w:sz w:val="22"/>
                <w:szCs w:val="22"/>
              </w:rPr>
              <w:t>3.0</w:t>
            </w:r>
          </w:p>
        </w:tc>
        <w:tc>
          <w:tcPr>
            <w:tcW w:w="0" w:type="auto"/>
            <w:vAlign w:val="bottom"/>
          </w:tcPr>
          <w:p w14:paraId="27217B9D"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3.0</w:t>
            </w:r>
          </w:p>
        </w:tc>
      </w:tr>
      <w:tr w:rsidR="00607331" w:rsidRPr="00607331" w14:paraId="69C7AFB3" w14:textId="77777777" w:rsidTr="00730806">
        <w:trPr>
          <w:jc w:val="center"/>
        </w:trPr>
        <w:tc>
          <w:tcPr>
            <w:tcW w:w="0" w:type="auto"/>
            <w:vAlign w:val="bottom"/>
          </w:tcPr>
          <w:p w14:paraId="11867E58" w14:textId="570EE271" w:rsidR="002D4FFC" w:rsidRPr="00730806" w:rsidRDefault="002D4FFC"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43E6DDFA" w14:textId="72BDC5B2" w:rsidR="002D4FFC" w:rsidRPr="00730806" w:rsidRDefault="002D4FFC" w:rsidP="00730806">
            <w:pPr>
              <w:spacing w:after="0"/>
              <w:jc w:val="center"/>
              <w:rPr>
                <w:rFonts w:cs="Arial"/>
                <w:sz w:val="22"/>
                <w:szCs w:val="22"/>
              </w:rPr>
            </w:pPr>
            <w:r w:rsidRPr="00730806">
              <w:rPr>
                <w:rFonts w:cs="Arial"/>
                <w:sz w:val="22"/>
                <w:szCs w:val="22"/>
              </w:rPr>
              <w:t>Third Year</w:t>
            </w:r>
          </w:p>
        </w:tc>
        <w:tc>
          <w:tcPr>
            <w:tcW w:w="0" w:type="auto"/>
            <w:vAlign w:val="bottom"/>
          </w:tcPr>
          <w:p w14:paraId="0ADE9578" w14:textId="77777777" w:rsidR="002D4FFC" w:rsidRPr="00730806" w:rsidRDefault="002D4FFC" w:rsidP="00BC7995">
            <w:pPr>
              <w:spacing w:after="0"/>
              <w:jc w:val="center"/>
              <w:rPr>
                <w:rFonts w:cs="Arial"/>
                <w:sz w:val="22"/>
                <w:szCs w:val="22"/>
              </w:rPr>
            </w:pPr>
            <w:r w:rsidRPr="00730806">
              <w:rPr>
                <w:rFonts w:cs="Arial"/>
                <w:color w:val="000000"/>
                <w:sz w:val="22"/>
                <w:szCs w:val="22"/>
              </w:rPr>
              <w:t>10,826</w:t>
            </w:r>
          </w:p>
        </w:tc>
        <w:tc>
          <w:tcPr>
            <w:tcW w:w="2337" w:type="dxa"/>
            <w:vAlign w:val="bottom"/>
          </w:tcPr>
          <w:p w14:paraId="1818C150"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2387" w:type="dxa"/>
            <w:vAlign w:val="bottom"/>
          </w:tcPr>
          <w:p w14:paraId="08BCCDB1" w14:textId="77777777" w:rsidR="002D4FFC" w:rsidRPr="00730806" w:rsidRDefault="002D4FFC" w:rsidP="00BC7995">
            <w:pPr>
              <w:spacing w:after="0"/>
              <w:jc w:val="center"/>
              <w:rPr>
                <w:rFonts w:cs="Arial"/>
                <w:sz w:val="22"/>
                <w:szCs w:val="22"/>
              </w:rPr>
            </w:pPr>
            <w:r w:rsidRPr="00730806">
              <w:rPr>
                <w:rFonts w:cs="Arial"/>
                <w:color w:val="000000"/>
                <w:sz w:val="22"/>
                <w:szCs w:val="22"/>
              </w:rPr>
              <w:t>3.8</w:t>
            </w:r>
          </w:p>
        </w:tc>
        <w:tc>
          <w:tcPr>
            <w:tcW w:w="0" w:type="auto"/>
            <w:vAlign w:val="bottom"/>
          </w:tcPr>
          <w:p w14:paraId="4E2BB88C" w14:textId="77777777" w:rsidR="002D4FFC" w:rsidRPr="00730806" w:rsidRDefault="002D4FFC" w:rsidP="00BC7995">
            <w:pPr>
              <w:spacing w:after="0"/>
              <w:jc w:val="center"/>
              <w:rPr>
                <w:rFonts w:cs="Arial"/>
                <w:sz w:val="22"/>
                <w:szCs w:val="22"/>
              </w:rPr>
            </w:pPr>
            <w:r w:rsidRPr="00730806">
              <w:rPr>
                <w:rFonts w:cs="Arial"/>
                <w:color w:val="000000"/>
                <w:sz w:val="22"/>
                <w:szCs w:val="22"/>
              </w:rPr>
              <w:t>3.3</w:t>
            </w:r>
          </w:p>
        </w:tc>
        <w:tc>
          <w:tcPr>
            <w:tcW w:w="0" w:type="auto"/>
            <w:vAlign w:val="bottom"/>
          </w:tcPr>
          <w:p w14:paraId="7E53A401"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r>
      <w:tr w:rsidR="00607331" w:rsidRPr="00607331" w14:paraId="1710EC0D" w14:textId="77777777" w:rsidTr="00730806">
        <w:trPr>
          <w:jc w:val="center"/>
        </w:trPr>
        <w:tc>
          <w:tcPr>
            <w:tcW w:w="0" w:type="auto"/>
            <w:vAlign w:val="bottom"/>
          </w:tcPr>
          <w:p w14:paraId="41472D39" w14:textId="7111FC37" w:rsidR="002D4FFC" w:rsidRPr="00730806" w:rsidRDefault="002D4FFC"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69B5DB51" w14:textId="29F0756F" w:rsidR="002D4FFC" w:rsidRPr="00730806" w:rsidRDefault="002D4FFC" w:rsidP="00730806">
            <w:pPr>
              <w:spacing w:after="0"/>
              <w:jc w:val="center"/>
              <w:rPr>
                <w:rFonts w:cs="Arial"/>
                <w:sz w:val="22"/>
                <w:szCs w:val="22"/>
              </w:rPr>
            </w:pPr>
            <w:r w:rsidRPr="00730806">
              <w:rPr>
                <w:rFonts w:cs="Arial"/>
                <w:sz w:val="22"/>
                <w:szCs w:val="22"/>
              </w:rPr>
              <w:t>Fourth Year</w:t>
            </w:r>
          </w:p>
        </w:tc>
        <w:tc>
          <w:tcPr>
            <w:tcW w:w="0" w:type="auto"/>
            <w:vAlign w:val="bottom"/>
          </w:tcPr>
          <w:p w14:paraId="00AB8ED1" w14:textId="77777777" w:rsidR="002D4FFC" w:rsidRPr="00730806" w:rsidRDefault="002D4FFC" w:rsidP="00BC7995">
            <w:pPr>
              <w:spacing w:after="0"/>
              <w:jc w:val="center"/>
              <w:rPr>
                <w:rFonts w:cs="Arial"/>
                <w:sz w:val="22"/>
                <w:szCs w:val="22"/>
              </w:rPr>
            </w:pPr>
            <w:r w:rsidRPr="00730806">
              <w:rPr>
                <w:rFonts w:cs="Arial"/>
                <w:color w:val="000000"/>
                <w:sz w:val="22"/>
                <w:szCs w:val="22"/>
              </w:rPr>
              <w:t>7,912</w:t>
            </w:r>
          </w:p>
        </w:tc>
        <w:tc>
          <w:tcPr>
            <w:tcW w:w="2337" w:type="dxa"/>
            <w:vAlign w:val="bottom"/>
          </w:tcPr>
          <w:p w14:paraId="509299FA" w14:textId="77777777" w:rsidR="002D4FFC" w:rsidRPr="00730806" w:rsidRDefault="002D4FFC" w:rsidP="00BC7995">
            <w:pPr>
              <w:spacing w:after="0"/>
              <w:jc w:val="center"/>
              <w:rPr>
                <w:rFonts w:cs="Arial"/>
                <w:sz w:val="22"/>
                <w:szCs w:val="22"/>
              </w:rPr>
            </w:pPr>
            <w:r w:rsidRPr="00730806">
              <w:rPr>
                <w:rFonts w:cs="Arial"/>
                <w:color w:val="000000"/>
                <w:sz w:val="22"/>
                <w:szCs w:val="22"/>
              </w:rPr>
              <w:t>3.6</w:t>
            </w:r>
          </w:p>
        </w:tc>
        <w:tc>
          <w:tcPr>
            <w:tcW w:w="2387" w:type="dxa"/>
            <w:vAlign w:val="bottom"/>
          </w:tcPr>
          <w:p w14:paraId="2329F28D" w14:textId="77777777" w:rsidR="002D4FFC" w:rsidRPr="00730806" w:rsidRDefault="002D4FFC" w:rsidP="00BC7995">
            <w:pPr>
              <w:spacing w:after="0"/>
              <w:jc w:val="center"/>
              <w:rPr>
                <w:rFonts w:cs="Arial"/>
                <w:sz w:val="22"/>
                <w:szCs w:val="22"/>
              </w:rPr>
            </w:pPr>
            <w:r w:rsidRPr="00730806">
              <w:rPr>
                <w:rFonts w:cs="Arial"/>
                <w:color w:val="000000"/>
                <w:sz w:val="22"/>
                <w:szCs w:val="22"/>
              </w:rPr>
              <w:t>3.9</w:t>
            </w:r>
          </w:p>
        </w:tc>
        <w:tc>
          <w:tcPr>
            <w:tcW w:w="0" w:type="auto"/>
            <w:vAlign w:val="bottom"/>
          </w:tcPr>
          <w:p w14:paraId="1B4ACB4A"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0" w:type="auto"/>
            <w:vAlign w:val="bottom"/>
          </w:tcPr>
          <w:p w14:paraId="1F6594FA"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3.5</w:t>
            </w:r>
          </w:p>
        </w:tc>
      </w:tr>
      <w:tr w:rsidR="00607331" w:rsidRPr="00607331" w14:paraId="32B01732" w14:textId="77777777" w:rsidTr="00730806">
        <w:trPr>
          <w:jc w:val="center"/>
        </w:trPr>
        <w:tc>
          <w:tcPr>
            <w:tcW w:w="0" w:type="auto"/>
            <w:vAlign w:val="bottom"/>
          </w:tcPr>
          <w:p w14:paraId="6393EC92" w14:textId="5A05AAC9" w:rsidR="002D4FFC" w:rsidRPr="00730806" w:rsidRDefault="002D4FFC"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4C8159D3" w14:textId="4DD5754F" w:rsidR="002D4FFC" w:rsidRPr="00730806" w:rsidRDefault="002D4FFC" w:rsidP="00730806">
            <w:pPr>
              <w:spacing w:after="0"/>
              <w:jc w:val="center"/>
              <w:rPr>
                <w:rFonts w:cs="Arial"/>
                <w:sz w:val="22"/>
                <w:szCs w:val="22"/>
              </w:rPr>
            </w:pPr>
            <w:r w:rsidRPr="00730806">
              <w:rPr>
                <w:rFonts w:cs="Arial"/>
                <w:sz w:val="22"/>
                <w:szCs w:val="22"/>
              </w:rPr>
              <w:t>Fifth Year</w:t>
            </w:r>
          </w:p>
        </w:tc>
        <w:tc>
          <w:tcPr>
            <w:tcW w:w="0" w:type="auto"/>
            <w:vAlign w:val="bottom"/>
          </w:tcPr>
          <w:p w14:paraId="195FDD14" w14:textId="77777777" w:rsidR="002D4FFC" w:rsidRPr="00730806" w:rsidRDefault="002D4FFC" w:rsidP="00BC7995">
            <w:pPr>
              <w:spacing w:after="0"/>
              <w:jc w:val="center"/>
              <w:rPr>
                <w:rFonts w:cs="Arial"/>
                <w:sz w:val="22"/>
                <w:szCs w:val="22"/>
              </w:rPr>
            </w:pPr>
            <w:r w:rsidRPr="00730806">
              <w:rPr>
                <w:rFonts w:cs="Arial"/>
                <w:color w:val="000000"/>
                <w:sz w:val="22"/>
                <w:szCs w:val="22"/>
              </w:rPr>
              <w:t>297</w:t>
            </w:r>
          </w:p>
        </w:tc>
        <w:tc>
          <w:tcPr>
            <w:tcW w:w="2337" w:type="dxa"/>
            <w:vAlign w:val="bottom"/>
          </w:tcPr>
          <w:p w14:paraId="0DB1118D"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2387" w:type="dxa"/>
            <w:vAlign w:val="bottom"/>
          </w:tcPr>
          <w:p w14:paraId="5CFAF40F"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0" w:type="auto"/>
            <w:vAlign w:val="bottom"/>
          </w:tcPr>
          <w:p w14:paraId="2271D93D" w14:textId="77777777" w:rsidR="002D4FFC" w:rsidRPr="00730806" w:rsidRDefault="002D4FFC" w:rsidP="00BC7995">
            <w:pPr>
              <w:spacing w:after="0"/>
              <w:jc w:val="center"/>
              <w:rPr>
                <w:rFonts w:cs="Arial"/>
                <w:sz w:val="22"/>
                <w:szCs w:val="22"/>
              </w:rPr>
            </w:pPr>
            <w:r w:rsidRPr="00730806">
              <w:rPr>
                <w:rFonts w:cs="Arial"/>
                <w:color w:val="000000"/>
                <w:sz w:val="22"/>
                <w:szCs w:val="22"/>
              </w:rPr>
              <w:t>3.3</w:t>
            </w:r>
          </w:p>
        </w:tc>
        <w:tc>
          <w:tcPr>
            <w:tcW w:w="0" w:type="auto"/>
            <w:vAlign w:val="bottom"/>
          </w:tcPr>
          <w:p w14:paraId="04A7C152" w14:textId="77777777" w:rsidR="002D4FFC" w:rsidRPr="00730806" w:rsidRDefault="002D4FFC" w:rsidP="00BC7995">
            <w:pPr>
              <w:spacing w:after="0"/>
              <w:jc w:val="center"/>
              <w:rPr>
                <w:rFonts w:cs="Arial"/>
                <w:sz w:val="22"/>
                <w:szCs w:val="22"/>
              </w:rPr>
            </w:pPr>
            <w:r w:rsidRPr="00730806">
              <w:rPr>
                <w:rFonts w:cs="Arial"/>
                <w:color w:val="000000"/>
                <w:sz w:val="22"/>
                <w:szCs w:val="22"/>
              </w:rPr>
              <w:t>3.3</w:t>
            </w:r>
          </w:p>
        </w:tc>
      </w:tr>
      <w:tr w:rsidR="00607331" w:rsidRPr="00607331" w14:paraId="5BB7DB7A" w14:textId="77777777" w:rsidTr="00730806">
        <w:trPr>
          <w:jc w:val="center"/>
        </w:trPr>
        <w:tc>
          <w:tcPr>
            <w:tcW w:w="0" w:type="auto"/>
            <w:vAlign w:val="bottom"/>
          </w:tcPr>
          <w:p w14:paraId="0B395057" w14:textId="2675D4EF" w:rsidR="002D4FFC" w:rsidRPr="00730806" w:rsidRDefault="002D4FFC" w:rsidP="00BC7995">
            <w:pPr>
              <w:spacing w:after="0"/>
              <w:rPr>
                <w:rFonts w:cs="Arial"/>
                <w:sz w:val="22"/>
                <w:szCs w:val="22"/>
              </w:rPr>
            </w:pPr>
            <w:r w:rsidRPr="00730806">
              <w:rPr>
                <w:rFonts w:eastAsia="Calibri" w:cs="Arial"/>
                <w:color w:val="000000" w:themeColor="text1"/>
                <w:sz w:val="22"/>
                <w:szCs w:val="22"/>
              </w:rPr>
              <w:t>2–3</w:t>
            </w:r>
          </w:p>
        </w:tc>
        <w:tc>
          <w:tcPr>
            <w:tcW w:w="0" w:type="auto"/>
            <w:vAlign w:val="bottom"/>
          </w:tcPr>
          <w:p w14:paraId="68F26ABF" w14:textId="312AE2EE" w:rsidR="002D4FFC" w:rsidRPr="00730806" w:rsidRDefault="002D4FFC" w:rsidP="00730806">
            <w:pPr>
              <w:spacing w:after="0"/>
              <w:jc w:val="center"/>
              <w:rPr>
                <w:rFonts w:cs="Arial"/>
                <w:sz w:val="22"/>
                <w:szCs w:val="22"/>
              </w:rPr>
            </w:pPr>
            <w:r w:rsidRPr="00730806">
              <w:rPr>
                <w:rFonts w:cs="Arial"/>
                <w:sz w:val="22"/>
                <w:szCs w:val="22"/>
              </w:rPr>
              <w:t>Sixth+ Year</w:t>
            </w:r>
          </w:p>
        </w:tc>
        <w:tc>
          <w:tcPr>
            <w:tcW w:w="0" w:type="auto"/>
            <w:vAlign w:val="bottom"/>
          </w:tcPr>
          <w:p w14:paraId="36F6069E" w14:textId="706786F8" w:rsidR="002D4FFC" w:rsidRPr="00730806" w:rsidRDefault="1C765ADF" w:rsidP="5295226D">
            <w:pPr>
              <w:spacing w:after="0"/>
              <w:jc w:val="center"/>
              <w:rPr>
                <w:rFonts w:cs="Arial"/>
                <w:color w:val="000000" w:themeColor="text1"/>
                <w:sz w:val="22"/>
                <w:szCs w:val="22"/>
              </w:rPr>
            </w:pPr>
            <w:r w:rsidRPr="5295226D">
              <w:rPr>
                <w:rFonts w:cs="Arial"/>
                <w:color w:val="000000" w:themeColor="text1"/>
                <w:sz w:val="22"/>
                <w:szCs w:val="22"/>
              </w:rPr>
              <w:t>-</w:t>
            </w:r>
          </w:p>
        </w:tc>
        <w:tc>
          <w:tcPr>
            <w:tcW w:w="2337" w:type="dxa"/>
            <w:vAlign w:val="bottom"/>
          </w:tcPr>
          <w:p w14:paraId="17689E16" w14:textId="77777777" w:rsidR="002D4FFC" w:rsidRPr="00730806" w:rsidRDefault="002D4FFC" w:rsidP="00BC7995">
            <w:pPr>
              <w:spacing w:after="0"/>
              <w:jc w:val="center"/>
              <w:rPr>
                <w:rFonts w:cs="Arial"/>
                <w:sz w:val="22"/>
                <w:szCs w:val="22"/>
              </w:rPr>
            </w:pPr>
            <w:r w:rsidRPr="00730806">
              <w:rPr>
                <w:rFonts w:cs="Arial"/>
                <w:sz w:val="22"/>
                <w:szCs w:val="22"/>
              </w:rPr>
              <w:t>-</w:t>
            </w:r>
          </w:p>
        </w:tc>
        <w:tc>
          <w:tcPr>
            <w:tcW w:w="2387" w:type="dxa"/>
            <w:vAlign w:val="bottom"/>
          </w:tcPr>
          <w:p w14:paraId="23857ECC" w14:textId="77777777" w:rsidR="002D4FFC" w:rsidRPr="00730806" w:rsidRDefault="002D4FFC" w:rsidP="00BC7995">
            <w:pPr>
              <w:spacing w:after="0"/>
              <w:jc w:val="center"/>
              <w:rPr>
                <w:rFonts w:cs="Arial"/>
                <w:sz w:val="22"/>
                <w:szCs w:val="22"/>
              </w:rPr>
            </w:pPr>
            <w:r w:rsidRPr="00730806">
              <w:rPr>
                <w:rFonts w:cs="Arial"/>
                <w:sz w:val="22"/>
                <w:szCs w:val="22"/>
              </w:rPr>
              <w:t>-</w:t>
            </w:r>
          </w:p>
        </w:tc>
        <w:tc>
          <w:tcPr>
            <w:tcW w:w="0" w:type="auto"/>
            <w:vAlign w:val="bottom"/>
          </w:tcPr>
          <w:p w14:paraId="535E128D" w14:textId="77777777" w:rsidR="002D4FFC" w:rsidRPr="00730806" w:rsidRDefault="002D4FFC" w:rsidP="00BC7995">
            <w:pPr>
              <w:spacing w:after="0"/>
              <w:jc w:val="center"/>
              <w:rPr>
                <w:rFonts w:cs="Arial"/>
                <w:sz w:val="22"/>
                <w:szCs w:val="22"/>
              </w:rPr>
            </w:pPr>
            <w:r w:rsidRPr="00730806">
              <w:rPr>
                <w:rFonts w:cs="Arial"/>
                <w:sz w:val="22"/>
                <w:szCs w:val="22"/>
              </w:rPr>
              <w:t>-</w:t>
            </w:r>
          </w:p>
        </w:tc>
        <w:tc>
          <w:tcPr>
            <w:tcW w:w="0" w:type="auto"/>
            <w:vAlign w:val="bottom"/>
          </w:tcPr>
          <w:p w14:paraId="5AFA9F23"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w:t>
            </w:r>
          </w:p>
        </w:tc>
      </w:tr>
      <w:tr w:rsidR="00607331" w:rsidRPr="00607331" w14:paraId="1A332CD3" w14:textId="77777777" w:rsidTr="00730806">
        <w:trPr>
          <w:jc w:val="center"/>
        </w:trPr>
        <w:tc>
          <w:tcPr>
            <w:tcW w:w="0" w:type="auto"/>
            <w:vAlign w:val="bottom"/>
          </w:tcPr>
          <w:p w14:paraId="343BCFF1" w14:textId="1176AE97" w:rsidR="002D4FFC" w:rsidRPr="00730806" w:rsidRDefault="002D4FFC" w:rsidP="00BC7995">
            <w:pPr>
              <w:spacing w:after="0"/>
              <w:rPr>
                <w:rFonts w:cs="Arial"/>
                <w:b/>
                <w:bCs/>
                <w:sz w:val="22"/>
                <w:szCs w:val="22"/>
              </w:rPr>
            </w:pPr>
            <w:r w:rsidRPr="00730806">
              <w:rPr>
                <w:rFonts w:eastAsia="Calibri" w:cs="Arial"/>
                <w:b/>
                <w:bCs/>
                <w:color w:val="000000" w:themeColor="text1"/>
                <w:sz w:val="22"/>
                <w:szCs w:val="22"/>
              </w:rPr>
              <w:t>2–3</w:t>
            </w:r>
          </w:p>
        </w:tc>
        <w:tc>
          <w:tcPr>
            <w:tcW w:w="0" w:type="auto"/>
            <w:vAlign w:val="bottom"/>
          </w:tcPr>
          <w:p w14:paraId="3CF35B7A" w14:textId="08F533BC" w:rsidR="002D4FFC" w:rsidRPr="00730806" w:rsidRDefault="002D4FFC"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5F09252B" w14:textId="77777777" w:rsidR="002D4FFC" w:rsidRPr="00730806" w:rsidRDefault="002D4FFC" w:rsidP="00BC7995">
            <w:pPr>
              <w:spacing w:after="0"/>
              <w:jc w:val="center"/>
              <w:rPr>
                <w:rFonts w:cs="Arial"/>
                <w:b/>
                <w:bCs/>
                <w:color w:val="000000" w:themeColor="text1"/>
                <w:sz w:val="22"/>
                <w:szCs w:val="22"/>
              </w:rPr>
            </w:pPr>
            <w:r w:rsidRPr="00730806">
              <w:rPr>
                <w:rFonts w:cs="Arial"/>
                <w:color w:val="000000"/>
                <w:sz w:val="22"/>
                <w:szCs w:val="22"/>
              </w:rPr>
              <w:t>25,631</w:t>
            </w:r>
          </w:p>
        </w:tc>
        <w:tc>
          <w:tcPr>
            <w:tcW w:w="2337" w:type="dxa"/>
            <w:vAlign w:val="bottom"/>
          </w:tcPr>
          <w:p w14:paraId="7CE3D841"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3.4</w:t>
            </w:r>
          </w:p>
        </w:tc>
        <w:tc>
          <w:tcPr>
            <w:tcW w:w="2387" w:type="dxa"/>
            <w:vAlign w:val="bottom"/>
          </w:tcPr>
          <w:p w14:paraId="4BEC3C8F"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3.6</w:t>
            </w:r>
          </w:p>
        </w:tc>
        <w:tc>
          <w:tcPr>
            <w:tcW w:w="0" w:type="auto"/>
            <w:vAlign w:val="bottom"/>
          </w:tcPr>
          <w:p w14:paraId="40DC1909"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3.2</w:t>
            </w:r>
          </w:p>
        </w:tc>
        <w:tc>
          <w:tcPr>
            <w:tcW w:w="0" w:type="auto"/>
            <w:vAlign w:val="bottom"/>
          </w:tcPr>
          <w:p w14:paraId="56B93500" w14:textId="77777777" w:rsidR="002D4FFC" w:rsidRPr="00730806" w:rsidRDefault="002D4FFC" w:rsidP="00BC7995">
            <w:pPr>
              <w:spacing w:after="0"/>
              <w:jc w:val="center"/>
              <w:rPr>
                <w:rFonts w:cs="Arial"/>
                <w:b/>
                <w:bCs/>
                <w:color w:val="000000"/>
                <w:sz w:val="22"/>
                <w:szCs w:val="22"/>
              </w:rPr>
            </w:pPr>
            <w:r w:rsidRPr="00730806">
              <w:rPr>
                <w:rFonts w:cs="Arial"/>
                <w:color w:val="000000"/>
                <w:sz w:val="22"/>
                <w:szCs w:val="22"/>
              </w:rPr>
              <w:t>3.3</w:t>
            </w:r>
          </w:p>
        </w:tc>
      </w:tr>
      <w:tr w:rsidR="00607331" w:rsidRPr="00607331" w14:paraId="168EC9D5" w14:textId="77777777" w:rsidTr="00730806">
        <w:trPr>
          <w:jc w:val="center"/>
        </w:trPr>
        <w:tc>
          <w:tcPr>
            <w:tcW w:w="0" w:type="auto"/>
            <w:vAlign w:val="bottom"/>
          </w:tcPr>
          <w:p w14:paraId="51EC77EC" w14:textId="559A971F" w:rsidR="00332552" w:rsidRPr="00730806" w:rsidRDefault="00332552" w:rsidP="00BC7995">
            <w:pPr>
              <w:spacing w:after="0"/>
              <w:rPr>
                <w:rFonts w:cs="Arial"/>
                <w:sz w:val="22"/>
                <w:szCs w:val="22"/>
              </w:rPr>
            </w:pPr>
            <w:r w:rsidRPr="00730806">
              <w:rPr>
                <w:rFonts w:eastAsia="Calibri" w:cs="Arial"/>
                <w:color w:val="000000" w:themeColor="text1"/>
                <w:sz w:val="22"/>
                <w:szCs w:val="22"/>
              </w:rPr>
              <w:t>4–5</w:t>
            </w:r>
          </w:p>
        </w:tc>
        <w:tc>
          <w:tcPr>
            <w:tcW w:w="0" w:type="auto"/>
            <w:vAlign w:val="bottom"/>
          </w:tcPr>
          <w:p w14:paraId="10E4EA77" w14:textId="005927CB" w:rsidR="00332552" w:rsidRPr="00730806" w:rsidRDefault="00332552" w:rsidP="00730806">
            <w:pPr>
              <w:spacing w:after="0"/>
              <w:jc w:val="center"/>
              <w:rPr>
                <w:rFonts w:cs="Arial"/>
                <w:sz w:val="22"/>
                <w:szCs w:val="22"/>
              </w:rPr>
            </w:pPr>
            <w:r w:rsidRPr="00730806">
              <w:rPr>
                <w:rFonts w:cs="Arial"/>
                <w:sz w:val="22"/>
                <w:szCs w:val="22"/>
              </w:rPr>
              <w:t>First Year</w:t>
            </w:r>
          </w:p>
        </w:tc>
        <w:tc>
          <w:tcPr>
            <w:tcW w:w="0" w:type="auto"/>
            <w:vAlign w:val="bottom"/>
          </w:tcPr>
          <w:p w14:paraId="3903A1C9" w14:textId="77777777" w:rsidR="00332552" w:rsidRPr="00730806" w:rsidRDefault="00332552" w:rsidP="00BC7995">
            <w:pPr>
              <w:spacing w:after="0"/>
              <w:jc w:val="center"/>
              <w:rPr>
                <w:rFonts w:cs="Arial"/>
                <w:sz w:val="22"/>
                <w:szCs w:val="22"/>
              </w:rPr>
            </w:pPr>
            <w:r w:rsidRPr="00730806">
              <w:rPr>
                <w:rFonts w:cs="Arial"/>
                <w:color w:val="000000"/>
                <w:sz w:val="22"/>
                <w:szCs w:val="22"/>
              </w:rPr>
              <w:t>2,752</w:t>
            </w:r>
          </w:p>
        </w:tc>
        <w:tc>
          <w:tcPr>
            <w:tcW w:w="2337" w:type="dxa"/>
            <w:vAlign w:val="bottom"/>
          </w:tcPr>
          <w:p w14:paraId="5B626B98" w14:textId="77777777" w:rsidR="00332552" w:rsidRPr="00730806" w:rsidRDefault="00332552" w:rsidP="00BC7995">
            <w:pPr>
              <w:spacing w:after="0"/>
              <w:jc w:val="center"/>
              <w:rPr>
                <w:rFonts w:cs="Arial"/>
                <w:sz w:val="22"/>
                <w:szCs w:val="22"/>
              </w:rPr>
            </w:pPr>
            <w:r w:rsidRPr="00730806">
              <w:rPr>
                <w:rFonts w:cs="Arial"/>
                <w:color w:val="000000"/>
                <w:sz w:val="22"/>
                <w:szCs w:val="22"/>
              </w:rPr>
              <w:t>3.1</w:t>
            </w:r>
          </w:p>
        </w:tc>
        <w:tc>
          <w:tcPr>
            <w:tcW w:w="2387" w:type="dxa"/>
            <w:vAlign w:val="bottom"/>
          </w:tcPr>
          <w:p w14:paraId="69C67C4F" w14:textId="77777777" w:rsidR="00332552" w:rsidRPr="00730806" w:rsidRDefault="00332552" w:rsidP="00BC7995">
            <w:pPr>
              <w:spacing w:after="0"/>
              <w:jc w:val="center"/>
              <w:rPr>
                <w:rFonts w:cs="Arial"/>
                <w:sz w:val="22"/>
                <w:szCs w:val="22"/>
              </w:rPr>
            </w:pPr>
            <w:r w:rsidRPr="00730806">
              <w:rPr>
                <w:rFonts w:cs="Arial"/>
                <w:color w:val="000000"/>
                <w:sz w:val="22"/>
                <w:szCs w:val="22"/>
              </w:rPr>
              <w:t>3.2</w:t>
            </w:r>
          </w:p>
        </w:tc>
        <w:tc>
          <w:tcPr>
            <w:tcW w:w="0" w:type="auto"/>
            <w:vAlign w:val="bottom"/>
          </w:tcPr>
          <w:p w14:paraId="7E9BD795" w14:textId="77777777" w:rsidR="00332552" w:rsidRPr="00730806" w:rsidRDefault="00332552" w:rsidP="00BC7995">
            <w:pPr>
              <w:spacing w:after="0"/>
              <w:jc w:val="center"/>
              <w:rPr>
                <w:rFonts w:cs="Arial"/>
                <w:sz w:val="22"/>
                <w:szCs w:val="22"/>
              </w:rPr>
            </w:pPr>
            <w:r w:rsidRPr="00730806">
              <w:rPr>
                <w:rFonts w:cs="Arial"/>
                <w:color w:val="000000"/>
                <w:sz w:val="22"/>
                <w:szCs w:val="22"/>
              </w:rPr>
              <w:t>2.7</w:t>
            </w:r>
          </w:p>
        </w:tc>
        <w:tc>
          <w:tcPr>
            <w:tcW w:w="0" w:type="auto"/>
            <w:vAlign w:val="bottom"/>
          </w:tcPr>
          <w:p w14:paraId="3BAA7D1E"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2.8</w:t>
            </w:r>
          </w:p>
        </w:tc>
      </w:tr>
      <w:tr w:rsidR="00607331" w:rsidRPr="00607331" w14:paraId="5E96495C" w14:textId="77777777" w:rsidTr="00730806">
        <w:trPr>
          <w:jc w:val="center"/>
        </w:trPr>
        <w:tc>
          <w:tcPr>
            <w:tcW w:w="0" w:type="auto"/>
            <w:vAlign w:val="bottom"/>
          </w:tcPr>
          <w:p w14:paraId="1DB9881B" w14:textId="7FD363B0" w:rsidR="002D4FFC" w:rsidRPr="00730806" w:rsidRDefault="002D4FFC" w:rsidP="00BC7995">
            <w:pPr>
              <w:spacing w:after="0"/>
              <w:rPr>
                <w:rFonts w:cs="Arial"/>
                <w:sz w:val="22"/>
                <w:szCs w:val="22"/>
              </w:rPr>
            </w:pPr>
            <w:r w:rsidRPr="00730806">
              <w:rPr>
                <w:rFonts w:eastAsia="Calibri" w:cs="Arial"/>
                <w:color w:val="000000" w:themeColor="text1"/>
                <w:sz w:val="22"/>
                <w:szCs w:val="22"/>
              </w:rPr>
              <w:t>4–5</w:t>
            </w:r>
          </w:p>
        </w:tc>
        <w:tc>
          <w:tcPr>
            <w:tcW w:w="0" w:type="auto"/>
            <w:vAlign w:val="bottom"/>
          </w:tcPr>
          <w:p w14:paraId="33AADF76" w14:textId="5706B2F8" w:rsidR="002D4FFC" w:rsidRPr="00730806" w:rsidRDefault="002D4FFC" w:rsidP="00730806">
            <w:pPr>
              <w:spacing w:after="0"/>
              <w:jc w:val="center"/>
              <w:rPr>
                <w:rFonts w:cs="Arial"/>
                <w:sz w:val="22"/>
                <w:szCs w:val="22"/>
              </w:rPr>
            </w:pPr>
            <w:r w:rsidRPr="00730806">
              <w:rPr>
                <w:rFonts w:cs="Arial"/>
                <w:sz w:val="22"/>
                <w:szCs w:val="22"/>
              </w:rPr>
              <w:t>Second Year</w:t>
            </w:r>
          </w:p>
        </w:tc>
        <w:tc>
          <w:tcPr>
            <w:tcW w:w="0" w:type="auto"/>
            <w:vAlign w:val="bottom"/>
          </w:tcPr>
          <w:p w14:paraId="3D4B8244" w14:textId="77777777" w:rsidR="002D4FFC" w:rsidRPr="00730806" w:rsidRDefault="002D4FFC" w:rsidP="00BC7995">
            <w:pPr>
              <w:spacing w:after="0"/>
              <w:jc w:val="center"/>
              <w:rPr>
                <w:rFonts w:cs="Arial"/>
                <w:sz w:val="22"/>
                <w:szCs w:val="22"/>
              </w:rPr>
            </w:pPr>
            <w:r w:rsidRPr="00730806">
              <w:rPr>
                <w:rFonts w:cs="Arial"/>
                <w:color w:val="000000"/>
                <w:sz w:val="22"/>
                <w:szCs w:val="22"/>
              </w:rPr>
              <w:t>2,622</w:t>
            </w:r>
          </w:p>
        </w:tc>
        <w:tc>
          <w:tcPr>
            <w:tcW w:w="2337" w:type="dxa"/>
            <w:vAlign w:val="bottom"/>
          </w:tcPr>
          <w:p w14:paraId="14D140B9"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2387" w:type="dxa"/>
            <w:vAlign w:val="bottom"/>
          </w:tcPr>
          <w:p w14:paraId="3AACC0C4"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0" w:type="auto"/>
            <w:vAlign w:val="bottom"/>
          </w:tcPr>
          <w:p w14:paraId="106BE497" w14:textId="77777777" w:rsidR="002D4FFC" w:rsidRPr="00730806" w:rsidRDefault="002D4FFC" w:rsidP="00BC7995">
            <w:pPr>
              <w:spacing w:after="0"/>
              <w:jc w:val="center"/>
              <w:rPr>
                <w:rFonts w:cs="Arial"/>
                <w:sz w:val="22"/>
                <w:szCs w:val="22"/>
              </w:rPr>
            </w:pPr>
            <w:r w:rsidRPr="00730806">
              <w:rPr>
                <w:rFonts w:cs="Arial"/>
                <w:color w:val="000000"/>
                <w:sz w:val="22"/>
                <w:szCs w:val="22"/>
              </w:rPr>
              <w:t>3.1</w:t>
            </w:r>
          </w:p>
        </w:tc>
        <w:tc>
          <w:tcPr>
            <w:tcW w:w="0" w:type="auto"/>
            <w:vAlign w:val="bottom"/>
          </w:tcPr>
          <w:p w14:paraId="162D2FFA"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r>
      <w:tr w:rsidR="00607331" w:rsidRPr="00607331" w14:paraId="0417F6AD" w14:textId="77777777" w:rsidTr="00730806">
        <w:trPr>
          <w:jc w:val="center"/>
        </w:trPr>
        <w:tc>
          <w:tcPr>
            <w:tcW w:w="0" w:type="auto"/>
            <w:vAlign w:val="bottom"/>
          </w:tcPr>
          <w:p w14:paraId="0A03715B" w14:textId="6BA44455" w:rsidR="002D4FFC" w:rsidRPr="00730806" w:rsidRDefault="002D4FFC" w:rsidP="00BC7995">
            <w:pPr>
              <w:spacing w:after="0"/>
              <w:rPr>
                <w:rFonts w:cs="Arial"/>
                <w:sz w:val="22"/>
                <w:szCs w:val="22"/>
              </w:rPr>
            </w:pPr>
            <w:r w:rsidRPr="00730806">
              <w:rPr>
                <w:rFonts w:eastAsia="Calibri" w:cs="Arial"/>
                <w:color w:val="000000" w:themeColor="text1"/>
                <w:sz w:val="22"/>
                <w:szCs w:val="22"/>
              </w:rPr>
              <w:t>4–5</w:t>
            </w:r>
          </w:p>
        </w:tc>
        <w:tc>
          <w:tcPr>
            <w:tcW w:w="0" w:type="auto"/>
            <w:vAlign w:val="bottom"/>
          </w:tcPr>
          <w:p w14:paraId="170861F2" w14:textId="2A17458E" w:rsidR="002D4FFC" w:rsidRPr="00730806" w:rsidRDefault="002D4FFC" w:rsidP="00730806">
            <w:pPr>
              <w:spacing w:after="0"/>
              <w:jc w:val="center"/>
              <w:rPr>
                <w:rFonts w:cs="Arial"/>
                <w:sz w:val="22"/>
                <w:szCs w:val="22"/>
              </w:rPr>
            </w:pPr>
            <w:r w:rsidRPr="00730806">
              <w:rPr>
                <w:rFonts w:cs="Arial"/>
                <w:sz w:val="22"/>
                <w:szCs w:val="22"/>
              </w:rPr>
              <w:t>Third Year</w:t>
            </w:r>
          </w:p>
        </w:tc>
        <w:tc>
          <w:tcPr>
            <w:tcW w:w="0" w:type="auto"/>
            <w:vAlign w:val="bottom"/>
          </w:tcPr>
          <w:p w14:paraId="37A23EBB" w14:textId="77777777" w:rsidR="002D4FFC" w:rsidRPr="00730806" w:rsidRDefault="002D4FFC" w:rsidP="00BC7995">
            <w:pPr>
              <w:spacing w:after="0"/>
              <w:jc w:val="center"/>
              <w:rPr>
                <w:rFonts w:cs="Arial"/>
                <w:sz w:val="22"/>
                <w:szCs w:val="22"/>
              </w:rPr>
            </w:pPr>
            <w:r w:rsidRPr="00730806">
              <w:rPr>
                <w:rFonts w:cs="Arial"/>
                <w:color w:val="000000"/>
                <w:sz w:val="22"/>
                <w:szCs w:val="22"/>
              </w:rPr>
              <w:t>1,797</w:t>
            </w:r>
          </w:p>
        </w:tc>
        <w:tc>
          <w:tcPr>
            <w:tcW w:w="2337" w:type="dxa"/>
            <w:vAlign w:val="bottom"/>
          </w:tcPr>
          <w:p w14:paraId="664D6027" w14:textId="77777777" w:rsidR="002D4FFC" w:rsidRPr="00730806" w:rsidRDefault="002D4FFC" w:rsidP="00BC7995">
            <w:pPr>
              <w:spacing w:after="0"/>
              <w:jc w:val="center"/>
              <w:rPr>
                <w:rFonts w:cs="Arial"/>
                <w:sz w:val="22"/>
                <w:szCs w:val="22"/>
              </w:rPr>
            </w:pPr>
            <w:r w:rsidRPr="00730806">
              <w:rPr>
                <w:rFonts w:cs="Arial"/>
                <w:color w:val="000000"/>
                <w:sz w:val="22"/>
                <w:szCs w:val="22"/>
              </w:rPr>
              <w:t>4.3</w:t>
            </w:r>
          </w:p>
        </w:tc>
        <w:tc>
          <w:tcPr>
            <w:tcW w:w="2387" w:type="dxa"/>
            <w:vAlign w:val="bottom"/>
          </w:tcPr>
          <w:p w14:paraId="416E984D" w14:textId="77777777" w:rsidR="002D4FFC" w:rsidRPr="00730806" w:rsidRDefault="002D4FFC" w:rsidP="00BC7995">
            <w:pPr>
              <w:spacing w:after="0"/>
              <w:jc w:val="center"/>
              <w:rPr>
                <w:rFonts w:cs="Arial"/>
                <w:sz w:val="22"/>
                <w:szCs w:val="22"/>
              </w:rPr>
            </w:pPr>
            <w:r w:rsidRPr="00730806">
              <w:rPr>
                <w:rFonts w:cs="Arial"/>
                <w:color w:val="000000"/>
                <w:sz w:val="22"/>
                <w:szCs w:val="22"/>
              </w:rPr>
              <w:t>4.2</w:t>
            </w:r>
          </w:p>
        </w:tc>
        <w:tc>
          <w:tcPr>
            <w:tcW w:w="0" w:type="auto"/>
            <w:vAlign w:val="bottom"/>
          </w:tcPr>
          <w:p w14:paraId="4AD59D89" w14:textId="77777777" w:rsidR="002D4FFC" w:rsidRPr="00730806" w:rsidRDefault="002D4FFC" w:rsidP="00BC7995">
            <w:pPr>
              <w:spacing w:after="0"/>
              <w:jc w:val="center"/>
              <w:rPr>
                <w:rFonts w:cs="Arial"/>
                <w:sz w:val="22"/>
                <w:szCs w:val="22"/>
              </w:rPr>
            </w:pPr>
            <w:r w:rsidRPr="00730806">
              <w:rPr>
                <w:rFonts w:cs="Arial"/>
                <w:color w:val="000000"/>
                <w:sz w:val="22"/>
                <w:szCs w:val="22"/>
              </w:rPr>
              <w:t>3.4</w:t>
            </w:r>
          </w:p>
        </w:tc>
        <w:tc>
          <w:tcPr>
            <w:tcW w:w="0" w:type="auto"/>
            <w:vAlign w:val="bottom"/>
          </w:tcPr>
          <w:p w14:paraId="00096944"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3.7</w:t>
            </w:r>
          </w:p>
        </w:tc>
      </w:tr>
      <w:tr w:rsidR="00607331" w:rsidRPr="00607331" w14:paraId="57AFDDB6" w14:textId="77777777" w:rsidTr="00730806">
        <w:trPr>
          <w:jc w:val="center"/>
        </w:trPr>
        <w:tc>
          <w:tcPr>
            <w:tcW w:w="0" w:type="auto"/>
            <w:vAlign w:val="bottom"/>
          </w:tcPr>
          <w:p w14:paraId="1416FFDC" w14:textId="17DE5237" w:rsidR="002D4FFC" w:rsidRPr="00730806" w:rsidRDefault="002D4FFC" w:rsidP="00BC7995">
            <w:pPr>
              <w:spacing w:after="0"/>
              <w:rPr>
                <w:rFonts w:cs="Arial"/>
                <w:sz w:val="22"/>
                <w:szCs w:val="22"/>
              </w:rPr>
            </w:pPr>
            <w:r w:rsidRPr="00730806">
              <w:rPr>
                <w:rFonts w:eastAsia="Calibri" w:cs="Arial"/>
                <w:color w:val="000000" w:themeColor="text1"/>
                <w:sz w:val="22"/>
                <w:szCs w:val="22"/>
              </w:rPr>
              <w:t>4–5</w:t>
            </w:r>
          </w:p>
        </w:tc>
        <w:tc>
          <w:tcPr>
            <w:tcW w:w="0" w:type="auto"/>
            <w:vAlign w:val="bottom"/>
          </w:tcPr>
          <w:p w14:paraId="24DC9AA8" w14:textId="527D0C48" w:rsidR="002D4FFC" w:rsidRPr="00730806" w:rsidRDefault="002D4FFC" w:rsidP="00730806">
            <w:pPr>
              <w:spacing w:after="0"/>
              <w:jc w:val="center"/>
              <w:rPr>
                <w:rFonts w:cs="Arial"/>
                <w:sz w:val="22"/>
                <w:szCs w:val="22"/>
              </w:rPr>
            </w:pPr>
            <w:r w:rsidRPr="00730806">
              <w:rPr>
                <w:rFonts w:cs="Arial"/>
                <w:sz w:val="22"/>
                <w:szCs w:val="22"/>
              </w:rPr>
              <w:t>Fourth Year</w:t>
            </w:r>
          </w:p>
        </w:tc>
        <w:tc>
          <w:tcPr>
            <w:tcW w:w="0" w:type="auto"/>
            <w:vAlign w:val="bottom"/>
          </w:tcPr>
          <w:p w14:paraId="3E25D7D4" w14:textId="77777777" w:rsidR="002D4FFC" w:rsidRPr="00730806" w:rsidRDefault="002D4FFC" w:rsidP="00BC7995">
            <w:pPr>
              <w:spacing w:after="0"/>
              <w:jc w:val="center"/>
              <w:rPr>
                <w:rFonts w:cs="Arial"/>
                <w:sz w:val="22"/>
                <w:szCs w:val="22"/>
              </w:rPr>
            </w:pPr>
            <w:r w:rsidRPr="00730806">
              <w:rPr>
                <w:rFonts w:cs="Arial"/>
                <w:color w:val="000000"/>
                <w:sz w:val="22"/>
                <w:szCs w:val="22"/>
              </w:rPr>
              <w:t>2,157</w:t>
            </w:r>
          </w:p>
        </w:tc>
        <w:tc>
          <w:tcPr>
            <w:tcW w:w="2337" w:type="dxa"/>
            <w:vAlign w:val="bottom"/>
          </w:tcPr>
          <w:p w14:paraId="4CD5ADB7" w14:textId="77777777" w:rsidR="002D4FFC" w:rsidRPr="00730806" w:rsidRDefault="002D4FFC" w:rsidP="00BC7995">
            <w:pPr>
              <w:spacing w:after="0"/>
              <w:jc w:val="center"/>
              <w:rPr>
                <w:rFonts w:cs="Arial"/>
                <w:sz w:val="22"/>
                <w:szCs w:val="22"/>
              </w:rPr>
            </w:pPr>
            <w:r w:rsidRPr="00730806">
              <w:rPr>
                <w:rFonts w:cs="Arial"/>
                <w:color w:val="000000"/>
                <w:sz w:val="22"/>
                <w:szCs w:val="22"/>
              </w:rPr>
              <w:t>4.5</w:t>
            </w:r>
          </w:p>
        </w:tc>
        <w:tc>
          <w:tcPr>
            <w:tcW w:w="2387" w:type="dxa"/>
            <w:vAlign w:val="bottom"/>
          </w:tcPr>
          <w:p w14:paraId="3C762D2F" w14:textId="77777777" w:rsidR="002D4FFC" w:rsidRPr="00730806" w:rsidRDefault="002D4FFC" w:rsidP="00BC7995">
            <w:pPr>
              <w:spacing w:after="0"/>
              <w:jc w:val="center"/>
              <w:rPr>
                <w:rFonts w:cs="Arial"/>
                <w:sz w:val="22"/>
                <w:szCs w:val="22"/>
              </w:rPr>
            </w:pPr>
            <w:r w:rsidRPr="00730806">
              <w:rPr>
                <w:rFonts w:cs="Arial"/>
                <w:color w:val="000000"/>
                <w:sz w:val="22"/>
                <w:szCs w:val="22"/>
              </w:rPr>
              <w:t>4.4</w:t>
            </w:r>
          </w:p>
        </w:tc>
        <w:tc>
          <w:tcPr>
            <w:tcW w:w="0" w:type="auto"/>
            <w:vAlign w:val="bottom"/>
          </w:tcPr>
          <w:p w14:paraId="1CB0268A" w14:textId="77777777" w:rsidR="002D4FFC" w:rsidRPr="00730806" w:rsidRDefault="002D4FFC" w:rsidP="00BC7995">
            <w:pPr>
              <w:spacing w:after="0"/>
              <w:jc w:val="center"/>
              <w:rPr>
                <w:rFonts w:cs="Arial"/>
                <w:sz w:val="22"/>
                <w:szCs w:val="22"/>
              </w:rPr>
            </w:pPr>
            <w:r w:rsidRPr="00730806">
              <w:rPr>
                <w:rFonts w:cs="Arial"/>
                <w:color w:val="000000"/>
                <w:sz w:val="22"/>
                <w:szCs w:val="22"/>
              </w:rPr>
              <w:t>3.5</w:t>
            </w:r>
          </w:p>
        </w:tc>
        <w:tc>
          <w:tcPr>
            <w:tcW w:w="0" w:type="auto"/>
            <w:vAlign w:val="bottom"/>
          </w:tcPr>
          <w:p w14:paraId="2CC33408"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3.8</w:t>
            </w:r>
          </w:p>
        </w:tc>
      </w:tr>
      <w:tr w:rsidR="00607331" w:rsidRPr="00607331" w14:paraId="2E0D53E6" w14:textId="77777777" w:rsidTr="00730806">
        <w:trPr>
          <w:jc w:val="center"/>
        </w:trPr>
        <w:tc>
          <w:tcPr>
            <w:tcW w:w="0" w:type="auto"/>
            <w:vAlign w:val="bottom"/>
          </w:tcPr>
          <w:p w14:paraId="78AB787E" w14:textId="4704B9A8" w:rsidR="002D4FFC" w:rsidRPr="00730806" w:rsidRDefault="002D4FFC" w:rsidP="00BC7995">
            <w:pPr>
              <w:spacing w:after="0"/>
              <w:rPr>
                <w:rFonts w:cs="Arial"/>
                <w:sz w:val="22"/>
                <w:szCs w:val="22"/>
              </w:rPr>
            </w:pPr>
            <w:r w:rsidRPr="00730806">
              <w:rPr>
                <w:rFonts w:eastAsia="Calibri" w:cs="Arial"/>
                <w:color w:val="000000" w:themeColor="text1"/>
                <w:sz w:val="22"/>
                <w:szCs w:val="22"/>
              </w:rPr>
              <w:t>4–5</w:t>
            </w:r>
          </w:p>
        </w:tc>
        <w:tc>
          <w:tcPr>
            <w:tcW w:w="0" w:type="auto"/>
            <w:vAlign w:val="bottom"/>
          </w:tcPr>
          <w:p w14:paraId="0359859D" w14:textId="66A9C7DB" w:rsidR="002D4FFC" w:rsidRPr="00730806" w:rsidRDefault="002D4FFC" w:rsidP="00730806">
            <w:pPr>
              <w:spacing w:after="0"/>
              <w:jc w:val="center"/>
              <w:rPr>
                <w:rFonts w:cs="Arial"/>
                <w:sz w:val="22"/>
                <w:szCs w:val="22"/>
              </w:rPr>
            </w:pPr>
            <w:r w:rsidRPr="00730806">
              <w:rPr>
                <w:rFonts w:cs="Arial"/>
                <w:sz w:val="22"/>
                <w:szCs w:val="22"/>
              </w:rPr>
              <w:t>Fifth Year</w:t>
            </w:r>
          </w:p>
        </w:tc>
        <w:tc>
          <w:tcPr>
            <w:tcW w:w="0" w:type="auto"/>
            <w:vAlign w:val="bottom"/>
          </w:tcPr>
          <w:p w14:paraId="1C6793D5" w14:textId="77777777" w:rsidR="002D4FFC" w:rsidRPr="00730806" w:rsidRDefault="002D4FFC" w:rsidP="00BC7995">
            <w:pPr>
              <w:spacing w:after="0"/>
              <w:jc w:val="center"/>
              <w:rPr>
                <w:rFonts w:cs="Arial"/>
                <w:sz w:val="22"/>
                <w:szCs w:val="22"/>
              </w:rPr>
            </w:pPr>
            <w:r w:rsidRPr="00730806">
              <w:rPr>
                <w:rFonts w:cs="Arial"/>
                <w:color w:val="000000"/>
                <w:sz w:val="22"/>
                <w:szCs w:val="22"/>
              </w:rPr>
              <w:t>5,431</w:t>
            </w:r>
          </w:p>
        </w:tc>
        <w:tc>
          <w:tcPr>
            <w:tcW w:w="2337" w:type="dxa"/>
            <w:vAlign w:val="bottom"/>
          </w:tcPr>
          <w:p w14:paraId="4C9F03E8" w14:textId="77777777" w:rsidR="002D4FFC" w:rsidRPr="00730806" w:rsidRDefault="002D4FFC" w:rsidP="00BC7995">
            <w:pPr>
              <w:spacing w:after="0"/>
              <w:jc w:val="center"/>
              <w:rPr>
                <w:rFonts w:cs="Arial"/>
                <w:sz w:val="22"/>
                <w:szCs w:val="22"/>
              </w:rPr>
            </w:pPr>
            <w:r w:rsidRPr="00730806">
              <w:rPr>
                <w:rFonts w:cs="Arial"/>
                <w:color w:val="000000"/>
                <w:sz w:val="22"/>
                <w:szCs w:val="22"/>
              </w:rPr>
              <w:t>4.7</w:t>
            </w:r>
          </w:p>
        </w:tc>
        <w:tc>
          <w:tcPr>
            <w:tcW w:w="2387" w:type="dxa"/>
            <w:vAlign w:val="bottom"/>
          </w:tcPr>
          <w:p w14:paraId="0B65B799" w14:textId="77777777" w:rsidR="002D4FFC" w:rsidRPr="00730806" w:rsidRDefault="002D4FFC" w:rsidP="00BC7995">
            <w:pPr>
              <w:spacing w:after="0"/>
              <w:jc w:val="center"/>
              <w:rPr>
                <w:rFonts w:cs="Arial"/>
                <w:sz w:val="22"/>
                <w:szCs w:val="22"/>
              </w:rPr>
            </w:pPr>
            <w:r w:rsidRPr="00730806">
              <w:rPr>
                <w:rFonts w:cs="Arial"/>
                <w:color w:val="000000"/>
                <w:sz w:val="22"/>
                <w:szCs w:val="22"/>
              </w:rPr>
              <w:t>4.7</w:t>
            </w:r>
          </w:p>
        </w:tc>
        <w:tc>
          <w:tcPr>
            <w:tcW w:w="0" w:type="auto"/>
            <w:vAlign w:val="bottom"/>
          </w:tcPr>
          <w:p w14:paraId="584113AA" w14:textId="77777777" w:rsidR="002D4FFC" w:rsidRPr="00730806" w:rsidRDefault="002D4FFC" w:rsidP="00BC7995">
            <w:pPr>
              <w:spacing w:after="0"/>
              <w:jc w:val="center"/>
              <w:rPr>
                <w:rFonts w:cs="Arial"/>
                <w:sz w:val="22"/>
                <w:szCs w:val="22"/>
              </w:rPr>
            </w:pPr>
            <w:r w:rsidRPr="00730806">
              <w:rPr>
                <w:rFonts w:cs="Arial"/>
                <w:color w:val="000000"/>
                <w:sz w:val="22"/>
                <w:szCs w:val="22"/>
              </w:rPr>
              <w:t>3.8</w:t>
            </w:r>
          </w:p>
        </w:tc>
        <w:tc>
          <w:tcPr>
            <w:tcW w:w="0" w:type="auto"/>
            <w:vAlign w:val="bottom"/>
          </w:tcPr>
          <w:p w14:paraId="539C4B9B" w14:textId="77777777" w:rsidR="002D4FFC" w:rsidRPr="00730806" w:rsidRDefault="002D4FFC" w:rsidP="00BC7995">
            <w:pPr>
              <w:spacing w:after="0"/>
              <w:jc w:val="center"/>
              <w:rPr>
                <w:rFonts w:cs="Arial"/>
                <w:sz w:val="22"/>
                <w:szCs w:val="22"/>
              </w:rPr>
            </w:pPr>
            <w:r w:rsidRPr="00730806">
              <w:rPr>
                <w:rFonts w:cs="Arial"/>
                <w:color w:val="000000"/>
                <w:sz w:val="22"/>
                <w:szCs w:val="22"/>
              </w:rPr>
              <w:t>4.1</w:t>
            </w:r>
          </w:p>
        </w:tc>
      </w:tr>
      <w:tr w:rsidR="00607331" w:rsidRPr="00607331" w14:paraId="25ACC80A" w14:textId="77777777" w:rsidTr="00730806">
        <w:trPr>
          <w:jc w:val="center"/>
        </w:trPr>
        <w:tc>
          <w:tcPr>
            <w:tcW w:w="0" w:type="auto"/>
            <w:vAlign w:val="bottom"/>
          </w:tcPr>
          <w:p w14:paraId="319D6FAB" w14:textId="1B534C48" w:rsidR="002D4FFC" w:rsidRPr="00730806" w:rsidRDefault="002D4FFC" w:rsidP="00BC7995">
            <w:pPr>
              <w:spacing w:after="0"/>
              <w:rPr>
                <w:rFonts w:cs="Arial"/>
                <w:sz w:val="22"/>
                <w:szCs w:val="22"/>
              </w:rPr>
            </w:pPr>
            <w:r w:rsidRPr="00730806">
              <w:rPr>
                <w:rFonts w:eastAsia="Calibri" w:cs="Arial"/>
                <w:color w:val="000000" w:themeColor="text1"/>
                <w:sz w:val="22"/>
                <w:szCs w:val="22"/>
              </w:rPr>
              <w:lastRenderedPageBreak/>
              <w:t>4–5</w:t>
            </w:r>
          </w:p>
        </w:tc>
        <w:tc>
          <w:tcPr>
            <w:tcW w:w="0" w:type="auto"/>
            <w:vAlign w:val="bottom"/>
          </w:tcPr>
          <w:p w14:paraId="6AC8069D" w14:textId="0F1C9192" w:rsidR="002D4FFC" w:rsidRPr="00730806" w:rsidRDefault="002D4FFC" w:rsidP="00730806">
            <w:pPr>
              <w:spacing w:after="0"/>
              <w:jc w:val="center"/>
              <w:rPr>
                <w:rFonts w:cs="Arial"/>
                <w:sz w:val="22"/>
                <w:szCs w:val="22"/>
              </w:rPr>
            </w:pPr>
            <w:r w:rsidRPr="00730806">
              <w:rPr>
                <w:rFonts w:cs="Arial"/>
                <w:sz w:val="22"/>
                <w:szCs w:val="22"/>
              </w:rPr>
              <w:t>Sixth+ Year</w:t>
            </w:r>
          </w:p>
        </w:tc>
        <w:tc>
          <w:tcPr>
            <w:tcW w:w="0" w:type="auto"/>
            <w:vAlign w:val="bottom"/>
          </w:tcPr>
          <w:p w14:paraId="16B2AD5F" w14:textId="77777777" w:rsidR="002D4FFC" w:rsidRPr="00730806" w:rsidRDefault="002D4FFC" w:rsidP="00BC7995">
            <w:pPr>
              <w:spacing w:after="0"/>
              <w:jc w:val="center"/>
              <w:rPr>
                <w:rFonts w:cs="Arial"/>
                <w:sz w:val="22"/>
                <w:szCs w:val="22"/>
              </w:rPr>
            </w:pPr>
            <w:r w:rsidRPr="00730806">
              <w:rPr>
                <w:rFonts w:cs="Arial"/>
                <w:color w:val="000000"/>
                <w:sz w:val="22"/>
                <w:szCs w:val="22"/>
              </w:rPr>
              <w:t>3,754</w:t>
            </w:r>
          </w:p>
        </w:tc>
        <w:tc>
          <w:tcPr>
            <w:tcW w:w="2337" w:type="dxa"/>
            <w:vAlign w:val="bottom"/>
          </w:tcPr>
          <w:p w14:paraId="5FB1E48F" w14:textId="77777777" w:rsidR="002D4FFC" w:rsidRPr="00730806" w:rsidRDefault="002D4FFC" w:rsidP="00BC7995">
            <w:pPr>
              <w:spacing w:after="0"/>
              <w:jc w:val="center"/>
              <w:rPr>
                <w:rFonts w:cs="Arial"/>
                <w:sz w:val="22"/>
                <w:szCs w:val="22"/>
              </w:rPr>
            </w:pPr>
            <w:r w:rsidRPr="00730806">
              <w:rPr>
                <w:rFonts w:cs="Arial"/>
                <w:color w:val="000000"/>
                <w:sz w:val="22"/>
                <w:szCs w:val="22"/>
              </w:rPr>
              <w:t>4.5</w:t>
            </w:r>
          </w:p>
        </w:tc>
        <w:tc>
          <w:tcPr>
            <w:tcW w:w="2387" w:type="dxa"/>
            <w:vAlign w:val="bottom"/>
          </w:tcPr>
          <w:p w14:paraId="469A33FD" w14:textId="77777777" w:rsidR="002D4FFC" w:rsidRPr="00730806" w:rsidRDefault="002D4FFC" w:rsidP="00BC7995">
            <w:pPr>
              <w:spacing w:after="0"/>
              <w:jc w:val="center"/>
              <w:rPr>
                <w:rFonts w:cs="Arial"/>
                <w:sz w:val="22"/>
                <w:szCs w:val="22"/>
              </w:rPr>
            </w:pPr>
            <w:r w:rsidRPr="00730806">
              <w:rPr>
                <w:rFonts w:cs="Arial"/>
                <w:color w:val="000000"/>
                <w:sz w:val="22"/>
                <w:szCs w:val="22"/>
              </w:rPr>
              <w:t>4.5</w:t>
            </w:r>
          </w:p>
        </w:tc>
        <w:tc>
          <w:tcPr>
            <w:tcW w:w="0" w:type="auto"/>
            <w:vAlign w:val="bottom"/>
          </w:tcPr>
          <w:p w14:paraId="24C95C49"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0" w:type="auto"/>
            <w:vAlign w:val="bottom"/>
          </w:tcPr>
          <w:p w14:paraId="5BE61B29"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4.0</w:t>
            </w:r>
          </w:p>
        </w:tc>
      </w:tr>
      <w:tr w:rsidR="00607331" w:rsidRPr="00607331" w14:paraId="4E69F980" w14:textId="77777777" w:rsidTr="00730806">
        <w:trPr>
          <w:jc w:val="center"/>
        </w:trPr>
        <w:tc>
          <w:tcPr>
            <w:tcW w:w="0" w:type="auto"/>
            <w:vAlign w:val="bottom"/>
          </w:tcPr>
          <w:p w14:paraId="4F92666C" w14:textId="65A22F5C" w:rsidR="002D4FFC" w:rsidRPr="00730806" w:rsidRDefault="002D4FFC" w:rsidP="00BC7995">
            <w:pPr>
              <w:spacing w:after="0"/>
              <w:rPr>
                <w:rFonts w:cs="Arial"/>
                <w:b/>
                <w:bCs/>
                <w:sz w:val="22"/>
                <w:szCs w:val="22"/>
              </w:rPr>
            </w:pPr>
            <w:r w:rsidRPr="00730806">
              <w:rPr>
                <w:rFonts w:eastAsia="Calibri" w:cs="Arial"/>
                <w:b/>
                <w:bCs/>
                <w:color w:val="000000" w:themeColor="text1"/>
                <w:sz w:val="22"/>
                <w:szCs w:val="22"/>
              </w:rPr>
              <w:t>4–5</w:t>
            </w:r>
          </w:p>
        </w:tc>
        <w:tc>
          <w:tcPr>
            <w:tcW w:w="0" w:type="auto"/>
            <w:vAlign w:val="bottom"/>
          </w:tcPr>
          <w:p w14:paraId="6CC271CA" w14:textId="0738452C" w:rsidR="002D4FFC" w:rsidRPr="00730806" w:rsidRDefault="002D4FFC"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7A9450EF" w14:textId="77777777" w:rsidR="002D4FFC" w:rsidRPr="00730806" w:rsidRDefault="002D4FFC" w:rsidP="00BC7995">
            <w:pPr>
              <w:spacing w:after="0"/>
              <w:jc w:val="center"/>
              <w:rPr>
                <w:rFonts w:cs="Arial"/>
                <w:b/>
                <w:bCs/>
                <w:color w:val="000000" w:themeColor="text1"/>
                <w:sz w:val="22"/>
                <w:szCs w:val="22"/>
              </w:rPr>
            </w:pPr>
            <w:r w:rsidRPr="00730806">
              <w:rPr>
                <w:rFonts w:cs="Arial"/>
                <w:color w:val="000000"/>
                <w:sz w:val="22"/>
                <w:szCs w:val="22"/>
              </w:rPr>
              <w:t>18,513</w:t>
            </w:r>
          </w:p>
        </w:tc>
        <w:tc>
          <w:tcPr>
            <w:tcW w:w="2337" w:type="dxa"/>
            <w:vAlign w:val="bottom"/>
          </w:tcPr>
          <w:p w14:paraId="26F1D916"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4.2</w:t>
            </w:r>
          </w:p>
        </w:tc>
        <w:tc>
          <w:tcPr>
            <w:tcW w:w="2387" w:type="dxa"/>
            <w:vAlign w:val="bottom"/>
          </w:tcPr>
          <w:p w14:paraId="2721E900"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4.2</w:t>
            </w:r>
          </w:p>
        </w:tc>
        <w:tc>
          <w:tcPr>
            <w:tcW w:w="0" w:type="auto"/>
            <w:vAlign w:val="bottom"/>
          </w:tcPr>
          <w:p w14:paraId="5AF46DD4"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3.4</w:t>
            </w:r>
          </w:p>
        </w:tc>
        <w:tc>
          <w:tcPr>
            <w:tcW w:w="0" w:type="auto"/>
            <w:vAlign w:val="bottom"/>
          </w:tcPr>
          <w:p w14:paraId="6E264D22" w14:textId="77777777" w:rsidR="002D4FFC" w:rsidRPr="00730806" w:rsidRDefault="002D4FFC" w:rsidP="00BC7995">
            <w:pPr>
              <w:spacing w:after="0"/>
              <w:jc w:val="center"/>
              <w:rPr>
                <w:rFonts w:cs="Arial"/>
                <w:b/>
                <w:bCs/>
                <w:color w:val="000000"/>
                <w:sz w:val="22"/>
                <w:szCs w:val="22"/>
              </w:rPr>
            </w:pPr>
            <w:r w:rsidRPr="00730806">
              <w:rPr>
                <w:rFonts w:cs="Arial"/>
                <w:color w:val="000000"/>
                <w:sz w:val="22"/>
                <w:szCs w:val="22"/>
              </w:rPr>
              <w:t>3.7</w:t>
            </w:r>
          </w:p>
        </w:tc>
      </w:tr>
      <w:tr w:rsidR="00607331" w:rsidRPr="00607331" w14:paraId="360D9E00" w14:textId="77777777" w:rsidTr="00730806">
        <w:trPr>
          <w:jc w:val="center"/>
        </w:trPr>
        <w:tc>
          <w:tcPr>
            <w:tcW w:w="0" w:type="auto"/>
            <w:vAlign w:val="bottom"/>
          </w:tcPr>
          <w:p w14:paraId="346298ED" w14:textId="76876C1A" w:rsidR="00332552" w:rsidRPr="00730806" w:rsidRDefault="00332552"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15DCC612" w14:textId="44DA509E" w:rsidR="00332552" w:rsidRPr="00730806" w:rsidRDefault="00332552" w:rsidP="00730806">
            <w:pPr>
              <w:spacing w:after="0"/>
              <w:jc w:val="center"/>
              <w:rPr>
                <w:rFonts w:cs="Arial"/>
                <w:sz w:val="22"/>
                <w:szCs w:val="22"/>
              </w:rPr>
            </w:pPr>
            <w:r w:rsidRPr="00730806">
              <w:rPr>
                <w:rFonts w:cs="Arial"/>
                <w:sz w:val="22"/>
                <w:szCs w:val="22"/>
              </w:rPr>
              <w:t>First Year</w:t>
            </w:r>
          </w:p>
        </w:tc>
        <w:tc>
          <w:tcPr>
            <w:tcW w:w="0" w:type="auto"/>
            <w:vAlign w:val="bottom"/>
          </w:tcPr>
          <w:p w14:paraId="51A75896" w14:textId="77777777" w:rsidR="00332552" w:rsidRPr="00730806" w:rsidRDefault="00332552" w:rsidP="00BC7995">
            <w:pPr>
              <w:spacing w:after="0"/>
              <w:jc w:val="center"/>
              <w:rPr>
                <w:rFonts w:cs="Arial"/>
                <w:sz w:val="22"/>
                <w:szCs w:val="22"/>
              </w:rPr>
            </w:pPr>
            <w:r w:rsidRPr="00730806">
              <w:rPr>
                <w:rFonts w:cs="Arial"/>
                <w:color w:val="000000"/>
                <w:sz w:val="22"/>
                <w:szCs w:val="22"/>
              </w:rPr>
              <w:t>3,903</w:t>
            </w:r>
          </w:p>
        </w:tc>
        <w:tc>
          <w:tcPr>
            <w:tcW w:w="2337" w:type="dxa"/>
            <w:vAlign w:val="bottom"/>
          </w:tcPr>
          <w:p w14:paraId="1BFE473D" w14:textId="77777777" w:rsidR="00332552" w:rsidRPr="00730806" w:rsidRDefault="00332552" w:rsidP="00BC7995">
            <w:pPr>
              <w:spacing w:after="0"/>
              <w:jc w:val="center"/>
              <w:rPr>
                <w:rFonts w:cs="Arial"/>
                <w:sz w:val="22"/>
                <w:szCs w:val="22"/>
              </w:rPr>
            </w:pPr>
            <w:r w:rsidRPr="00730806">
              <w:rPr>
                <w:rFonts w:cs="Arial"/>
                <w:color w:val="000000"/>
                <w:sz w:val="22"/>
                <w:szCs w:val="22"/>
              </w:rPr>
              <w:t>2.8</w:t>
            </w:r>
          </w:p>
        </w:tc>
        <w:tc>
          <w:tcPr>
            <w:tcW w:w="2387" w:type="dxa"/>
            <w:vAlign w:val="bottom"/>
          </w:tcPr>
          <w:p w14:paraId="04FFB359" w14:textId="77777777" w:rsidR="00332552" w:rsidRPr="00730806" w:rsidRDefault="00332552" w:rsidP="00BC7995">
            <w:pPr>
              <w:spacing w:after="0"/>
              <w:jc w:val="center"/>
              <w:rPr>
                <w:rFonts w:cs="Arial"/>
                <w:sz w:val="22"/>
                <w:szCs w:val="22"/>
              </w:rPr>
            </w:pPr>
            <w:r w:rsidRPr="00730806">
              <w:rPr>
                <w:rFonts w:cs="Arial"/>
                <w:color w:val="000000"/>
                <w:sz w:val="22"/>
                <w:szCs w:val="22"/>
              </w:rPr>
              <w:t>2.8</w:t>
            </w:r>
          </w:p>
        </w:tc>
        <w:tc>
          <w:tcPr>
            <w:tcW w:w="0" w:type="auto"/>
            <w:vAlign w:val="bottom"/>
          </w:tcPr>
          <w:p w14:paraId="60901C0C" w14:textId="77777777" w:rsidR="00332552" w:rsidRPr="00730806" w:rsidRDefault="00332552" w:rsidP="00BC7995">
            <w:pPr>
              <w:spacing w:after="0"/>
              <w:jc w:val="center"/>
              <w:rPr>
                <w:rFonts w:cs="Arial"/>
                <w:sz w:val="22"/>
                <w:szCs w:val="22"/>
              </w:rPr>
            </w:pPr>
            <w:r w:rsidRPr="00730806">
              <w:rPr>
                <w:rFonts w:cs="Arial"/>
                <w:color w:val="000000"/>
                <w:sz w:val="22"/>
                <w:szCs w:val="22"/>
              </w:rPr>
              <w:t>2.5</w:t>
            </w:r>
          </w:p>
        </w:tc>
        <w:tc>
          <w:tcPr>
            <w:tcW w:w="0" w:type="auto"/>
            <w:vAlign w:val="bottom"/>
          </w:tcPr>
          <w:p w14:paraId="1390D37A" w14:textId="77777777" w:rsidR="00332552" w:rsidRPr="00730806" w:rsidRDefault="00332552" w:rsidP="00BC7995">
            <w:pPr>
              <w:spacing w:after="0"/>
              <w:jc w:val="center"/>
              <w:rPr>
                <w:rFonts w:cs="Arial"/>
                <w:color w:val="000000"/>
                <w:sz w:val="22"/>
                <w:szCs w:val="22"/>
              </w:rPr>
            </w:pPr>
            <w:r w:rsidRPr="00730806">
              <w:rPr>
                <w:rFonts w:cs="Arial"/>
                <w:color w:val="000000"/>
                <w:sz w:val="22"/>
                <w:szCs w:val="22"/>
              </w:rPr>
              <w:t>2.6</w:t>
            </w:r>
          </w:p>
        </w:tc>
      </w:tr>
      <w:tr w:rsidR="00607331" w:rsidRPr="00607331" w14:paraId="153F8DC2" w14:textId="77777777" w:rsidTr="00730806">
        <w:trPr>
          <w:jc w:val="center"/>
        </w:trPr>
        <w:tc>
          <w:tcPr>
            <w:tcW w:w="0" w:type="auto"/>
            <w:vAlign w:val="bottom"/>
          </w:tcPr>
          <w:p w14:paraId="4C71F16B" w14:textId="28477956" w:rsidR="002D4FFC" w:rsidRPr="00730806" w:rsidRDefault="002D4FFC"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3853820B" w14:textId="71AB208A" w:rsidR="002D4FFC" w:rsidRPr="00730806" w:rsidRDefault="002D4FFC" w:rsidP="00730806">
            <w:pPr>
              <w:spacing w:after="0"/>
              <w:jc w:val="center"/>
              <w:rPr>
                <w:rFonts w:cs="Arial"/>
                <w:sz w:val="22"/>
                <w:szCs w:val="22"/>
              </w:rPr>
            </w:pPr>
            <w:r w:rsidRPr="00730806">
              <w:rPr>
                <w:rFonts w:cs="Arial"/>
                <w:sz w:val="22"/>
                <w:szCs w:val="22"/>
              </w:rPr>
              <w:t>Second Year</w:t>
            </w:r>
          </w:p>
        </w:tc>
        <w:tc>
          <w:tcPr>
            <w:tcW w:w="0" w:type="auto"/>
            <w:vAlign w:val="bottom"/>
          </w:tcPr>
          <w:p w14:paraId="76B0BC9B" w14:textId="77777777" w:rsidR="002D4FFC" w:rsidRPr="00730806" w:rsidRDefault="002D4FFC" w:rsidP="00BC7995">
            <w:pPr>
              <w:spacing w:after="0"/>
              <w:jc w:val="center"/>
              <w:rPr>
                <w:rFonts w:cs="Arial"/>
                <w:sz w:val="22"/>
                <w:szCs w:val="22"/>
              </w:rPr>
            </w:pPr>
            <w:r w:rsidRPr="00730806">
              <w:rPr>
                <w:rFonts w:cs="Arial"/>
                <w:color w:val="000000"/>
                <w:sz w:val="22"/>
                <w:szCs w:val="22"/>
              </w:rPr>
              <w:t>3,884</w:t>
            </w:r>
          </w:p>
        </w:tc>
        <w:tc>
          <w:tcPr>
            <w:tcW w:w="2337" w:type="dxa"/>
            <w:vAlign w:val="bottom"/>
          </w:tcPr>
          <w:p w14:paraId="754073A0" w14:textId="77777777" w:rsidR="002D4FFC" w:rsidRPr="00730806" w:rsidRDefault="002D4FFC" w:rsidP="00BC7995">
            <w:pPr>
              <w:spacing w:after="0"/>
              <w:jc w:val="center"/>
              <w:rPr>
                <w:rFonts w:cs="Arial"/>
                <w:sz w:val="22"/>
                <w:szCs w:val="22"/>
              </w:rPr>
            </w:pPr>
            <w:r w:rsidRPr="00730806">
              <w:rPr>
                <w:rFonts w:cs="Arial"/>
                <w:color w:val="000000"/>
                <w:sz w:val="22"/>
                <w:szCs w:val="22"/>
              </w:rPr>
              <w:t>3.2</w:t>
            </w:r>
          </w:p>
        </w:tc>
        <w:tc>
          <w:tcPr>
            <w:tcW w:w="2387" w:type="dxa"/>
            <w:vAlign w:val="bottom"/>
          </w:tcPr>
          <w:p w14:paraId="44A0C1ED" w14:textId="77777777" w:rsidR="002D4FFC" w:rsidRPr="00730806" w:rsidRDefault="002D4FFC" w:rsidP="00BC7995">
            <w:pPr>
              <w:spacing w:after="0"/>
              <w:jc w:val="center"/>
              <w:rPr>
                <w:rFonts w:cs="Arial"/>
                <w:sz w:val="22"/>
                <w:szCs w:val="22"/>
              </w:rPr>
            </w:pPr>
            <w:r w:rsidRPr="00730806">
              <w:rPr>
                <w:rFonts w:cs="Arial"/>
                <w:color w:val="000000"/>
                <w:sz w:val="22"/>
                <w:szCs w:val="22"/>
              </w:rPr>
              <w:t>3.1</w:t>
            </w:r>
          </w:p>
        </w:tc>
        <w:tc>
          <w:tcPr>
            <w:tcW w:w="0" w:type="auto"/>
            <w:vAlign w:val="bottom"/>
          </w:tcPr>
          <w:p w14:paraId="663C843A" w14:textId="77777777" w:rsidR="002D4FFC" w:rsidRPr="00730806" w:rsidRDefault="002D4FFC" w:rsidP="00BC7995">
            <w:pPr>
              <w:spacing w:after="0"/>
              <w:jc w:val="center"/>
              <w:rPr>
                <w:rFonts w:cs="Arial"/>
                <w:sz w:val="22"/>
                <w:szCs w:val="22"/>
              </w:rPr>
            </w:pPr>
            <w:r w:rsidRPr="00730806">
              <w:rPr>
                <w:rFonts w:cs="Arial"/>
                <w:color w:val="000000"/>
                <w:sz w:val="22"/>
                <w:szCs w:val="22"/>
              </w:rPr>
              <w:t>2.7</w:t>
            </w:r>
          </w:p>
        </w:tc>
        <w:tc>
          <w:tcPr>
            <w:tcW w:w="0" w:type="auto"/>
            <w:vAlign w:val="bottom"/>
          </w:tcPr>
          <w:p w14:paraId="3AA98AD3"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2.8</w:t>
            </w:r>
          </w:p>
        </w:tc>
      </w:tr>
      <w:tr w:rsidR="00607331" w:rsidRPr="00607331" w14:paraId="5010A2FA" w14:textId="77777777" w:rsidTr="00730806">
        <w:trPr>
          <w:jc w:val="center"/>
        </w:trPr>
        <w:tc>
          <w:tcPr>
            <w:tcW w:w="0" w:type="auto"/>
            <w:vAlign w:val="bottom"/>
          </w:tcPr>
          <w:p w14:paraId="486FEBF1" w14:textId="59069E26" w:rsidR="002D4FFC" w:rsidRPr="00730806" w:rsidRDefault="002D4FFC"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79138E63" w14:textId="235A1FC1" w:rsidR="002D4FFC" w:rsidRPr="00730806" w:rsidRDefault="002D4FFC" w:rsidP="00730806">
            <w:pPr>
              <w:spacing w:after="0"/>
              <w:jc w:val="center"/>
              <w:rPr>
                <w:rFonts w:cs="Arial"/>
                <w:sz w:val="22"/>
                <w:szCs w:val="22"/>
              </w:rPr>
            </w:pPr>
            <w:r w:rsidRPr="00730806">
              <w:rPr>
                <w:rFonts w:cs="Arial"/>
                <w:sz w:val="22"/>
                <w:szCs w:val="22"/>
              </w:rPr>
              <w:t>Third Year</w:t>
            </w:r>
          </w:p>
        </w:tc>
        <w:tc>
          <w:tcPr>
            <w:tcW w:w="0" w:type="auto"/>
            <w:vAlign w:val="bottom"/>
          </w:tcPr>
          <w:p w14:paraId="7E4A6D96" w14:textId="77777777" w:rsidR="002D4FFC" w:rsidRPr="00730806" w:rsidRDefault="002D4FFC" w:rsidP="00BC7995">
            <w:pPr>
              <w:spacing w:after="0"/>
              <w:jc w:val="center"/>
              <w:rPr>
                <w:rFonts w:cs="Arial"/>
                <w:sz w:val="22"/>
                <w:szCs w:val="22"/>
              </w:rPr>
            </w:pPr>
            <w:r w:rsidRPr="00730806">
              <w:rPr>
                <w:rFonts w:cs="Arial"/>
                <w:color w:val="000000"/>
                <w:sz w:val="22"/>
                <w:szCs w:val="22"/>
              </w:rPr>
              <w:t>2,372</w:t>
            </w:r>
          </w:p>
        </w:tc>
        <w:tc>
          <w:tcPr>
            <w:tcW w:w="2337" w:type="dxa"/>
            <w:vAlign w:val="bottom"/>
          </w:tcPr>
          <w:p w14:paraId="085B1CFD" w14:textId="77777777" w:rsidR="002D4FFC" w:rsidRPr="00730806" w:rsidRDefault="002D4FFC" w:rsidP="00BC7995">
            <w:pPr>
              <w:spacing w:after="0"/>
              <w:jc w:val="center"/>
              <w:rPr>
                <w:rFonts w:cs="Arial"/>
                <w:sz w:val="22"/>
                <w:szCs w:val="22"/>
              </w:rPr>
            </w:pPr>
            <w:r w:rsidRPr="00730806">
              <w:rPr>
                <w:rFonts w:cs="Arial"/>
                <w:color w:val="000000"/>
                <w:sz w:val="22"/>
                <w:szCs w:val="22"/>
              </w:rPr>
              <w:t>3.6</w:t>
            </w:r>
          </w:p>
        </w:tc>
        <w:tc>
          <w:tcPr>
            <w:tcW w:w="2387" w:type="dxa"/>
            <w:vAlign w:val="bottom"/>
          </w:tcPr>
          <w:p w14:paraId="2A73D560" w14:textId="77777777" w:rsidR="002D4FFC" w:rsidRPr="00730806" w:rsidRDefault="002D4FFC" w:rsidP="00BC7995">
            <w:pPr>
              <w:spacing w:after="0"/>
              <w:jc w:val="center"/>
              <w:rPr>
                <w:rFonts w:cs="Arial"/>
                <w:sz w:val="22"/>
                <w:szCs w:val="22"/>
              </w:rPr>
            </w:pPr>
            <w:r w:rsidRPr="00730806">
              <w:rPr>
                <w:rFonts w:cs="Arial"/>
                <w:color w:val="000000"/>
                <w:sz w:val="22"/>
                <w:szCs w:val="22"/>
              </w:rPr>
              <w:t>3.4</w:t>
            </w:r>
          </w:p>
        </w:tc>
        <w:tc>
          <w:tcPr>
            <w:tcW w:w="0" w:type="auto"/>
            <w:vAlign w:val="bottom"/>
          </w:tcPr>
          <w:p w14:paraId="38CD97F2" w14:textId="77777777" w:rsidR="002D4FFC" w:rsidRPr="00730806" w:rsidRDefault="002D4FFC" w:rsidP="00BC7995">
            <w:pPr>
              <w:spacing w:after="0"/>
              <w:jc w:val="center"/>
              <w:rPr>
                <w:rFonts w:cs="Arial"/>
                <w:sz w:val="22"/>
                <w:szCs w:val="22"/>
              </w:rPr>
            </w:pPr>
            <w:r w:rsidRPr="00730806">
              <w:rPr>
                <w:rFonts w:cs="Arial"/>
                <w:color w:val="000000"/>
                <w:sz w:val="22"/>
                <w:szCs w:val="22"/>
              </w:rPr>
              <w:t>3.0</w:t>
            </w:r>
          </w:p>
        </w:tc>
        <w:tc>
          <w:tcPr>
            <w:tcW w:w="0" w:type="auto"/>
            <w:vAlign w:val="bottom"/>
          </w:tcPr>
          <w:p w14:paraId="424AF11C"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3.2</w:t>
            </w:r>
          </w:p>
        </w:tc>
      </w:tr>
      <w:tr w:rsidR="00607331" w:rsidRPr="00607331" w14:paraId="0784C1CC" w14:textId="77777777" w:rsidTr="00730806">
        <w:trPr>
          <w:jc w:val="center"/>
        </w:trPr>
        <w:tc>
          <w:tcPr>
            <w:tcW w:w="0" w:type="auto"/>
            <w:vAlign w:val="bottom"/>
          </w:tcPr>
          <w:p w14:paraId="4E25DBCB" w14:textId="6DEE03B3" w:rsidR="002D4FFC" w:rsidRPr="00730806" w:rsidRDefault="002D4FFC"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76A5EAAF" w14:textId="7631AE6D" w:rsidR="002D4FFC" w:rsidRPr="00730806" w:rsidRDefault="002D4FFC" w:rsidP="00730806">
            <w:pPr>
              <w:spacing w:after="0"/>
              <w:jc w:val="center"/>
              <w:rPr>
                <w:rFonts w:cs="Arial"/>
                <w:sz w:val="22"/>
                <w:szCs w:val="22"/>
              </w:rPr>
            </w:pPr>
            <w:r w:rsidRPr="00730806">
              <w:rPr>
                <w:rFonts w:cs="Arial"/>
                <w:sz w:val="22"/>
                <w:szCs w:val="22"/>
              </w:rPr>
              <w:t>Fourth Year</w:t>
            </w:r>
          </w:p>
        </w:tc>
        <w:tc>
          <w:tcPr>
            <w:tcW w:w="0" w:type="auto"/>
            <w:vAlign w:val="bottom"/>
          </w:tcPr>
          <w:p w14:paraId="56293BA0" w14:textId="77777777" w:rsidR="002D4FFC" w:rsidRPr="00730806" w:rsidRDefault="002D4FFC" w:rsidP="00BC7995">
            <w:pPr>
              <w:spacing w:after="0"/>
              <w:jc w:val="center"/>
              <w:rPr>
                <w:rFonts w:cs="Arial"/>
                <w:sz w:val="22"/>
                <w:szCs w:val="22"/>
              </w:rPr>
            </w:pPr>
            <w:r w:rsidRPr="00730806">
              <w:rPr>
                <w:rFonts w:cs="Arial"/>
                <w:color w:val="000000"/>
                <w:sz w:val="22"/>
                <w:szCs w:val="22"/>
              </w:rPr>
              <w:t>2,006</w:t>
            </w:r>
          </w:p>
        </w:tc>
        <w:tc>
          <w:tcPr>
            <w:tcW w:w="2337" w:type="dxa"/>
            <w:vAlign w:val="bottom"/>
          </w:tcPr>
          <w:p w14:paraId="06E1534D"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2387" w:type="dxa"/>
            <w:vAlign w:val="bottom"/>
          </w:tcPr>
          <w:p w14:paraId="0D457336" w14:textId="77777777" w:rsidR="002D4FFC" w:rsidRPr="00730806" w:rsidRDefault="002D4FFC" w:rsidP="00BC7995">
            <w:pPr>
              <w:spacing w:after="0"/>
              <w:jc w:val="center"/>
              <w:rPr>
                <w:rFonts w:cs="Arial"/>
                <w:sz w:val="22"/>
                <w:szCs w:val="22"/>
              </w:rPr>
            </w:pPr>
            <w:r w:rsidRPr="00730806">
              <w:rPr>
                <w:rFonts w:cs="Arial"/>
                <w:color w:val="000000"/>
                <w:sz w:val="22"/>
                <w:szCs w:val="22"/>
              </w:rPr>
              <w:t>3.6</w:t>
            </w:r>
          </w:p>
        </w:tc>
        <w:tc>
          <w:tcPr>
            <w:tcW w:w="0" w:type="auto"/>
            <w:vAlign w:val="bottom"/>
          </w:tcPr>
          <w:p w14:paraId="3C61A7F9" w14:textId="77777777" w:rsidR="002D4FFC" w:rsidRPr="00730806" w:rsidRDefault="002D4FFC" w:rsidP="00BC7995">
            <w:pPr>
              <w:spacing w:after="0"/>
              <w:jc w:val="center"/>
              <w:rPr>
                <w:rFonts w:cs="Arial"/>
                <w:sz w:val="22"/>
                <w:szCs w:val="22"/>
              </w:rPr>
            </w:pPr>
            <w:r w:rsidRPr="00730806">
              <w:rPr>
                <w:rFonts w:cs="Arial"/>
                <w:color w:val="000000"/>
                <w:sz w:val="22"/>
                <w:szCs w:val="22"/>
              </w:rPr>
              <w:t>3.0</w:t>
            </w:r>
          </w:p>
        </w:tc>
        <w:tc>
          <w:tcPr>
            <w:tcW w:w="0" w:type="auto"/>
            <w:vAlign w:val="bottom"/>
          </w:tcPr>
          <w:p w14:paraId="0975CEA2"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r>
      <w:tr w:rsidR="00607331" w:rsidRPr="00607331" w14:paraId="5B296458" w14:textId="77777777" w:rsidTr="00730806">
        <w:trPr>
          <w:jc w:val="center"/>
        </w:trPr>
        <w:tc>
          <w:tcPr>
            <w:tcW w:w="0" w:type="auto"/>
            <w:vAlign w:val="bottom"/>
          </w:tcPr>
          <w:p w14:paraId="35B38662" w14:textId="5F10D972" w:rsidR="002D4FFC" w:rsidRPr="00730806" w:rsidRDefault="002D4FFC"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4C39E40A" w14:textId="6A1B6711" w:rsidR="002D4FFC" w:rsidRPr="00730806" w:rsidRDefault="002D4FFC" w:rsidP="00730806">
            <w:pPr>
              <w:spacing w:after="0"/>
              <w:jc w:val="center"/>
              <w:rPr>
                <w:rFonts w:cs="Arial"/>
                <w:sz w:val="22"/>
                <w:szCs w:val="22"/>
              </w:rPr>
            </w:pPr>
            <w:r w:rsidRPr="00730806">
              <w:rPr>
                <w:rFonts w:cs="Arial"/>
                <w:sz w:val="22"/>
                <w:szCs w:val="22"/>
              </w:rPr>
              <w:t>Fifth Year</w:t>
            </w:r>
          </w:p>
        </w:tc>
        <w:tc>
          <w:tcPr>
            <w:tcW w:w="0" w:type="auto"/>
            <w:vAlign w:val="bottom"/>
          </w:tcPr>
          <w:p w14:paraId="63EE25E7" w14:textId="77777777" w:rsidR="002D4FFC" w:rsidRPr="00730806" w:rsidRDefault="002D4FFC" w:rsidP="00BC7995">
            <w:pPr>
              <w:spacing w:after="0"/>
              <w:jc w:val="center"/>
              <w:rPr>
                <w:rFonts w:cs="Arial"/>
                <w:sz w:val="22"/>
                <w:szCs w:val="22"/>
              </w:rPr>
            </w:pPr>
            <w:r w:rsidRPr="00730806">
              <w:rPr>
                <w:rFonts w:cs="Arial"/>
                <w:color w:val="000000"/>
                <w:sz w:val="22"/>
                <w:szCs w:val="22"/>
              </w:rPr>
              <w:t>493</w:t>
            </w:r>
          </w:p>
        </w:tc>
        <w:tc>
          <w:tcPr>
            <w:tcW w:w="2337" w:type="dxa"/>
            <w:vAlign w:val="bottom"/>
          </w:tcPr>
          <w:p w14:paraId="4230F9B1" w14:textId="77777777" w:rsidR="002D4FFC" w:rsidRPr="00730806" w:rsidRDefault="002D4FFC" w:rsidP="00BC7995">
            <w:pPr>
              <w:spacing w:after="0"/>
              <w:jc w:val="center"/>
              <w:rPr>
                <w:rFonts w:cs="Arial"/>
                <w:sz w:val="22"/>
                <w:szCs w:val="22"/>
              </w:rPr>
            </w:pPr>
            <w:r w:rsidRPr="00730806">
              <w:rPr>
                <w:rFonts w:cs="Arial"/>
                <w:color w:val="000000"/>
                <w:sz w:val="22"/>
                <w:szCs w:val="22"/>
              </w:rPr>
              <w:t>3.9</w:t>
            </w:r>
          </w:p>
        </w:tc>
        <w:tc>
          <w:tcPr>
            <w:tcW w:w="2387" w:type="dxa"/>
            <w:vAlign w:val="bottom"/>
          </w:tcPr>
          <w:p w14:paraId="6BE7CEEB"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0" w:type="auto"/>
            <w:vAlign w:val="bottom"/>
          </w:tcPr>
          <w:p w14:paraId="36FA027C" w14:textId="77777777" w:rsidR="002D4FFC" w:rsidRPr="00730806" w:rsidRDefault="002D4FFC" w:rsidP="00BC7995">
            <w:pPr>
              <w:spacing w:after="0"/>
              <w:jc w:val="center"/>
              <w:rPr>
                <w:rFonts w:cs="Arial"/>
                <w:sz w:val="22"/>
                <w:szCs w:val="22"/>
              </w:rPr>
            </w:pPr>
            <w:r w:rsidRPr="00730806">
              <w:rPr>
                <w:rFonts w:cs="Arial"/>
                <w:color w:val="000000"/>
                <w:sz w:val="22"/>
                <w:szCs w:val="22"/>
              </w:rPr>
              <w:t>3.1</w:t>
            </w:r>
          </w:p>
        </w:tc>
        <w:tc>
          <w:tcPr>
            <w:tcW w:w="0" w:type="auto"/>
            <w:vAlign w:val="bottom"/>
          </w:tcPr>
          <w:p w14:paraId="303E254A"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3.4</w:t>
            </w:r>
          </w:p>
        </w:tc>
      </w:tr>
      <w:tr w:rsidR="00607331" w:rsidRPr="00607331" w14:paraId="6289BCB2" w14:textId="77777777" w:rsidTr="00730806">
        <w:trPr>
          <w:jc w:val="center"/>
        </w:trPr>
        <w:tc>
          <w:tcPr>
            <w:tcW w:w="0" w:type="auto"/>
            <w:vAlign w:val="bottom"/>
          </w:tcPr>
          <w:p w14:paraId="0BB6BD41" w14:textId="2472C827" w:rsidR="002D4FFC" w:rsidRPr="00730806" w:rsidRDefault="002D4FFC" w:rsidP="00BC7995">
            <w:pPr>
              <w:spacing w:after="0"/>
              <w:rPr>
                <w:rFonts w:cs="Arial"/>
                <w:sz w:val="22"/>
                <w:szCs w:val="22"/>
              </w:rPr>
            </w:pPr>
            <w:r w:rsidRPr="00730806">
              <w:rPr>
                <w:rFonts w:eastAsia="Calibri" w:cs="Arial"/>
                <w:color w:val="000000" w:themeColor="text1"/>
                <w:sz w:val="22"/>
                <w:szCs w:val="22"/>
              </w:rPr>
              <w:t>6–8</w:t>
            </w:r>
          </w:p>
        </w:tc>
        <w:tc>
          <w:tcPr>
            <w:tcW w:w="0" w:type="auto"/>
            <w:vAlign w:val="bottom"/>
          </w:tcPr>
          <w:p w14:paraId="101F564E" w14:textId="57718AA2" w:rsidR="002D4FFC" w:rsidRPr="00730806" w:rsidRDefault="002D4FFC" w:rsidP="00730806">
            <w:pPr>
              <w:spacing w:after="0"/>
              <w:jc w:val="center"/>
              <w:rPr>
                <w:rFonts w:cs="Arial"/>
                <w:sz w:val="22"/>
                <w:szCs w:val="22"/>
              </w:rPr>
            </w:pPr>
            <w:r w:rsidRPr="00730806">
              <w:rPr>
                <w:rFonts w:cs="Arial"/>
                <w:sz w:val="22"/>
                <w:szCs w:val="22"/>
              </w:rPr>
              <w:t>Sixth+ Year</w:t>
            </w:r>
          </w:p>
        </w:tc>
        <w:tc>
          <w:tcPr>
            <w:tcW w:w="0" w:type="auto"/>
            <w:vAlign w:val="bottom"/>
          </w:tcPr>
          <w:p w14:paraId="1D3EA350" w14:textId="77777777" w:rsidR="002D4FFC" w:rsidRPr="00730806" w:rsidRDefault="002D4FFC" w:rsidP="00BC7995">
            <w:pPr>
              <w:spacing w:after="0"/>
              <w:jc w:val="center"/>
              <w:rPr>
                <w:rFonts w:cs="Arial"/>
                <w:sz w:val="22"/>
                <w:szCs w:val="22"/>
              </w:rPr>
            </w:pPr>
            <w:r w:rsidRPr="00730806">
              <w:rPr>
                <w:rFonts w:cs="Arial"/>
                <w:color w:val="000000"/>
                <w:sz w:val="22"/>
                <w:szCs w:val="22"/>
              </w:rPr>
              <w:t>8,168</w:t>
            </w:r>
          </w:p>
        </w:tc>
        <w:tc>
          <w:tcPr>
            <w:tcW w:w="2337" w:type="dxa"/>
            <w:vAlign w:val="bottom"/>
          </w:tcPr>
          <w:p w14:paraId="070BF7A7" w14:textId="77777777" w:rsidR="002D4FFC" w:rsidRPr="00730806" w:rsidRDefault="002D4FFC" w:rsidP="00BC7995">
            <w:pPr>
              <w:spacing w:after="0"/>
              <w:jc w:val="center"/>
              <w:rPr>
                <w:rFonts w:cs="Arial"/>
                <w:sz w:val="22"/>
                <w:szCs w:val="22"/>
              </w:rPr>
            </w:pPr>
            <w:r w:rsidRPr="00730806">
              <w:rPr>
                <w:rFonts w:cs="Arial"/>
                <w:color w:val="000000"/>
                <w:sz w:val="22"/>
                <w:szCs w:val="22"/>
              </w:rPr>
              <w:t>3.9</w:t>
            </w:r>
          </w:p>
        </w:tc>
        <w:tc>
          <w:tcPr>
            <w:tcW w:w="2387" w:type="dxa"/>
            <w:vAlign w:val="bottom"/>
          </w:tcPr>
          <w:p w14:paraId="71286EFF" w14:textId="77777777" w:rsidR="002D4FFC" w:rsidRPr="00730806" w:rsidRDefault="002D4FFC" w:rsidP="00BC7995">
            <w:pPr>
              <w:spacing w:after="0"/>
              <w:jc w:val="center"/>
              <w:rPr>
                <w:rFonts w:cs="Arial"/>
                <w:sz w:val="22"/>
                <w:szCs w:val="22"/>
              </w:rPr>
            </w:pPr>
            <w:r w:rsidRPr="00730806">
              <w:rPr>
                <w:rFonts w:cs="Arial"/>
                <w:color w:val="000000"/>
                <w:sz w:val="22"/>
                <w:szCs w:val="22"/>
              </w:rPr>
              <w:t>3.7</w:t>
            </w:r>
          </w:p>
        </w:tc>
        <w:tc>
          <w:tcPr>
            <w:tcW w:w="0" w:type="auto"/>
            <w:vAlign w:val="bottom"/>
          </w:tcPr>
          <w:p w14:paraId="373728B8" w14:textId="77777777" w:rsidR="002D4FFC" w:rsidRPr="00730806" w:rsidRDefault="002D4FFC" w:rsidP="00BC7995">
            <w:pPr>
              <w:spacing w:after="0"/>
              <w:jc w:val="center"/>
              <w:rPr>
                <w:rFonts w:cs="Arial"/>
                <w:sz w:val="22"/>
                <w:szCs w:val="22"/>
              </w:rPr>
            </w:pPr>
            <w:r w:rsidRPr="00730806">
              <w:rPr>
                <w:rFonts w:cs="Arial"/>
                <w:color w:val="000000"/>
                <w:sz w:val="22"/>
                <w:szCs w:val="22"/>
              </w:rPr>
              <w:t>3.1</w:t>
            </w:r>
          </w:p>
        </w:tc>
        <w:tc>
          <w:tcPr>
            <w:tcW w:w="0" w:type="auto"/>
            <w:vAlign w:val="bottom"/>
          </w:tcPr>
          <w:p w14:paraId="5A21ECE4" w14:textId="77777777" w:rsidR="002D4FFC" w:rsidRPr="00730806" w:rsidRDefault="002D4FFC" w:rsidP="00BC7995">
            <w:pPr>
              <w:spacing w:after="0"/>
              <w:jc w:val="center"/>
              <w:rPr>
                <w:rFonts w:cs="Arial"/>
                <w:color w:val="000000"/>
                <w:sz w:val="22"/>
                <w:szCs w:val="22"/>
              </w:rPr>
            </w:pPr>
            <w:r w:rsidRPr="00730806">
              <w:rPr>
                <w:rFonts w:cs="Arial"/>
                <w:color w:val="000000"/>
                <w:sz w:val="22"/>
                <w:szCs w:val="22"/>
              </w:rPr>
              <w:t>3.4</w:t>
            </w:r>
          </w:p>
        </w:tc>
      </w:tr>
      <w:tr w:rsidR="00607331" w:rsidRPr="00607331" w14:paraId="4674A4AF" w14:textId="77777777" w:rsidTr="00730806">
        <w:trPr>
          <w:jc w:val="center"/>
        </w:trPr>
        <w:tc>
          <w:tcPr>
            <w:tcW w:w="0" w:type="auto"/>
            <w:vAlign w:val="bottom"/>
          </w:tcPr>
          <w:p w14:paraId="0298F7EF" w14:textId="62753C8F" w:rsidR="002D4FFC" w:rsidRPr="00730806" w:rsidRDefault="002D4FFC" w:rsidP="00BC7995">
            <w:pPr>
              <w:spacing w:after="0"/>
              <w:rPr>
                <w:rFonts w:cs="Arial"/>
                <w:b/>
                <w:bCs/>
                <w:sz w:val="22"/>
                <w:szCs w:val="22"/>
              </w:rPr>
            </w:pPr>
            <w:r w:rsidRPr="00730806">
              <w:rPr>
                <w:rFonts w:eastAsia="Calibri" w:cs="Arial"/>
                <w:b/>
                <w:bCs/>
                <w:color w:val="000000" w:themeColor="text1"/>
                <w:sz w:val="22"/>
                <w:szCs w:val="22"/>
              </w:rPr>
              <w:t>6–8</w:t>
            </w:r>
          </w:p>
        </w:tc>
        <w:tc>
          <w:tcPr>
            <w:tcW w:w="0" w:type="auto"/>
            <w:vAlign w:val="bottom"/>
          </w:tcPr>
          <w:p w14:paraId="293C25EF" w14:textId="29A904E5" w:rsidR="002D4FFC" w:rsidRPr="00730806" w:rsidRDefault="002D4FFC"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0387FC33"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20,826</w:t>
            </w:r>
          </w:p>
        </w:tc>
        <w:tc>
          <w:tcPr>
            <w:tcW w:w="2337" w:type="dxa"/>
            <w:vAlign w:val="bottom"/>
          </w:tcPr>
          <w:p w14:paraId="12E2D0C0"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3.5</w:t>
            </w:r>
          </w:p>
        </w:tc>
        <w:tc>
          <w:tcPr>
            <w:tcW w:w="2387" w:type="dxa"/>
            <w:vAlign w:val="bottom"/>
          </w:tcPr>
          <w:p w14:paraId="226F0D46"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3.4</w:t>
            </w:r>
          </w:p>
        </w:tc>
        <w:tc>
          <w:tcPr>
            <w:tcW w:w="0" w:type="auto"/>
            <w:vAlign w:val="bottom"/>
          </w:tcPr>
          <w:p w14:paraId="195D00C3" w14:textId="77777777" w:rsidR="002D4FFC" w:rsidRPr="00730806" w:rsidRDefault="002D4FFC" w:rsidP="00BC7995">
            <w:pPr>
              <w:spacing w:after="0"/>
              <w:jc w:val="center"/>
              <w:rPr>
                <w:rFonts w:cs="Arial"/>
                <w:b/>
                <w:bCs/>
                <w:sz w:val="22"/>
                <w:szCs w:val="22"/>
              </w:rPr>
            </w:pPr>
            <w:r w:rsidRPr="00730806">
              <w:rPr>
                <w:rFonts w:cs="Arial"/>
                <w:color w:val="000000"/>
                <w:sz w:val="22"/>
                <w:szCs w:val="22"/>
              </w:rPr>
              <w:t>2.9</w:t>
            </w:r>
          </w:p>
        </w:tc>
        <w:tc>
          <w:tcPr>
            <w:tcW w:w="0" w:type="auto"/>
            <w:vAlign w:val="bottom"/>
          </w:tcPr>
          <w:p w14:paraId="1FF2F383" w14:textId="77777777" w:rsidR="002D4FFC" w:rsidRPr="00730806" w:rsidRDefault="002D4FFC" w:rsidP="00BC7995">
            <w:pPr>
              <w:spacing w:after="0"/>
              <w:jc w:val="center"/>
              <w:rPr>
                <w:rFonts w:cs="Arial"/>
                <w:b/>
                <w:bCs/>
                <w:color w:val="000000"/>
                <w:sz w:val="22"/>
                <w:szCs w:val="22"/>
              </w:rPr>
            </w:pPr>
            <w:r w:rsidRPr="00730806">
              <w:rPr>
                <w:rFonts w:cs="Arial"/>
                <w:color w:val="000000"/>
                <w:sz w:val="22"/>
                <w:szCs w:val="22"/>
              </w:rPr>
              <w:t>3.1</w:t>
            </w:r>
          </w:p>
        </w:tc>
      </w:tr>
      <w:tr w:rsidR="00607331" w:rsidRPr="00607331" w14:paraId="5F7A650D" w14:textId="77777777" w:rsidTr="00730806">
        <w:trPr>
          <w:jc w:val="center"/>
        </w:trPr>
        <w:tc>
          <w:tcPr>
            <w:tcW w:w="0" w:type="auto"/>
            <w:vAlign w:val="bottom"/>
          </w:tcPr>
          <w:p w14:paraId="60EB25E4" w14:textId="6B54B774"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38198C85" w14:textId="374BC090" w:rsidR="002D4FFC" w:rsidRPr="00730806" w:rsidRDefault="002D4FFC" w:rsidP="00730806">
            <w:pPr>
              <w:spacing w:after="0"/>
              <w:jc w:val="center"/>
              <w:rPr>
                <w:rFonts w:cs="Arial"/>
                <w:b/>
                <w:bCs/>
                <w:sz w:val="22"/>
                <w:szCs w:val="22"/>
              </w:rPr>
            </w:pPr>
            <w:r w:rsidRPr="00730806">
              <w:rPr>
                <w:rFonts w:cs="Arial"/>
                <w:sz w:val="22"/>
                <w:szCs w:val="22"/>
              </w:rPr>
              <w:t>First Year</w:t>
            </w:r>
          </w:p>
        </w:tc>
        <w:tc>
          <w:tcPr>
            <w:tcW w:w="0" w:type="auto"/>
            <w:vAlign w:val="bottom"/>
          </w:tcPr>
          <w:p w14:paraId="4730AB59" w14:textId="70271BA4" w:rsidR="002D4FFC" w:rsidRPr="00730806" w:rsidRDefault="002D4FFC" w:rsidP="00BC7995">
            <w:pPr>
              <w:spacing w:after="0"/>
              <w:jc w:val="center"/>
              <w:rPr>
                <w:rFonts w:cs="Arial"/>
                <w:color w:val="000000"/>
                <w:sz w:val="22"/>
                <w:szCs w:val="22"/>
              </w:rPr>
            </w:pPr>
            <w:r w:rsidRPr="00730806">
              <w:rPr>
                <w:rFonts w:cs="Arial"/>
                <w:color w:val="000000"/>
                <w:sz w:val="22"/>
                <w:szCs w:val="22"/>
              </w:rPr>
              <w:t>5,679</w:t>
            </w:r>
          </w:p>
        </w:tc>
        <w:tc>
          <w:tcPr>
            <w:tcW w:w="2337" w:type="dxa"/>
            <w:vAlign w:val="bottom"/>
          </w:tcPr>
          <w:p w14:paraId="312A57CA" w14:textId="275C5FC9" w:rsidR="002D4FFC" w:rsidRPr="00730806" w:rsidRDefault="002D4FFC" w:rsidP="00BC7995">
            <w:pPr>
              <w:spacing w:after="0"/>
              <w:jc w:val="center"/>
              <w:rPr>
                <w:rFonts w:cs="Arial"/>
                <w:color w:val="000000"/>
                <w:sz w:val="22"/>
                <w:szCs w:val="22"/>
              </w:rPr>
            </w:pPr>
            <w:r w:rsidRPr="00730806">
              <w:rPr>
                <w:rFonts w:cs="Arial"/>
                <w:color w:val="000000"/>
                <w:sz w:val="22"/>
                <w:szCs w:val="22"/>
              </w:rPr>
              <w:t>2.5</w:t>
            </w:r>
          </w:p>
        </w:tc>
        <w:tc>
          <w:tcPr>
            <w:tcW w:w="2387" w:type="dxa"/>
            <w:vAlign w:val="bottom"/>
          </w:tcPr>
          <w:p w14:paraId="4076ADC9" w14:textId="1DD36994" w:rsidR="002D4FFC" w:rsidRPr="00730806" w:rsidRDefault="002D4FFC" w:rsidP="00BC7995">
            <w:pPr>
              <w:spacing w:after="0"/>
              <w:jc w:val="center"/>
              <w:rPr>
                <w:rFonts w:cs="Arial"/>
                <w:color w:val="000000"/>
                <w:sz w:val="22"/>
                <w:szCs w:val="22"/>
              </w:rPr>
            </w:pPr>
            <w:r w:rsidRPr="00730806">
              <w:rPr>
                <w:rFonts w:cs="Arial"/>
                <w:color w:val="000000"/>
                <w:sz w:val="22"/>
                <w:szCs w:val="22"/>
              </w:rPr>
              <w:t>2.9</w:t>
            </w:r>
          </w:p>
        </w:tc>
        <w:tc>
          <w:tcPr>
            <w:tcW w:w="0" w:type="auto"/>
            <w:vAlign w:val="bottom"/>
          </w:tcPr>
          <w:p w14:paraId="23F5C3D9" w14:textId="52861826" w:rsidR="002D4FFC" w:rsidRPr="00730806" w:rsidRDefault="002D4FFC" w:rsidP="00BC7995">
            <w:pPr>
              <w:spacing w:after="0"/>
              <w:jc w:val="center"/>
              <w:rPr>
                <w:rFonts w:cs="Arial"/>
                <w:color w:val="000000"/>
                <w:sz w:val="22"/>
                <w:szCs w:val="22"/>
              </w:rPr>
            </w:pPr>
            <w:r w:rsidRPr="00730806">
              <w:rPr>
                <w:rFonts w:cs="Arial"/>
                <w:color w:val="000000"/>
                <w:sz w:val="22"/>
                <w:szCs w:val="22"/>
              </w:rPr>
              <w:t>2.6</w:t>
            </w:r>
          </w:p>
        </w:tc>
        <w:tc>
          <w:tcPr>
            <w:tcW w:w="0" w:type="auto"/>
            <w:vAlign w:val="bottom"/>
          </w:tcPr>
          <w:p w14:paraId="26672EC8" w14:textId="7D594B48" w:rsidR="002D4FFC" w:rsidRPr="00730806" w:rsidRDefault="002D4FFC" w:rsidP="00BC7995">
            <w:pPr>
              <w:spacing w:after="0"/>
              <w:jc w:val="center"/>
              <w:rPr>
                <w:rFonts w:cs="Arial"/>
                <w:color w:val="000000"/>
                <w:sz w:val="22"/>
                <w:szCs w:val="22"/>
              </w:rPr>
            </w:pPr>
            <w:r w:rsidRPr="00730806">
              <w:rPr>
                <w:rFonts w:cs="Arial"/>
                <w:color w:val="000000"/>
                <w:sz w:val="22"/>
                <w:szCs w:val="22"/>
              </w:rPr>
              <w:t>2.6</w:t>
            </w:r>
          </w:p>
        </w:tc>
      </w:tr>
      <w:tr w:rsidR="00607331" w:rsidRPr="00607331" w14:paraId="2EC82DEC" w14:textId="77777777" w:rsidTr="00730806">
        <w:trPr>
          <w:jc w:val="center"/>
        </w:trPr>
        <w:tc>
          <w:tcPr>
            <w:tcW w:w="0" w:type="auto"/>
            <w:vAlign w:val="bottom"/>
          </w:tcPr>
          <w:p w14:paraId="75839EFA" w14:textId="2C0EC4EB"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5576D54E" w14:textId="65AA156C" w:rsidR="002D4FFC" w:rsidRPr="00730806" w:rsidRDefault="002D4FFC" w:rsidP="00730806">
            <w:pPr>
              <w:spacing w:after="0"/>
              <w:jc w:val="center"/>
              <w:rPr>
                <w:rFonts w:cs="Arial"/>
                <w:b/>
                <w:bCs/>
                <w:sz w:val="22"/>
                <w:szCs w:val="22"/>
              </w:rPr>
            </w:pPr>
            <w:r w:rsidRPr="00730806">
              <w:rPr>
                <w:rFonts w:cs="Arial"/>
                <w:sz w:val="22"/>
                <w:szCs w:val="22"/>
              </w:rPr>
              <w:t>Second Year</w:t>
            </w:r>
          </w:p>
        </w:tc>
        <w:tc>
          <w:tcPr>
            <w:tcW w:w="0" w:type="auto"/>
            <w:vAlign w:val="bottom"/>
          </w:tcPr>
          <w:p w14:paraId="4AE1EE2C" w14:textId="4904AB46" w:rsidR="002D4FFC" w:rsidRPr="00730806" w:rsidRDefault="002D4FFC" w:rsidP="00BC7995">
            <w:pPr>
              <w:spacing w:after="0"/>
              <w:jc w:val="center"/>
              <w:rPr>
                <w:rFonts w:cs="Arial"/>
                <w:color w:val="000000"/>
                <w:sz w:val="22"/>
                <w:szCs w:val="22"/>
              </w:rPr>
            </w:pPr>
            <w:r w:rsidRPr="00730806">
              <w:rPr>
                <w:rFonts w:cs="Arial"/>
                <w:color w:val="000000"/>
                <w:sz w:val="22"/>
                <w:szCs w:val="22"/>
              </w:rPr>
              <w:t>5,725</w:t>
            </w:r>
          </w:p>
        </w:tc>
        <w:tc>
          <w:tcPr>
            <w:tcW w:w="2337" w:type="dxa"/>
            <w:vAlign w:val="bottom"/>
          </w:tcPr>
          <w:p w14:paraId="587AE9D8" w14:textId="532B6A81" w:rsidR="002D4FFC" w:rsidRPr="00730806" w:rsidRDefault="002D4FFC" w:rsidP="00BC7995">
            <w:pPr>
              <w:spacing w:after="0"/>
              <w:jc w:val="center"/>
              <w:rPr>
                <w:rFonts w:cs="Arial"/>
                <w:color w:val="000000"/>
                <w:sz w:val="22"/>
                <w:szCs w:val="22"/>
              </w:rPr>
            </w:pPr>
            <w:r w:rsidRPr="00730806">
              <w:rPr>
                <w:rFonts w:cs="Arial"/>
                <w:color w:val="000000"/>
                <w:sz w:val="22"/>
                <w:szCs w:val="22"/>
              </w:rPr>
              <w:t>2.7</w:t>
            </w:r>
          </w:p>
        </w:tc>
        <w:tc>
          <w:tcPr>
            <w:tcW w:w="2387" w:type="dxa"/>
            <w:vAlign w:val="bottom"/>
          </w:tcPr>
          <w:p w14:paraId="7E69F7D4" w14:textId="43A1BB0B" w:rsidR="002D4FFC" w:rsidRPr="00730806" w:rsidRDefault="002D4FFC" w:rsidP="00BC7995">
            <w:pPr>
              <w:spacing w:after="0"/>
              <w:jc w:val="center"/>
              <w:rPr>
                <w:rFonts w:cs="Arial"/>
                <w:color w:val="000000"/>
                <w:sz w:val="22"/>
                <w:szCs w:val="22"/>
              </w:rPr>
            </w:pPr>
            <w:r w:rsidRPr="00730806">
              <w:rPr>
                <w:rFonts w:cs="Arial"/>
                <w:color w:val="000000"/>
                <w:sz w:val="22"/>
                <w:szCs w:val="22"/>
              </w:rPr>
              <w:t>3.1</w:t>
            </w:r>
          </w:p>
        </w:tc>
        <w:tc>
          <w:tcPr>
            <w:tcW w:w="0" w:type="auto"/>
            <w:vAlign w:val="bottom"/>
          </w:tcPr>
          <w:p w14:paraId="42558397" w14:textId="2E916938" w:rsidR="002D4FFC" w:rsidRPr="00730806" w:rsidRDefault="002D4FFC" w:rsidP="00BC7995">
            <w:pPr>
              <w:spacing w:after="0"/>
              <w:jc w:val="center"/>
              <w:rPr>
                <w:rFonts w:cs="Arial"/>
                <w:color w:val="000000"/>
                <w:sz w:val="22"/>
                <w:szCs w:val="22"/>
              </w:rPr>
            </w:pPr>
            <w:r w:rsidRPr="00730806">
              <w:rPr>
                <w:rFonts w:cs="Arial"/>
                <w:color w:val="000000"/>
                <w:sz w:val="22"/>
                <w:szCs w:val="22"/>
              </w:rPr>
              <w:t>2.8</w:t>
            </w:r>
          </w:p>
        </w:tc>
        <w:tc>
          <w:tcPr>
            <w:tcW w:w="0" w:type="auto"/>
            <w:vAlign w:val="bottom"/>
          </w:tcPr>
          <w:p w14:paraId="65A61032" w14:textId="1B7E431E" w:rsidR="002D4FFC" w:rsidRPr="00730806" w:rsidRDefault="002D4FFC" w:rsidP="00BC7995">
            <w:pPr>
              <w:spacing w:after="0"/>
              <w:jc w:val="center"/>
              <w:rPr>
                <w:rFonts w:cs="Arial"/>
                <w:color w:val="000000"/>
                <w:sz w:val="22"/>
                <w:szCs w:val="22"/>
              </w:rPr>
            </w:pPr>
            <w:r w:rsidRPr="00730806">
              <w:rPr>
                <w:rFonts w:cs="Arial"/>
                <w:color w:val="000000"/>
                <w:sz w:val="22"/>
                <w:szCs w:val="22"/>
              </w:rPr>
              <w:t>2.7</w:t>
            </w:r>
          </w:p>
        </w:tc>
      </w:tr>
      <w:tr w:rsidR="00607331" w:rsidRPr="00607331" w14:paraId="35F9F8EB" w14:textId="77777777" w:rsidTr="00730806">
        <w:trPr>
          <w:jc w:val="center"/>
        </w:trPr>
        <w:tc>
          <w:tcPr>
            <w:tcW w:w="0" w:type="auto"/>
            <w:vAlign w:val="bottom"/>
          </w:tcPr>
          <w:p w14:paraId="509695D1" w14:textId="4DA534E0"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3BFE6006" w14:textId="55E18B19" w:rsidR="002D4FFC" w:rsidRPr="00730806" w:rsidRDefault="002D4FFC" w:rsidP="00730806">
            <w:pPr>
              <w:spacing w:after="0"/>
              <w:jc w:val="center"/>
              <w:rPr>
                <w:rFonts w:cs="Arial"/>
                <w:b/>
                <w:bCs/>
                <w:sz w:val="22"/>
                <w:szCs w:val="22"/>
              </w:rPr>
            </w:pPr>
            <w:r w:rsidRPr="00730806">
              <w:rPr>
                <w:rFonts w:cs="Arial"/>
                <w:sz w:val="22"/>
                <w:szCs w:val="22"/>
              </w:rPr>
              <w:t>Third Year</w:t>
            </w:r>
          </w:p>
        </w:tc>
        <w:tc>
          <w:tcPr>
            <w:tcW w:w="0" w:type="auto"/>
            <w:vAlign w:val="bottom"/>
          </w:tcPr>
          <w:p w14:paraId="28B68BA4" w14:textId="48A21692" w:rsidR="002D4FFC" w:rsidRPr="00730806" w:rsidRDefault="002D4FFC" w:rsidP="00BC7995">
            <w:pPr>
              <w:spacing w:after="0"/>
              <w:jc w:val="center"/>
              <w:rPr>
                <w:rFonts w:cs="Arial"/>
                <w:color w:val="000000"/>
                <w:sz w:val="22"/>
                <w:szCs w:val="22"/>
              </w:rPr>
            </w:pPr>
            <w:r w:rsidRPr="00730806">
              <w:rPr>
                <w:rFonts w:cs="Arial"/>
                <w:color w:val="000000"/>
                <w:sz w:val="22"/>
                <w:szCs w:val="22"/>
              </w:rPr>
              <w:t>3,848</w:t>
            </w:r>
          </w:p>
        </w:tc>
        <w:tc>
          <w:tcPr>
            <w:tcW w:w="2337" w:type="dxa"/>
            <w:vAlign w:val="bottom"/>
          </w:tcPr>
          <w:p w14:paraId="7E17D4A9" w14:textId="0D48CCBD" w:rsidR="002D4FFC" w:rsidRPr="00730806" w:rsidRDefault="002D4FFC" w:rsidP="00BC7995">
            <w:pPr>
              <w:spacing w:after="0"/>
              <w:jc w:val="center"/>
              <w:rPr>
                <w:rFonts w:cs="Arial"/>
                <w:color w:val="000000"/>
                <w:sz w:val="22"/>
                <w:szCs w:val="22"/>
              </w:rPr>
            </w:pPr>
            <w:r w:rsidRPr="00730806">
              <w:rPr>
                <w:rFonts w:cs="Arial"/>
                <w:color w:val="000000"/>
                <w:sz w:val="22"/>
                <w:szCs w:val="22"/>
              </w:rPr>
              <w:t>2.8</w:t>
            </w:r>
          </w:p>
        </w:tc>
        <w:tc>
          <w:tcPr>
            <w:tcW w:w="2387" w:type="dxa"/>
            <w:vAlign w:val="bottom"/>
          </w:tcPr>
          <w:p w14:paraId="73465F89" w14:textId="3CE31F24" w:rsidR="002D4FFC" w:rsidRPr="00730806" w:rsidRDefault="002D4FFC" w:rsidP="00BC7995">
            <w:pPr>
              <w:spacing w:after="0"/>
              <w:jc w:val="center"/>
              <w:rPr>
                <w:rFonts w:cs="Arial"/>
                <w:color w:val="000000"/>
                <w:sz w:val="22"/>
                <w:szCs w:val="22"/>
              </w:rPr>
            </w:pPr>
            <w:r w:rsidRPr="00730806">
              <w:rPr>
                <w:rFonts w:cs="Arial"/>
                <w:color w:val="000000"/>
                <w:sz w:val="22"/>
                <w:szCs w:val="22"/>
              </w:rPr>
              <w:t>3.2</w:t>
            </w:r>
          </w:p>
        </w:tc>
        <w:tc>
          <w:tcPr>
            <w:tcW w:w="0" w:type="auto"/>
            <w:vAlign w:val="bottom"/>
          </w:tcPr>
          <w:p w14:paraId="6DCC0C9E" w14:textId="702E6F8F" w:rsidR="002D4FFC" w:rsidRPr="00730806" w:rsidRDefault="002D4FFC" w:rsidP="00BC7995">
            <w:pPr>
              <w:spacing w:after="0"/>
              <w:jc w:val="center"/>
              <w:rPr>
                <w:rFonts w:cs="Arial"/>
                <w:color w:val="000000"/>
                <w:sz w:val="22"/>
                <w:szCs w:val="22"/>
              </w:rPr>
            </w:pPr>
            <w:r w:rsidRPr="00730806">
              <w:rPr>
                <w:rFonts w:cs="Arial"/>
                <w:color w:val="000000"/>
                <w:sz w:val="22"/>
                <w:szCs w:val="22"/>
              </w:rPr>
              <w:t>3.0</w:t>
            </w:r>
          </w:p>
        </w:tc>
        <w:tc>
          <w:tcPr>
            <w:tcW w:w="0" w:type="auto"/>
            <w:vAlign w:val="bottom"/>
          </w:tcPr>
          <w:p w14:paraId="480D015C" w14:textId="407AA5BA" w:rsidR="002D4FFC" w:rsidRPr="00730806" w:rsidRDefault="002D4FFC" w:rsidP="00BC7995">
            <w:pPr>
              <w:spacing w:after="0"/>
              <w:jc w:val="center"/>
              <w:rPr>
                <w:rFonts w:cs="Arial"/>
                <w:color w:val="000000"/>
                <w:sz w:val="22"/>
                <w:szCs w:val="22"/>
              </w:rPr>
            </w:pPr>
            <w:r w:rsidRPr="00730806">
              <w:rPr>
                <w:rFonts w:cs="Arial"/>
                <w:color w:val="000000"/>
                <w:sz w:val="22"/>
                <w:szCs w:val="22"/>
              </w:rPr>
              <w:t>2.9</w:t>
            </w:r>
          </w:p>
        </w:tc>
      </w:tr>
      <w:tr w:rsidR="00607331" w:rsidRPr="00607331" w14:paraId="31387E86" w14:textId="77777777" w:rsidTr="00730806">
        <w:trPr>
          <w:jc w:val="center"/>
        </w:trPr>
        <w:tc>
          <w:tcPr>
            <w:tcW w:w="0" w:type="auto"/>
            <w:vAlign w:val="bottom"/>
          </w:tcPr>
          <w:p w14:paraId="51CF28AF" w14:textId="55EA567B"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1358AF33" w14:textId="3C34B640" w:rsidR="002D4FFC" w:rsidRPr="00730806" w:rsidRDefault="002D4FFC" w:rsidP="00730806">
            <w:pPr>
              <w:spacing w:after="0"/>
              <w:jc w:val="center"/>
              <w:rPr>
                <w:rFonts w:cs="Arial"/>
                <w:b/>
                <w:bCs/>
                <w:sz w:val="22"/>
                <w:szCs w:val="22"/>
              </w:rPr>
            </w:pPr>
            <w:r w:rsidRPr="00730806">
              <w:rPr>
                <w:rFonts w:cs="Arial"/>
                <w:sz w:val="22"/>
                <w:szCs w:val="22"/>
              </w:rPr>
              <w:t>Fourth Year</w:t>
            </w:r>
          </w:p>
        </w:tc>
        <w:tc>
          <w:tcPr>
            <w:tcW w:w="0" w:type="auto"/>
            <w:vAlign w:val="bottom"/>
          </w:tcPr>
          <w:p w14:paraId="4C45E10A" w14:textId="4D407B62" w:rsidR="002D4FFC" w:rsidRPr="00730806" w:rsidRDefault="002D4FFC" w:rsidP="00BC7995">
            <w:pPr>
              <w:spacing w:after="0"/>
              <w:jc w:val="center"/>
              <w:rPr>
                <w:rFonts w:cs="Arial"/>
                <w:color w:val="000000"/>
                <w:sz w:val="22"/>
                <w:szCs w:val="22"/>
              </w:rPr>
            </w:pPr>
            <w:r w:rsidRPr="00730806">
              <w:rPr>
                <w:rFonts w:cs="Arial"/>
                <w:color w:val="000000"/>
                <w:sz w:val="22"/>
                <w:szCs w:val="22"/>
              </w:rPr>
              <w:t>3,156</w:t>
            </w:r>
          </w:p>
        </w:tc>
        <w:tc>
          <w:tcPr>
            <w:tcW w:w="2337" w:type="dxa"/>
            <w:vAlign w:val="bottom"/>
          </w:tcPr>
          <w:p w14:paraId="2FD7083D" w14:textId="3DCA390A" w:rsidR="002D4FFC" w:rsidRPr="00730806" w:rsidRDefault="002D4FFC" w:rsidP="00BC7995">
            <w:pPr>
              <w:spacing w:after="0"/>
              <w:jc w:val="center"/>
              <w:rPr>
                <w:rFonts w:cs="Arial"/>
                <w:color w:val="000000"/>
                <w:sz w:val="22"/>
                <w:szCs w:val="22"/>
              </w:rPr>
            </w:pPr>
            <w:r w:rsidRPr="00730806">
              <w:rPr>
                <w:rFonts w:cs="Arial"/>
                <w:color w:val="000000"/>
                <w:sz w:val="22"/>
                <w:szCs w:val="22"/>
              </w:rPr>
              <w:t>2.9</w:t>
            </w:r>
          </w:p>
        </w:tc>
        <w:tc>
          <w:tcPr>
            <w:tcW w:w="2387" w:type="dxa"/>
            <w:vAlign w:val="bottom"/>
          </w:tcPr>
          <w:p w14:paraId="6763CA33" w14:textId="11FB17B1"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c>
          <w:tcPr>
            <w:tcW w:w="0" w:type="auto"/>
            <w:vAlign w:val="bottom"/>
          </w:tcPr>
          <w:p w14:paraId="7A50EFA6" w14:textId="68C899B8" w:rsidR="002D4FFC" w:rsidRPr="00730806" w:rsidRDefault="002D4FFC" w:rsidP="00BC7995">
            <w:pPr>
              <w:spacing w:after="0"/>
              <w:jc w:val="center"/>
              <w:rPr>
                <w:rFonts w:cs="Arial"/>
                <w:color w:val="000000"/>
                <w:sz w:val="22"/>
                <w:szCs w:val="22"/>
              </w:rPr>
            </w:pPr>
            <w:r w:rsidRPr="00730806">
              <w:rPr>
                <w:rFonts w:cs="Arial"/>
                <w:color w:val="000000"/>
                <w:sz w:val="22"/>
                <w:szCs w:val="22"/>
              </w:rPr>
              <w:t>3.0</w:t>
            </w:r>
          </w:p>
        </w:tc>
        <w:tc>
          <w:tcPr>
            <w:tcW w:w="0" w:type="auto"/>
            <w:vAlign w:val="bottom"/>
          </w:tcPr>
          <w:p w14:paraId="0E06AD71" w14:textId="72BE1F6D" w:rsidR="002D4FFC" w:rsidRPr="00730806" w:rsidRDefault="002D4FFC" w:rsidP="00BC7995">
            <w:pPr>
              <w:spacing w:after="0"/>
              <w:jc w:val="center"/>
              <w:rPr>
                <w:rFonts w:cs="Arial"/>
                <w:color w:val="000000"/>
                <w:sz w:val="22"/>
                <w:szCs w:val="22"/>
              </w:rPr>
            </w:pPr>
            <w:r w:rsidRPr="00730806">
              <w:rPr>
                <w:rFonts w:cs="Arial"/>
                <w:color w:val="000000"/>
                <w:sz w:val="22"/>
                <w:szCs w:val="22"/>
              </w:rPr>
              <w:t>3.0</w:t>
            </w:r>
          </w:p>
        </w:tc>
      </w:tr>
      <w:tr w:rsidR="00607331" w:rsidRPr="00607331" w14:paraId="00CCF7E5" w14:textId="77777777" w:rsidTr="00730806">
        <w:trPr>
          <w:jc w:val="center"/>
        </w:trPr>
        <w:tc>
          <w:tcPr>
            <w:tcW w:w="0" w:type="auto"/>
            <w:vAlign w:val="bottom"/>
          </w:tcPr>
          <w:p w14:paraId="5F5AB68A" w14:textId="1A04961C"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3619C07F" w14:textId="02C894E8" w:rsidR="002D4FFC" w:rsidRPr="00730806" w:rsidRDefault="002D4FFC" w:rsidP="00730806">
            <w:pPr>
              <w:spacing w:after="0"/>
              <w:jc w:val="center"/>
              <w:rPr>
                <w:rFonts w:cs="Arial"/>
                <w:b/>
                <w:bCs/>
                <w:sz w:val="22"/>
                <w:szCs w:val="22"/>
              </w:rPr>
            </w:pPr>
            <w:r w:rsidRPr="00730806">
              <w:rPr>
                <w:rFonts w:cs="Arial"/>
                <w:sz w:val="22"/>
                <w:szCs w:val="22"/>
              </w:rPr>
              <w:t>Fifth Year</w:t>
            </w:r>
          </w:p>
        </w:tc>
        <w:tc>
          <w:tcPr>
            <w:tcW w:w="0" w:type="auto"/>
            <w:vAlign w:val="bottom"/>
          </w:tcPr>
          <w:p w14:paraId="14FAA55A" w14:textId="640548F1" w:rsidR="002D4FFC" w:rsidRPr="00730806" w:rsidRDefault="002D4FFC" w:rsidP="00BC7995">
            <w:pPr>
              <w:spacing w:after="0"/>
              <w:jc w:val="center"/>
              <w:rPr>
                <w:rFonts w:cs="Arial"/>
                <w:color w:val="000000"/>
                <w:sz w:val="22"/>
                <w:szCs w:val="22"/>
              </w:rPr>
            </w:pPr>
            <w:r w:rsidRPr="00730806">
              <w:rPr>
                <w:rFonts w:cs="Arial"/>
                <w:color w:val="000000"/>
                <w:sz w:val="22"/>
                <w:szCs w:val="22"/>
              </w:rPr>
              <w:t>657</w:t>
            </w:r>
          </w:p>
        </w:tc>
        <w:tc>
          <w:tcPr>
            <w:tcW w:w="2337" w:type="dxa"/>
            <w:vAlign w:val="bottom"/>
          </w:tcPr>
          <w:p w14:paraId="6EA61FAC" w14:textId="39CC3C64" w:rsidR="002D4FFC" w:rsidRPr="00730806" w:rsidRDefault="002D4FFC" w:rsidP="00BC7995">
            <w:pPr>
              <w:spacing w:after="0"/>
              <w:jc w:val="center"/>
              <w:rPr>
                <w:rFonts w:cs="Arial"/>
                <w:color w:val="000000"/>
                <w:sz w:val="22"/>
                <w:szCs w:val="22"/>
              </w:rPr>
            </w:pPr>
            <w:r w:rsidRPr="00730806">
              <w:rPr>
                <w:rFonts w:cs="Arial"/>
                <w:color w:val="000000"/>
                <w:sz w:val="22"/>
                <w:szCs w:val="22"/>
              </w:rPr>
              <w:t>3.2</w:t>
            </w:r>
          </w:p>
        </w:tc>
        <w:tc>
          <w:tcPr>
            <w:tcW w:w="2387" w:type="dxa"/>
            <w:vAlign w:val="bottom"/>
          </w:tcPr>
          <w:p w14:paraId="7619E93D" w14:textId="6B3595F4" w:rsidR="002D4FFC" w:rsidRPr="00730806" w:rsidRDefault="002D4FFC" w:rsidP="00BC7995">
            <w:pPr>
              <w:spacing w:after="0"/>
              <w:jc w:val="center"/>
              <w:rPr>
                <w:rFonts w:cs="Arial"/>
                <w:color w:val="000000"/>
                <w:sz w:val="22"/>
                <w:szCs w:val="22"/>
              </w:rPr>
            </w:pPr>
            <w:r w:rsidRPr="00730806">
              <w:rPr>
                <w:rFonts w:cs="Arial"/>
                <w:color w:val="000000"/>
                <w:sz w:val="22"/>
                <w:szCs w:val="22"/>
              </w:rPr>
              <w:t>3.7</w:t>
            </w:r>
          </w:p>
        </w:tc>
        <w:tc>
          <w:tcPr>
            <w:tcW w:w="0" w:type="auto"/>
            <w:vAlign w:val="bottom"/>
          </w:tcPr>
          <w:p w14:paraId="5B15CEC2" w14:textId="01C69261"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c>
          <w:tcPr>
            <w:tcW w:w="0" w:type="auto"/>
            <w:vAlign w:val="bottom"/>
          </w:tcPr>
          <w:p w14:paraId="6EA9BD38" w14:textId="39EA3388"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r>
      <w:tr w:rsidR="00607331" w:rsidRPr="00607331" w14:paraId="7678546D" w14:textId="77777777" w:rsidTr="00730806">
        <w:trPr>
          <w:jc w:val="center"/>
        </w:trPr>
        <w:tc>
          <w:tcPr>
            <w:tcW w:w="0" w:type="auto"/>
            <w:vAlign w:val="bottom"/>
          </w:tcPr>
          <w:p w14:paraId="524ECB0E" w14:textId="3CFF7974" w:rsidR="002D4FFC" w:rsidRPr="00730806" w:rsidRDefault="002D4FFC" w:rsidP="00BC7995">
            <w:pPr>
              <w:spacing w:after="0"/>
              <w:rPr>
                <w:rFonts w:cs="Arial"/>
                <w:b/>
                <w:bCs/>
                <w:sz w:val="22"/>
                <w:szCs w:val="22"/>
              </w:rPr>
            </w:pPr>
            <w:r w:rsidRPr="00730806">
              <w:rPr>
                <w:rFonts w:cs="Arial"/>
                <w:sz w:val="22"/>
                <w:szCs w:val="22"/>
              </w:rPr>
              <w:t>9</w:t>
            </w:r>
            <w:r w:rsidRPr="00730806">
              <w:rPr>
                <w:rFonts w:eastAsia="Calibri" w:cs="Arial"/>
                <w:color w:val="000000" w:themeColor="text1"/>
                <w:sz w:val="22"/>
                <w:szCs w:val="22"/>
              </w:rPr>
              <w:t>–</w:t>
            </w:r>
            <w:r w:rsidRPr="00730806">
              <w:rPr>
                <w:rFonts w:cs="Arial"/>
                <w:sz w:val="22"/>
                <w:szCs w:val="22"/>
              </w:rPr>
              <w:t>12</w:t>
            </w:r>
          </w:p>
        </w:tc>
        <w:tc>
          <w:tcPr>
            <w:tcW w:w="0" w:type="auto"/>
            <w:vAlign w:val="bottom"/>
          </w:tcPr>
          <w:p w14:paraId="33D0C123" w14:textId="68C7CD43" w:rsidR="002D4FFC" w:rsidRPr="00730806" w:rsidRDefault="002D4FFC" w:rsidP="00730806">
            <w:pPr>
              <w:spacing w:after="0"/>
              <w:jc w:val="center"/>
              <w:rPr>
                <w:rFonts w:cs="Arial"/>
                <w:b/>
                <w:bCs/>
                <w:sz w:val="22"/>
                <w:szCs w:val="22"/>
              </w:rPr>
            </w:pPr>
            <w:r w:rsidRPr="00730806">
              <w:rPr>
                <w:rFonts w:cs="Arial"/>
                <w:sz w:val="22"/>
                <w:szCs w:val="22"/>
              </w:rPr>
              <w:t>Sixth+ Year</w:t>
            </w:r>
          </w:p>
        </w:tc>
        <w:tc>
          <w:tcPr>
            <w:tcW w:w="0" w:type="auto"/>
            <w:vAlign w:val="bottom"/>
          </w:tcPr>
          <w:p w14:paraId="6A8E33FA" w14:textId="541A608D" w:rsidR="002D4FFC" w:rsidRPr="00730806" w:rsidRDefault="002D4FFC" w:rsidP="00BC7995">
            <w:pPr>
              <w:spacing w:after="0"/>
              <w:jc w:val="center"/>
              <w:rPr>
                <w:rFonts w:cs="Arial"/>
                <w:color w:val="000000"/>
                <w:sz w:val="22"/>
                <w:szCs w:val="22"/>
              </w:rPr>
            </w:pPr>
            <w:r w:rsidRPr="00730806">
              <w:rPr>
                <w:rFonts w:cs="Arial"/>
                <w:color w:val="000000"/>
                <w:sz w:val="22"/>
                <w:szCs w:val="22"/>
              </w:rPr>
              <w:t>9,004</w:t>
            </w:r>
          </w:p>
        </w:tc>
        <w:tc>
          <w:tcPr>
            <w:tcW w:w="2337" w:type="dxa"/>
            <w:vAlign w:val="bottom"/>
          </w:tcPr>
          <w:p w14:paraId="6C6CFCF9" w14:textId="12F6D991"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c>
          <w:tcPr>
            <w:tcW w:w="2387" w:type="dxa"/>
            <w:vAlign w:val="bottom"/>
          </w:tcPr>
          <w:p w14:paraId="2C31BFAA" w14:textId="23054913" w:rsidR="002D4FFC" w:rsidRPr="00730806" w:rsidRDefault="002D4FFC" w:rsidP="00BC7995">
            <w:pPr>
              <w:spacing w:after="0"/>
              <w:jc w:val="center"/>
              <w:rPr>
                <w:rFonts w:cs="Arial"/>
                <w:color w:val="000000"/>
                <w:sz w:val="22"/>
                <w:szCs w:val="22"/>
              </w:rPr>
            </w:pPr>
            <w:r w:rsidRPr="00730806">
              <w:rPr>
                <w:rFonts w:cs="Arial"/>
                <w:color w:val="000000"/>
                <w:sz w:val="22"/>
                <w:szCs w:val="22"/>
              </w:rPr>
              <w:t>3.7</w:t>
            </w:r>
          </w:p>
        </w:tc>
        <w:tc>
          <w:tcPr>
            <w:tcW w:w="0" w:type="auto"/>
            <w:vAlign w:val="bottom"/>
          </w:tcPr>
          <w:p w14:paraId="0B92A31E" w14:textId="1CD116A0"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c>
          <w:tcPr>
            <w:tcW w:w="0" w:type="auto"/>
            <w:vAlign w:val="bottom"/>
          </w:tcPr>
          <w:p w14:paraId="13887EE2" w14:textId="1C5DBEDC"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r>
      <w:tr w:rsidR="00607331" w:rsidRPr="00607331" w14:paraId="4EF5BC73" w14:textId="77777777" w:rsidTr="00730806">
        <w:trPr>
          <w:jc w:val="center"/>
        </w:trPr>
        <w:tc>
          <w:tcPr>
            <w:tcW w:w="0" w:type="auto"/>
            <w:vAlign w:val="bottom"/>
          </w:tcPr>
          <w:p w14:paraId="014BDFE0" w14:textId="2FE32358" w:rsidR="002D4FFC" w:rsidRPr="00730806" w:rsidRDefault="002D4FFC" w:rsidP="00BC7995">
            <w:pPr>
              <w:spacing w:after="0"/>
              <w:rPr>
                <w:rFonts w:cs="Arial"/>
                <w:b/>
                <w:bCs/>
                <w:sz w:val="22"/>
                <w:szCs w:val="22"/>
              </w:rPr>
            </w:pPr>
            <w:r w:rsidRPr="00730806">
              <w:rPr>
                <w:rFonts w:cs="Arial"/>
                <w:b/>
                <w:bCs/>
                <w:sz w:val="22"/>
                <w:szCs w:val="22"/>
              </w:rPr>
              <w:t>9</w:t>
            </w:r>
            <w:r w:rsidRPr="00730806">
              <w:rPr>
                <w:rFonts w:eastAsia="Calibri" w:cs="Arial"/>
                <w:b/>
                <w:bCs/>
                <w:color w:val="000000" w:themeColor="text1"/>
                <w:sz w:val="22"/>
                <w:szCs w:val="22"/>
              </w:rPr>
              <w:t>–</w:t>
            </w:r>
            <w:r w:rsidRPr="00730806">
              <w:rPr>
                <w:rFonts w:cs="Arial"/>
                <w:b/>
                <w:bCs/>
                <w:sz w:val="22"/>
                <w:szCs w:val="22"/>
              </w:rPr>
              <w:t>12</w:t>
            </w:r>
          </w:p>
        </w:tc>
        <w:tc>
          <w:tcPr>
            <w:tcW w:w="0" w:type="auto"/>
            <w:vAlign w:val="bottom"/>
          </w:tcPr>
          <w:p w14:paraId="56D834AB" w14:textId="536FC361" w:rsidR="002D4FFC" w:rsidRPr="00730806" w:rsidRDefault="002D4FFC" w:rsidP="00730806">
            <w:pPr>
              <w:spacing w:after="0"/>
              <w:jc w:val="center"/>
              <w:rPr>
                <w:rFonts w:cs="Arial"/>
                <w:b/>
                <w:bCs/>
                <w:sz w:val="22"/>
                <w:szCs w:val="22"/>
              </w:rPr>
            </w:pPr>
            <w:r w:rsidRPr="00730806">
              <w:rPr>
                <w:rFonts w:cs="Arial"/>
                <w:b/>
                <w:bCs/>
                <w:sz w:val="22"/>
                <w:szCs w:val="22"/>
              </w:rPr>
              <w:t>Total</w:t>
            </w:r>
          </w:p>
        </w:tc>
        <w:tc>
          <w:tcPr>
            <w:tcW w:w="0" w:type="auto"/>
            <w:vAlign w:val="bottom"/>
          </w:tcPr>
          <w:p w14:paraId="3F6968FA" w14:textId="01A748B1" w:rsidR="002D4FFC" w:rsidRPr="00730806" w:rsidRDefault="002D4FFC" w:rsidP="00BC7995">
            <w:pPr>
              <w:spacing w:after="0"/>
              <w:jc w:val="center"/>
              <w:rPr>
                <w:rFonts w:cs="Arial"/>
                <w:color w:val="000000"/>
                <w:sz w:val="22"/>
                <w:szCs w:val="22"/>
              </w:rPr>
            </w:pPr>
            <w:r w:rsidRPr="00730806">
              <w:rPr>
                <w:rFonts w:cs="Arial"/>
                <w:color w:val="000000"/>
                <w:sz w:val="22"/>
                <w:szCs w:val="22"/>
              </w:rPr>
              <w:t>28,069</w:t>
            </w:r>
          </w:p>
        </w:tc>
        <w:tc>
          <w:tcPr>
            <w:tcW w:w="2337" w:type="dxa"/>
            <w:vAlign w:val="bottom"/>
          </w:tcPr>
          <w:p w14:paraId="49ED107E" w14:textId="099C69B9" w:rsidR="002D4FFC" w:rsidRPr="00730806" w:rsidRDefault="002D4FFC" w:rsidP="00BC7995">
            <w:pPr>
              <w:spacing w:after="0"/>
              <w:jc w:val="center"/>
              <w:rPr>
                <w:rFonts w:cs="Arial"/>
                <w:color w:val="000000"/>
                <w:sz w:val="22"/>
                <w:szCs w:val="22"/>
              </w:rPr>
            </w:pPr>
            <w:r w:rsidRPr="00730806">
              <w:rPr>
                <w:rFonts w:cs="Arial"/>
                <w:color w:val="000000"/>
                <w:sz w:val="22"/>
                <w:szCs w:val="22"/>
              </w:rPr>
              <w:t>2.9</w:t>
            </w:r>
          </w:p>
        </w:tc>
        <w:tc>
          <w:tcPr>
            <w:tcW w:w="2387" w:type="dxa"/>
            <w:vAlign w:val="bottom"/>
          </w:tcPr>
          <w:p w14:paraId="269E8B2A" w14:textId="50909342" w:rsidR="002D4FFC" w:rsidRPr="00730806" w:rsidRDefault="002D4FFC" w:rsidP="00BC7995">
            <w:pPr>
              <w:spacing w:after="0"/>
              <w:jc w:val="center"/>
              <w:rPr>
                <w:rFonts w:cs="Arial"/>
                <w:color w:val="000000"/>
                <w:sz w:val="22"/>
                <w:szCs w:val="22"/>
              </w:rPr>
            </w:pPr>
            <w:r w:rsidRPr="00730806">
              <w:rPr>
                <w:rFonts w:cs="Arial"/>
                <w:color w:val="000000"/>
                <w:sz w:val="22"/>
                <w:szCs w:val="22"/>
              </w:rPr>
              <w:t>3.3</w:t>
            </w:r>
          </w:p>
        </w:tc>
        <w:tc>
          <w:tcPr>
            <w:tcW w:w="0" w:type="auto"/>
            <w:vAlign w:val="bottom"/>
          </w:tcPr>
          <w:p w14:paraId="2B4D987C" w14:textId="556E2108" w:rsidR="002D4FFC" w:rsidRPr="00730806" w:rsidRDefault="002D4FFC" w:rsidP="00BC7995">
            <w:pPr>
              <w:spacing w:after="0"/>
              <w:jc w:val="center"/>
              <w:rPr>
                <w:rFonts w:cs="Arial"/>
                <w:color w:val="000000"/>
                <w:sz w:val="22"/>
                <w:szCs w:val="22"/>
              </w:rPr>
            </w:pPr>
            <w:r w:rsidRPr="00730806">
              <w:rPr>
                <w:rFonts w:cs="Arial"/>
                <w:color w:val="000000"/>
                <w:sz w:val="22"/>
                <w:szCs w:val="22"/>
              </w:rPr>
              <w:t>3.0</w:t>
            </w:r>
          </w:p>
        </w:tc>
        <w:tc>
          <w:tcPr>
            <w:tcW w:w="0" w:type="auto"/>
            <w:vAlign w:val="bottom"/>
          </w:tcPr>
          <w:p w14:paraId="5ADF98CC" w14:textId="7CF60E2A" w:rsidR="002D4FFC" w:rsidRPr="00730806" w:rsidRDefault="002D4FFC" w:rsidP="00BC7995">
            <w:pPr>
              <w:spacing w:after="0"/>
              <w:jc w:val="center"/>
              <w:rPr>
                <w:rFonts w:cs="Arial"/>
                <w:color w:val="000000"/>
                <w:sz w:val="22"/>
                <w:szCs w:val="22"/>
              </w:rPr>
            </w:pPr>
            <w:r w:rsidRPr="00730806">
              <w:rPr>
                <w:rFonts w:cs="Arial"/>
                <w:color w:val="000000"/>
                <w:sz w:val="22"/>
                <w:szCs w:val="22"/>
              </w:rPr>
              <w:t>2.9</w:t>
            </w:r>
          </w:p>
        </w:tc>
      </w:tr>
      <w:tr w:rsidR="00607331" w:rsidRPr="00607331" w14:paraId="710F7F79" w14:textId="77777777" w:rsidTr="00730806">
        <w:trPr>
          <w:jc w:val="center"/>
        </w:trPr>
        <w:tc>
          <w:tcPr>
            <w:tcW w:w="0" w:type="auto"/>
          </w:tcPr>
          <w:p w14:paraId="3734B403" w14:textId="56D6B054" w:rsidR="00F37015" w:rsidRPr="00730806" w:rsidRDefault="00F37015" w:rsidP="00730806">
            <w:pPr>
              <w:spacing w:after="0"/>
              <w:jc w:val="both"/>
              <w:rPr>
                <w:rFonts w:cs="Arial"/>
                <w:b/>
                <w:bCs/>
                <w:sz w:val="22"/>
                <w:szCs w:val="22"/>
              </w:rPr>
            </w:pPr>
            <w:r w:rsidRPr="00730806">
              <w:rPr>
                <w:rFonts w:cs="Arial"/>
                <w:b/>
                <w:bCs/>
                <w:sz w:val="22"/>
                <w:szCs w:val="22"/>
              </w:rPr>
              <w:t>All Grades</w:t>
            </w:r>
          </w:p>
        </w:tc>
        <w:tc>
          <w:tcPr>
            <w:tcW w:w="0" w:type="auto"/>
          </w:tcPr>
          <w:p w14:paraId="7BEA9A26" w14:textId="056BF55D" w:rsidR="00F37015" w:rsidRPr="00730806" w:rsidRDefault="00F37015" w:rsidP="00BC7995">
            <w:pPr>
              <w:spacing w:after="0"/>
              <w:rPr>
                <w:rFonts w:cs="Arial"/>
                <w:b/>
                <w:bCs/>
                <w:sz w:val="22"/>
                <w:szCs w:val="22"/>
              </w:rPr>
            </w:pPr>
            <w:r w:rsidRPr="00730806">
              <w:rPr>
                <w:rFonts w:cs="Arial"/>
                <w:b/>
                <w:bCs/>
                <w:sz w:val="22"/>
                <w:szCs w:val="22"/>
              </w:rPr>
              <w:t>Grand Total</w:t>
            </w:r>
          </w:p>
        </w:tc>
        <w:tc>
          <w:tcPr>
            <w:tcW w:w="0" w:type="auto"/>
            <w:vAlign w:val="bottom"/>
          </w:tcPr>
          <w:p w14:paraId="72289372" w14:textId="032B8A70" w:rsidR="00F37015" w:rsidRPr="00730806" w:rsidRDefault="00F37015" w:rsidP="00BC7995">
            <w:pPr>
              <w:spacing w:after="0"/>
              <w:jc w:val="center"/>
              <w:rPr>
                <w:rFonts w:cs="Arial"/>
                <w:b/>
                <w:bCs/>
                <w:color w:val="000000"/>
                <w:sz w:val="22"/>
                <w:szCs w:val="22"/>
              </w:rPr>
            </w:pPr>
            <w:r w:rsidRPr="00730806">
              <w:rPr>
                <w:rFonts w:cs="Arial"/>
                <w:b/>
                <w:bCs/>
                <w:color w:val="000000"/>
                <w:sz w:val="22"/>
                <w:szCs w:val="22"/>
              </w:rPr>
              <w:t>120,118</w:t>
            </w:r>
          </w:p>
        </w:tc>
        <w:tc>
          <w:tcPr>
            <w:tcW w:w="2337" w:type="dxa"/>
            <w:vAlign w:val="bottom"/>
          </w:tcPr>
          <w:p w14:paraId="19AD6F22" w14:textId="386A9553" w:rsidR="00F37015" w:rsidRPr="00730806" w:rsidRDefault="00F37015" w:rsidP="00BC7995">
            <w:pPr>
              <w:spacing w:after="0"/>
              <w:jc w:val="center"/>
              <w:rPr>
                <w:rFonts w:cs="Arial"/>
                <w:b/>
                <w:bCs/>
                <w:color w:val="000000"/>
                <w:sz w:val="22"/>
                <w:szCs w:val="22"/>
              </w:rPr>
            </w:pPr>
            <w:r w:rsidRPr="00730806">
              <w:rPr>
                <w:rFonts w:cs="Arial"/>
                <w:b/>
                <w:bCs/>
                <w:color w:val="000000"/>
                <w:sz w:val="22"/>
                <w:szCs w:val="22"/>
              </w:rPr>
              <w:t>3.4</w:t>
            </w:r>
          </w:p>
        </w:tc>
        <w:tc>
          <w:tcPr>
            <w:tcW w:w="2387" w:type="dxa"/>
            <w:vAlign w:val="bottom"/>
          </w:tcPr>
          <w:p w14:paraId="2D8D226D" w14:textId="6BEF5231" w:rsidR="00F37015" w:rsidRPr="00730806" w:rsidRDefault="00F37015" w:rsidP="00BC7995">
            <w:pPr>
              <w:spacing w:after="0"/>
              <w:jc w:val="center"/>
              <w:rPr>
                <w:rFonts w:cs="Arial"/>
                <w:b/>
                <w:bCs/>
                <w:color w:val="000000"/>
                <w:sz w:val="22"/>
                <w:szCs w:val="22"/>
              </w:rPr>
            </w:pPr>
            <w:r w:rsidRPr="00730806">
              <w:rPr>
                <w:rFonts w:cs="Arial"/>
                <w:b/>
                <w:bCs/>
                <w:color w:val="000000"/>
                <w:sz w:val="22"/>
                <w:szCs w:val="22"/>
              </w:rPr>
              <w:t>3.4</w:t>
            </w:r>
          </w:p>
        </w:tc>
        <w:tc>
          <w:tcPr>
            <w:tcW w:w="0" w:type="auto"/>
            <w:vAlign w:val="bottom"/>
          </w:tcPr>
          <w:p w14:paraId="1A6E767C" w14:textId="573105C1" w:rsidR="00F37015" w:rsidRPr="00730806" w:rsidRDefault="00F37015" w:rsidP="00BC7995">
            <w:pPr>
              <w:spacing w:after="0"/>
              <w:jc w:val="center"/>
              <w:rPr>
                <w:rFonts w:cs="Arial"/>
                <w:b/>
                <w:bCs/>
                <w:color w:val="000000"/>
                <w:sz w:val="22"/>
                <w:szCs w:val="22"/>
              </w:rPr>
            </w:pPr>
            <w:r w:rsidRPr="00730806">
              <w:rPr>
                <w:rFonts w:cs="Arial"/>
                <w:b/>
                <w:bCs/>
                <w:color w:val="000000"/>
                <w:sz w:val="22"/>
                <w:szCs w:val="22"/>
              </w:rPr>
              <w:t>2.9</w:t>
            </w:r>
          </w:p>
        </w:tc>
        <w:tc>
          <w:tcPr>
            <w:tcW w:w="0" w:type="auto"/>
            <w:vAlign w:val="bottom"/>
          </w:tcPr>
          <w:p w14:paraId="1AC42015" w14:textId="0EB6A2F2" w:rsidR="00F37015" w:rsidRPr="00730806" w:rsidRDefault="00F37015" w:rsidP="00BC7995">
            <w:pPr>
              <w:spacing w:after="0"/>
              <w:jc w:val="center"/>
              <w:rPr>
                <w:rFonts w:cs="Arial"/>
                <w:b/>
                <w:bCs/>
                <w:color w:val="000000"/>
                <w:sz w:val="22"/>
                <w:szCs w:val="22"/>
              </w:rPr>
            </w:pPr>
            <w:r w:rsidRPr="00730806">
              <w:rPr>
                <w:rFonts w:cs="Arial"/>
                <w:b/>
                <w:bCs/>
                <w:color w:val="000000"/>
                <w:sz w:val="22"/>
                <w:szCs w:val="22"/>
              </w:rPr>
              <w:t>3.0</w:t>
            </w:r>
          </w:p>
        </w:tc>
      </w:tr>
    </w:tbl>
    <w:p w14:paraId="03DE9AFB" w14:textId="77777777" w:rsidR="007C7599" w:rsidRPr="003B6C5F" w:rsidRDefault="007C7599" w:rsidP="007C7599">
      <w:pPr>
        <w:rPr>
          <w:rFonts w:cs="Arial"/>
        </w:rPr>
      </w:pPr>
    </w:p>
    <w:p w14:paraId="61DD383E" w14:textId="77777777" w:rsidR="007C7599" w:rsidRPr="003B6C5F" w:rsidRDefault="007C7599" w:rsidP="007C7599">
      <w:pPr>
        <w:rPr>
          <w:rFonts w:cs="Arial"/>
          <w:i/>
          <w:iCs/>
        </w:rPr>
        <w:sectPr w:rsidR="007C7599" w:rsidRPr="003B6C5F" w:rsidSect="007C7599">
          <w:headerReference w:type="default" r:id="rId35"/>
          <w:footerReference w:type="default" r:id="rId36"/>
          <w:footnotePr>
            <w:pos w:val="beneathText"/>
          </w:footnotePr>
          <w:type w:val="nextColumn"/>
          <w:pgSz w:w="15840" w:h="12240" w:orient="landscape" w:code="1"/>
          <w:pgMar w:top="1224" w:right="1440" w:bottom="720" w:left="1440" w:header="720" w:footer="544" w:gutter="0"/>
          <w:cols w:space="720"/>
          <w:docGrid w:linePitch="360"/>
        </w:sectPr>
      </w:pPr>
    </w:p>
    <w:p w14:paraId="7EC3861A" w14:textId="77777777" w:rsidR="007C7599" w:rsidRPr="003B6C5F" w:rsidRDefault="007C7599" w:rsidP="007C7599">
      <w:pPr>
        <w:keepNext/>
        <w:rPr>
          <w:rFonts w:cs="Arial"/>
          <w:b/>
          <w:bCs/>
        </w:rPr>
      </w:pPr>
      <w:r w:rsidRPr="003B6C5F">
        <w:rPr>
          <w:rFonts w:cs="Arial"/>
          <w:b/>
          <w:bCs/>
        </w:rPr>
        <w:lastRenderedPageBreak/>
        <w:t>Table 7. 2025 Percent of Students at Each Overall Proficiency Level by Grade Span and Years of Enrollment in 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942"/>
        <w:gridCol w:w="1628"/>
        <w:gridCol w:w="21"/>
        <w:gridCol w:w="1191"/>
        <w:gridCol w:w="1684"/>
        <w:gridCol w:w="1684"/>
        <w:gridCol w:w="1684"/>
        <w:gridCol w:w="1684"/>
        <w:gridCol w:w="1684"/>
        <w:gridCol w:w="1684"/>
      </w:tblGrid>
      <w:tr w:rsidR="001C2606" w:rsidRPr="001C2606" w14:paraId="251DC9DB" w14:textId="77777777" w:rsidTr="5295226D">
        <w:trPr>
          <w:trHeight w:val="296"/>
          <w:tblHeader/>
          <w:jc w:val="center"/>
        </w:trPr>
        <w:tc>
          <w:tcPr>
            <w:tcW w:w="346" w:type="pct"/>
            <w:vAlign w:val="bottom"/>
          </w:tcPr>
          <w:p w14:paraId="520A55EA" w14:textId="77777777" w:rsidR="00E55DC6" w:rsidRPr="00730806" w:rsidRDefault="00E55DC6" w:rsidP="00BC7995">
            <w:pPr>
              <w:spacing w:after="0"/>
              <w:rPr>
                <w:rFonts w:eastAsia="Times New Roman" w:cs="Arial"/>
                <w:b/>
                <w:color w:val="000000"/>
                <w:sz w:val="22"/>
                <w:szCs w:val="22"/>
              </w:rPr>
            </w:pPr>
            <w:r w:rsidRPr="00730806">
              <w:rPr>
                <w:rFonts w:eastAsia="Times New Roman" w:cs="Arial"/>
                <w:b/>
                <w:color w:val="000000"/>
                <w:sz w:val="22"/>
                <w:szCs w:val="22"/>
              </w:rPr>
              <w:t>Grade Span</w:t>
            </w:r>
          </w:p>
        </w:tc>
        <w:tc>
          <w:tcPr>
            <w:tcW w:w="602" w:type="pct"/>
            <w:gridSpan w:val="2"/>
            <w:noWrap/>
            <w:vAlign w:val="bottom"/>
            <w:hideMark/>
          </w:tcPr>
          <w:p w14:paraId="718EC89F" w14:textId="77777777" w:rsidR="00E55DC6" w:rsidRPr="00730806" w:rsidRDefault="00E55DC6" w:rsidP="00BC7995">
            <w:pPr>
              <w:spacing w:after="0"/>
              <w:rPr>
                <w:rFonts w:eastAsia="Times New Roman" w:cs="Arial"/>
                <w:b/>
                <w:color w:val="000000"/>
                <w:sz w:val="22"/>
                <w:szCs w:val="22"/>
              </w:rPr>
            </w:pPr>
            <w:r w:rsidRPr="00730806">
              <w:rPr>
                <w:rFonts w:eastAsia="Times New Roman" w:cs="Arial"/>
                <w:b/>
                <w:color w:val="000000"/>
                <w:sz w:val="22"/>
                <w:szCs w:val="22"/>
              </w:rPr>
              <w:t>Years in MA</w:t>
            </w:r>
          </w:p>
        </w:tc>
        <w:tc>
          <w:tcPr>
            <w:tcW w:w="441" w:type="pct"/>
            <w:tcBorders>
              <w:bottom w:val="single" w:sz="4" w:space="0" w:color="auto"/>
            </w:tcBorders>
            <w:vAlign w:val="bottom"/>
          </w:tcPr>
          <w:p w14:paraId="0DB37B11" w14:textId="77777777" w:rsidR="00E55DC6" w:rsidRPr="00730806" w:rsidRDefault="00E55DC6" w:rsidP="00BC7995">
            <w:pPr>
              <w:spacing w:after="0"/>
              <w:rPr>
                <w:rFonts w:eastAsia="Times New Roman" w:cs="Arial"/>
                <w:b/>
                <w:color w:val="000000"/>
                <w:sz w:val="22"/>
                <w:szCs w:val="22"/>
              </w:rPr>
            </w:pPr>
          </w:p>
          <w:p w14:paraId="39850608" w14:textId="31F56C9D" w:rsidR="00E55DC6" w:rsidRPr="00730806" w:rsidRDefault="134501F5"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Num.</w:t>
            </w:r>
            <w:r w:rsidR="48D30617" w:rsidRPr="5295226D">
              <w:rPr>
                <w:rFonts w:eastAsia="Times New Roman" w:cs="Arial"/>
                <w:b/>
                <w:bCs/>
                <w:color w:val="000000" w:themeColor="text1"/>
                <w:sz w:val="22"/>
                <w:szCs w:val="22"/>
              </w:rPr>
              <w:t xml:space="preserve"> T</w:t>
            </w:r>
            <w:r w:rsidR="6B399450" w:rsidRPr="5295226D">
              <w:rPr>
                <w:rFonts w:eastAsia="Times New Roman" w:cs="Arial"/>
                <w:b/>
                <w:bCs/>
                <w:color w:val="000000" w:themeColor="text1"/>
                <w:sz w:val="22"/>
                <w:szCs w:val="22"/>
              </w:rPr>
              <w:t>ested</w:t>
            </w:r>
          </w:p>
        </w:tc>
        <w:tc>
          <w:tcPr>
            <w:tcW w:w="602" w:type="pct"/>
            <w:noWrap/>
            <w:vAlign w:val="bottom"/>
            <w:hideMark/>
          </w:tcPr>
          <w:p w14:paraId="3F4525FE" w14:textId="2F5499BB" w:rsidR="00E55DC6" w:rsidRPr="00730806" w:rsidRDefault="540D1FC0"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1</w:t>
            </w:r>
          </w:p>
        </w:tc>
        <w:tc>
          <w:tcPr>
            <w:tcW w:w="602" w:type="pct"/>
            <w:noWrap/>
            <w:vAlign w:val="bottom"/>
            <w:hideMark/>
          </w:tcPr>
          <w:p w14:paraId="5ACF46E1" w14:textId="5B9A547A" w:rsidR="00E55DC6" w:rsidRPr="00730806" w:rsidRDefault="7C6782F0"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2</w:t>
            </w:r>
          </w:p>
        </w:tc>
        <w:tc>
          <w:tcPr>
            <w:tcW w:w="602" w:type="pct"/>
            <w:noWrap/>
            <w:vAlign w:val="bottom"/>
            <w:hideMark/>
          </w:tcPr>
          <w:p w14:paraId="5CDF1C20" w14:textId="4AA7B957" w:rsidR="00E55DC6" w:rsidRPr="00730806" w:rsidRDefault="62333E1A"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3</w:t>
            </w:r>
          </w:p>
        </w:tc>
        <w:tc>
          <w:tcPr>
            <w:tcW w:w="602" w:type="pct"/>
            <w:noWrap/>
            <w:vAlign w:val="bottom"/>
            <w:hideMark/>
          </w:tcPr>
          <w:p w14:paraId="7646D129" w14:textId="1F7E2376" w:rsidR="00E55DC6" w:rsidRPr="00730806" w:rsidRDefault="47C67CFE"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4</w:t>
            </w:r>
          </w:p>
        </w:tc>
        <w:tc>
          <w:tcPr>
            <w:tcW w:w="602" w:type="pct"/>
            <w:noWrap/>
            <w:vAlign w:val="bottom"/>
            <w:hideMark/>
          </w:tcPr>
          <w:p w14:paraId="15D3146C" w14:textId="45232C13" w:rsidR="00E55DC6" w:rsidRPr="00730806" w:rsidRDefault="198D4478"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5</w:t>
            </w:r>
          </w:p>
        </w:tc>
        <w:tc>
          <w:tcPr>
            <w:tcW w:w="602" w:type="pct"/>
            <w:noWrap/>
            <w:vAlign w:val="bottom"/>
            <w:hideMark/>
          </w:tcPr>
          <w:p w14:paraId="5DC336E5" w14:textId="715EB64E" w:rsidR="00E55DC6" w:rsidRPr="00730806" w:rsidRDefault="051E349F" w:rsidP="5295226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B399450" w:rsidRPr="00730806">
              <w:rPr>
                <w:rFonts w:eastAsia="Times New Roman" w:cs="Arial"/>
                <w:b/>
                <w:bCs/>
                <w:color w:val="000000" w:themeColor="text1"/>
                <w:sz w:val="22"/>
                <w:szCs w:val="22"/>
              </w:rPr>
              <w:t xml:space="preserve"> at Level 6</w:t>
            </w:r>
          </w:p>
        </w:tc>
      </w:tr>
      <w:tr w:rsidR="001C2606" w:rsidRPr="001C2606" w14:paraId="3984999B" w14:textId="77777777" w:rsidTr="5295226D">
        <w:trPr>
          <w:trHeight w:val="296"/>
          <w:jc w:val="center"/>
        </w:trPr>
        <w:tc>
          <w:tcPr>
            <w:tcW w:w="346" w:type="pct"/>
            <w:vAlign w:val="center"/>
          </w:tcPr>
          <w:p w14:paraId="02D5A829"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K</w:t>
            </w:r>
          </w:p>
        </w:tc>
        <w:tc>
          <w:tcPr>
            <w:tcW w:w="602" w:type="pct"/>
            <w:gridSpan w:val="2"/>
            <w:noWrap/>
            <w:hideMark/>
          </w:tcPr>
          <w:p w14:paraId="59A0D8F3"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First Year</w:t>
            </w:r>
          </w:p>
        </w:tc>
        <w:tc>
          <w:tcPr>
            <w:tcW w:w="441" w:type="pct"/>
            <w:tcBorders>
              <w:top w:val="single" w:sz="4" w:space="0" w:color="auto"/>
              <w:left w:val="nil"/>
              <w:bottom w:val="single" w:sz="4" w:space="0" w:color="auto"/>
              <w:right w:val="single" w:sz="4" w:space="0" w:color="auto"/>
            </w:tcBorders>
            <w:vAlign w:val="bottom"/>
          </w:tcPr>
          <w:p w14:paraId="0AAFDAF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13,206</w:t>
            </w:r>
          </w:p>
        </w:tc>
        <w:tc>
          <w:tcPr>
            <w:tcW w:w="602" w:type="pct"/>
            <w:noWrap/>
            <w:vAlign w:val="bottom"/>
          </w:tcPr>
          <w:p w14:paraId="1770FE4B"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68</w:t>
            </w:r>
          </w:p>
        </w:tc>
        <w:tc>
          <w:tcPr>
            <w:tcW w:w="602" w:type="pct"/>
            <w:noWrap/>
            <w:vAlign w:val="bottom"/>
          </w:tcPr>
          <w:p w14:paraId="64D849AD"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15</w:t>
            </w:r>
          </w:p>
        </w:tc>
        <w:tc>
          <w:tcPr>
            <w:tcW w:w="602" w:type="pct"/>
            <w:noWrap/>
            <w:vAlign w:val="bottom"/>
          </w:tcPr>
          <w:p w14:paraId="588F682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11</w:t>
            </w:r>
          </w:p>
        </w:tc>
        <w:tc>
          <w:tcPr>
            <w:tcW w:w="602" w:type="pct"/>
            <w:noWrap/>
            <w:vAlign w:val="bottom"/>
          </w:tcPr>
          <w:p w14:paraId="109BBF7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5</w:t>
            </w:r>
          </w:p>
        </w:tc>
        <w:tc>
          <w:tcPr>
            <w:tcW w:w="602" w:type="pct"/>
            <w:noWrap/>
            <w:vAlign w:val="bottom"/>
          </w:tcPr>
          <w:p w14:paraId="420D1883"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w:t>
            </w:r>
          </w:p>
        </w:tc>
        <w:tc>
          <w:tcPr>
            <w:tcW w:w="602" w:type="pct"/>
            <w:noWrap/>
            <w:vAlign w:val="bottom"/>
          </w:tcPr>
          <w:p w14:paraId="0B72431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68427FC2" w14:textId="77777777" w:rsidTr="5295226D">
        <w:trPr>
          <w:trHeight w:val="296"/>
          <w:jc w:val="center"/>
        </w:trPr>
        <w:tc>
          <w:tcPr>
            <w:tcW w:w="346" w:type="pct"/>
          </w:tcPr>
          <w:p w14:paraId="2F059764"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K</w:t>
            </w:r>
          </w:p>
        </w:tc>
        <w:tc>
          <w:tcPr>
            <w:tcW w:w="602" w:type="pct"/>
            <w:gridSpan w:val="2"/>
            <w:noWrap/>
            <w:hideMark/>
          </w:tcPr>
          <w:p w14:paraId="048DA721"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4951619F"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237</w:t>
            </w:r>
          </w:p>
        </w:tc>
        <w:tc>
          <w:tcPr>
            <w:tcW w:w="602" w:type="pct"/>
            <w:noWrap/>
            <w:vAlign w:val="bottom"/>
          </w:tcPr>
          <w:p w14:paraId="521AF94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62</w:t>
            </w:r>
          </w:p>
        </w:tc>
        <w:tc>
          <w:tcPr>
            <w:tcW w:w="602" w:type="pct"/>
            <w:noWrap/>
            <w:vAlign w:val="bottom"/>
          </w:tcPr>
          <w:p w14:paraId="6FDA4E4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19</w:t>
            </w:r>
          </w:p>
        </w:tc>
        <w:tc>
          <w:tcPr>
            <w:tcW w:w="602" w:type="pct"/>
            <w:noWrap/>
            <w:vAlign w:val="bottom"/>
          </w:tcPr>
          <w:p w14:paraId="24F9845C"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11</w:t>
            </w:r>
          </w:p>
        </w:tc>
        <w:tc>
          <w:tcPr>
            <w:tcW w:w="602" w:type="pct"/>
            <w:noWrap/>
            <w:vAlign w:val="bottom"/>
          </w:tcPr>
          <w:p w14:paraId="1357886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7</w:t>
            </w:r>
          </w:p>
        </w:tc>
        <w:tc>
          <w:tcPr>
            <w:tcW w:w="602" w:type="pct"/>
            <w:noWrap/>
            <w:vAlign w:val="bottom"/>
          </w:tcPr>
          <w:p w14:paraId="2019909F"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c>
          <w:tcPr>
            <w:tcW w:w="602" w:type="pct"/>
            <w:noWrap/>
            <w:vAlign w:val="bottom"/>
          </w:tcPr>
          <w:p w14:paraId="0FCDE122"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78609A7B" w14:textId="77777777" w:rsidTr="009E3D9D">
        <w:trPr>
          <w:trHeight w:val="296"/>
          <w:jc w:val="center"/>
        </w:trPr>
        <w:tc>
          <w:tcPr>
            <w:tcW w:w="346" w:type="pct"/>
            <w:tcBorders>
              <w:top w:val="single" w:sz="4" w:space="0" w:color="auto"/>
              <w:left w:val="single" w:sz="4" w:space="0" w:color="auto"/>
              <w:bottom w:val="single" w:sz="4" w:space="0" w:color="auto"/>
              <w:right w:val="single" w:sz="4" w:space="0" w:color="auto"/>
            </w:tcBorders>
          </w:tcPr>
          <w:p w14:paraId="5A2C2E5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K</w:t>
            </w:r>
          </w:p>
        </w:tc>
        <w:tc>
          <w:tcPr>
            <w:tcW w:w="602" w:type="pct"/>
            <w:gridSpan w:val="2"/>
            <w:tcBorders>
              <w:top w:val="single" w:sz="4" w:space="0" w:color="auto"/>
              <w:left w:val="single" w:sz="4" w:space="0" w:color="auto"/>
              <w:bottom w:val="single" w:sz="4" w:space="0" w:color="auto"/>
              <w:right w:val="single" w:sz="4" w:space="0" w:color="auto"/>
            </w:tcBorders>
            <w:noWrap/>
          </w:tcPr>
          <w:p w14:paraId="6BFA728E"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02099F36" w14:textId="5C04E21D" w:rsidR="00E55DC6" w:rsidRPr="00730806" w:rsidRDefault="02D164BA" w:rsidP="00BC7995">
            <w:pPr>
              <w:spacing w:after="0"/>
              <w:jc w:val="center"/>
              <w:rPr>
                <w:rFonts w:cs="Arial"/>
                <w:color w:val="000000"/>
                <w:sz w:val="22"/>
                <w:szCs w:val="22"/>
              </w:rPr>
            </w:pPr>
            <w:r w:rsidRPr="4702E272">
              <w:rPr>
                <w:rFonts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462D8434"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5B359176"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311A5327"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59F4DF99"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2232E805"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15FBCFD3" w14:textId="77777777" w:rsidR="00E55DC6" w:rsidRPr="00730806" w:rsidRDefault="00E55DC6" w:rsidP="00BC7995">
            <w:pPr>
              <w:spacing w:after="0"/>
              <w:jc w:val="center"/>
              <w:rPr>
                <w:rFonts w:cs="Arial"/>
                <w:color w:val="000000"/>
                <w:sz w:val="22"/>
                <w:szCs w:val="22"/>
              </w:rPr>
            </w:pPr>
            <w:r w:rsidRPr="00730806">
              <w:rPr>
                <w:rFonts w:cs="Arial"/>
                <w:color w:val="000000"/>
                <w:sz w:val="22"/>
                <w:szCs w:val="22"/>
              </w:rPr>
              <w:t>-</w:t>
            </w:r>
          </w:p>
        </w:tc>
      </w:tr>
      <w:tr w:rsidR="001C2606" w:rsidRPr="001C2606" w14:paraId="39B734EC" w14:textId="77777777" w:rsidTr="5295226D">
        <w:trPr>
          <w:trHeight w:val="296"/>
          <w:jc w:val="center"/>
        </w:trPr>
        <w:tc>
          <w:tcPr>
            <w:tcW w:w="346" w:type="pct"/>
          </w:tcPr>
          <w:p w14:paraId="2D134FCE" w14:textId="77777777" w:rsidR="00E55DC6" w:rsidRPr="00730806" w:rsidRDefault="00E55DC6" w:rsidP="00BC7995">
            <w:pPr>
              <w:spacing w:after="0"/>
              <w:rPr>
                <w:rFonts w:eastAsia="Times New Roman" w:cs="Arial"/>
                <w:b/>
                <w:bCs/>
                <w:color w:val="000000"/>
                <w:sz w:val="22"/>
                <w:szCs w:val="22"/>
              </w:rPr>
            </w:pPr>
            <w:r w:rsidRPr="00730806">
              <w:rPr>
                <w:rFonts w:eastAsia="Times New Roman" w:cs="Arial"/>
                <w:b/>
                <w:bCs/>
                <w:color w:val="000000"/>
                <w:sz w:val="22"/>
                <w:szCs w:val="22"/>
              </w:rPr>
              <w:t>K</w:t>
            </w:r>
          </w:p>
        </w:tc>
        <w:tc>
          <w:tcPr>
            <w:tcW w:w="602" w:type="pct"/>
            <w:gridSpan w:val="2"/>
            <w:noWrap/>
            <w:hideMark/>
          </w:tcPr>
          <w:p w14:paraId="58E953B2" w14:textId="77777777" w:rsidR="00E55DC6" w:rsidRPr="00730806" w:rsidRDefault="00E55DC6" w:rsidP="00BC7995">
            <w:pPr>
              <w:spacing w:after="0"/>
              <w:rPr>
                <w:rFonts w:eastAsia="Times New Roman" w:cs="Arial"/>
                <w:b/>
                <w:color w:val="000000"/>
                <w:sz w:val="22"/>
                <w:szCs w:val="22"/>
              </w:rPr>
            </w:pPr>
            <w:r w:rsidRPr="00730806">
              <w:rPr>
                <w:rFonts w:eastAsia="Times New Roman" w:cs="Arial"/>
                <w:b/>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0A3CC6E8"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13,444</w:t>
            </w:r>
          </w:p>
        </w:tc>
        <w:tc>
          <w:tcPr>
            <w:tcW w:w="602" w:type="pct"/>
            <w:noWrap/>
            <w:vAlign w:val="bottom"/>
          </w:tcPr>
          <w:p w14:paraId="58A773B1"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68</w:t>
            </w:r>
          </w:p>
        </w:tc>
        <w:tc>
          <w:tcPr>
            <w:tcW w:w="602" w:type="pct"/>
            <w:noWrap/>
            <w:vAlign w:val="bottom"/>
          </w:tcPr>
          <w:p w14:paraId="2B0E3D18"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15</w:t>
            </w:r>
          </w:p>
        </w:tc>
        <w:tc>
          <w:tcPr>
            <w:tcW w:w="602" w:type="pct"/>
            <w:noWrap/>
            <w:vAlign w:val="bottom"/>
          </w:tcPr>
          <w:p w14:paraId="5C4A9BDB"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11</w:t>
            </w:r>
          </w:p>
        </w:tc>
        <w:tc>
          <w:tcPr>
            <w:tcW w:w="602" w:type="pct"/>
            <w:noWrap/>
            <w:vAlign w:val="bottom"/>
          </w:tcPr>
          <w:p w14:paraId="354A0E1B"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5</w:t>
            </w:r>
          </w:p>
        </w:tc>
        <w:tc>
          <w:tcPr>
            <w:tcW w:w="602" w:type="pct"/>
            <w:noWrap/>
            <w:vAlign w:val="bottom"/>
          </w:tcPr>
          <w:p w14:paraId="750BEAB6"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w:t>
            </w:r>
          </w:p>
        </w:tc>
        <w:tc>
          <w:tcPr>
            <w:tcW w:w="602" w:type="pct"/>
            <w:noWrap/>
            <w:vAlign w:val="bottom"/>
          </w:tcPr>
          <w:p w14:paraId="65383E34"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0</w:t>
            </w:r>
          </w:p>
        </w:tc>
      </w:tr>
      <w:tr w:rsidR="001C2606" w:rsidRPr="001C2606" w14:paraId="45A29B5F" w14:textId="77777777" w:rsidTr="5295226D">
        <w:trPr>
          <w:trHeight w:val="296"/>
          <w:jc w:val="center"/>
        </w:trPr>
        <w:tc>
          <w:tcPr>
            <w:tcW w:w="346" w:type="pct"/>
            <w:vAlign w:val="center"/>
          </w:tcPr>
          <w:p w14:paraId="44760804"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1</w:t>
            </w:r>
          </w:p>
        </w:tc>
        <w:tc>
          <w:tcPr>
            <w:tcW w:w="602" w:type="pct"/>
            <w:gridSpan w:val="2"/>
            <w:noWrap/>
            <w:hideMark/>
          </w:tcPr>
          <w:p w14:paraId="7F1E69D3"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First Year</w:t>
            </w:r>
          </w:p>
        </w:tc>
        <w:tc>
          <w:tcPr>
            <w:tcW w:w="441" w:type="pct"/>
            <w:tcBorders>
              <w:top w:val="single" w:sz="4" w:space="0" w:color="auto"/>
              <w:left w:val="nil"/>
              <w:bottom w:val="single" w:sz="4" w:space="0" w:color="auto"/>
              <w:right w:val="single" w:sz="4" w:space="0" w:color="auto"/>
            </w:tcBorders>
            <w:vAlign w:val="bottom"/>
          </w:tcPr>
          <w:p w14:paraId="4CCEC4D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2,104</w:t>
            </w:r>
          </w:p>
        </w:tc>
        <w:tc>
          <w:tcPr>
            <w:tcW w:w="602" w:type="pct"/>
            <w:noWrap/>
            <w:vAlign w:val="bottom"/>
          </w:tcPr>
          <w:p w14:paraId="3361D88D"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52</w:t>
            </w:r>
          </w:p>
        </w:tc>
        <w:tc>
          <w:tcPr>
            <w:tcW w:w="602" w:type="pct"/>
            <w:noWrap/>
            <w:vAlign w:val="bottom"/>
          </w:tcPr>
          <w:p w14:paraId="4BBD636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26</w:t>
            </w:r>
          </w:p>
        </w:tc>
        <w:tc>
          <w:tcPr>
            <w:tcW w:w="602" w:type="pct"/>
            <w:noWrap/>
            <w:vAlign w:val="bottom"/>
          </w:tcPr>
          <w:p w14:paraId="3B9B398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18</w:t>
            </w:r>
          </w:p>
        </w:tc>
        <w:tc>
          <w:tcPr>
            <w:tcW w:w="602" w:type="pct"/>
            <w:noWrap/>
            <w:vAlign w:val="bottom"/>
          </w:tcPr>
          <w:p w14:paraId="4CFA414A"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w:t>
            </w:r>
          </w:p>
        </w:tc>
        <w:tc>
          <w:tcPr>
            <w:tcW w:w="602" w:type="pct"/>
            <w:noWrap/>
            <w:vAlign w:val="bottom"/>
          </w:tcPr>
          <w:p w14:paraId="37A7808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w:t>
            </w:r>
          </w:p>
        </w:tc>
        <w:tc>
          <w:tcPr>
            <w:tcW w:w="602" w:type="pct"/>
            <w:noWrap/>
            <w:vAlign w:val="bottom"/>
          </w:tcPr>
          <w:p w14:paraId="2FFADAA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3033B7BC" w14:textId="77777777" w:rsidTr="5295226D">
        <w:trPr>
          <w:trHeight w:val="296"/>
          <w:jc w:val="center"/>
        </w:trPr>
        <w:tc>
          <w:tcPr>
            <w:tcW w:w="346" w:type="pct"/>
          </w:tcPr>
          <w:p w14:paraId="0A2F6488"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1</w:t>
            </w:r>
          </w:p>
        </w:tc>
        <w:tc>
          <w:tcPr>
            <w:tcW w:w="602" w:type="pct"/>
            <w:gridSpan w:val="2"/>
            <w:noWrap/>
            <w:hideMark/>
          </w:tcPr>
          <w:p w14:paraId="573060CA"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75FE05BD"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11,258</w:t>
            </w:r>
          </w:p>
        </w:tc>
        <w:tc>
          <w:tcPr>
            <w:tcW w:w="602" w:type="pct"/>
            <w:noWrap/>
            <w:vAlign w:val="bottom"/>
          </w:tcPr>
          <w:p w14:paraId="2D2F1421"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19</w:t>
            </w:r>
          </w:p>
        </w:tc>
        <w:tc>
          <w:tcPr>
            <w:tcW w:w="602" w:type="pct"/>
            <w:noWrap/>
            <w:vAlign w:val="bottom"/>
          </w:tcPr>
          <w:p w14:paraId="02240232"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37</w:t>
            </w:r>
          </w:p>
        </w:tc>
        <w:tc>
          <w:tcPr>
            <w:tcW w:w="602" w:type="pct"/>
            <w:noWrap/>
            <w:vAlign w:val="bottom"/>
          </w:tcPr>
          <w:p w14:paraId="3A74E13A"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35</w:t>
            </w:r>
          </w:p>
        </w:tc>
        <w:tc>
          <w:tcPr>
            <w:tcW w:w="602" w:type="pct"/>
            <w:noWrap/>
            <w:vAlign w:val="bottom"/>
          </w:tcPr>
          <w:p w14:paraId="30F1363B"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7</w:t>
            </w:r>
          </w:p>
        </w:tc>
        <w:tc>
          <w:tcPr>
            <w:tcW w:w="602" w:type="pct"/>
            <w:noWrap/>
            <w:vAlign w:val="bottom"/>
          </w:tcPr>
          <w:p w14:paraId="30BA3CD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w:t>
            </w:r>
          </w:p>
        </w:tc>
        <w:tc>
          <w:tcPr>
            <w:tcW w:w="602" w:type="pct"/>
            <w:noWrap/>
            <w:vAlign w:val="bottom"/>
          </w:tcPr>
          <w:p w14:paraId="73BCE1EA"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00E3CE05" w14:textId="77777777" w:rsidTr="5295226D">
        <w:trPr>
          <w:trHeight w:val="296"/>
          <w:jc w:val="center"/>
        </w:trPr>
        <w:tc>
          <w:tcPr>
            <w:tcW w:w="346" w:type="pct"/>
          </w:tcPr>
          <w:p w14:paraId="4B1C6629"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1</w:t>
            </w:r>
          </w:p>
        </w:tc>
        <w:tc>
          <w:tcPr>
            <w:tcW w:w="602" w:type="pct"/>
            <w:gridSpan w:val="2"/>
            <w:noWrap/>
            <w:hideMark/>
          </w:tcPr>
          <w:p w14:paraId="1B881BF2"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4FA4DFB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272</w:t>
            </w:r>
          </w:p>
        </w:tc>
        <w:tc>
          <w:tcPr>
            <w:tcW w:w="602" w:type="pct"/>
            <w:noWrap/>
            <w:vAlign w:val="bottom"/>
          </w:tcPr>
          <w:p w14:paraId="0327504B"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18</w:t>
            </w:r>
          </w:p>
        </w:tc>
        <w:tc>
          <w:tcPr>
            <w:tcW w:w="602" w:type="pct"/>
            <w:noWrap/>
            <w:vAlign w:val="bottom"/>
          </w:tcPr>
          <w:p w14:paraId="163FF470"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47</w:t>
            </w:r>
          </w:p>
        </w:tc>
        <w:tc>
          <w:tcPr>
            <w:tcW w:w="602" w:type="pct"/>
            <w:noWrap/>
            <w:vAlign w:val="bottom"/>
          </w:tcPr>
          <w:p w14:paraId="2E91201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32</w:t>
            </w:r>
          </w:p>
        </w:tc>
        <w:tc>
          <w:tcPr>
            <w:tcW w:w="602" w:type="pct"/>
            <w:noWrap/>
            <w:vAlign w:val="bottom"/>
          </w:tcPr>
          <w:p w14:paraId="1088F411"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w:t>
            </w:r>
          </w:p>
        </w:tc>
        <w:tc>
          <w:tcPr>
            <w:tcW w:w="602" w:type="pct"/>
            <w:noWrap/>
            <w:vAlign w:val="bottom"/>
          </w:tcPr>
          <w:p w14:paraId="7107DE41"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c>
          <w:tcPr>
            <w:tcW w:w="602" w:type="pct"/>
            <w:noWrap/>
            <w:vAlign w:val="bottom"/>
          </w:tcPr>
          <w:p w14:paraId="55E658A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6EACCAEF" w14:textId="77777777" w:rsidTr="009E3D9D">
        <w:trPr>
          <w:trHeight w:val="296"/>
          <w:jc w:val="center"/>
        </w:trPr>
        <w:tc>
          <w:tcPr>
            <w:tcW w:w="346" w:type="pct"/>
            <w:tcBorders>
              <w:top w:val="single" w:sz="4" w:space="0" w:color="auto"/>
              <w:left w:val="single" w:sz="4" w:space="0" w:color="auto"/>
              <w:bottom w:val="single" w:sz="4" w:space="0" w:color="auto"/>
              <w:right w:val="single" w:sz="4" w:space="0" w:color="auto"/>
            </w:tcBorders>
          </w:tcPr>
          <w:p w14:paraId="3E635701"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1</w:t>
            </w:r>
          </w:p>
        </w:tc>
        <w:tc>
          <w:tcPr>
            <w:tcW w:w="602" w:type="pct"/>
            <w:gridSpan w:val="2"/>
            <w:tcBorders>
              <w:top w:val="single" w:sz="4" w:space="0" w:color="auto"/>
              <w:left w:val="single" w:sz="4" w:space="0" w:color="auto"/>
              <w:bottom w:val="single" w:sz="4" w:space="0" w:color="auto"/>
              <w:right w:val="single" w:sz="4" w:space="0" w:color="auto"/>
            </w:tcBorders>
            <w:noWrap/>
          </w:tcPr>
          <w:p w14:paraId="040D9C42"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Fourth Year</w:t>
            </w:r>
          </w:p>
        </w:tc>
        <w:tc>
          <w:tcPr>
            <w:tcW w:w="441" w:type="pct"/>
            <w:tcBorders>
              <w:top w:val="single" w:sz="4" w:space="0" w:color="auto"/>
              <w:left w:val="nil"/>
              <w:bottom w:val="single" w:sz="4" w:space="0" w:color="auto"/>
              <w:right w:val="single" w:sz="4" w:space="0" w:color="auto"/>
            </w:tcBorders>
            <w:vAlign w:val="bottom"/>
          </w:tcPr>
          <w:p w14:paraId="19303538" w14:textId="29D56966" w:rsidR="00E55DC6" w:rsidRPr="00730806" w:rsidRDefault="1245550F" w:rsidP="00BC7995">
            <w:pPr>
              <w:spacing w:after="0"/>
              <w:jc w:val="center"/>
              <w:rPr>
                <w:rFonts w:cs="Arial"/>
                <w:color w:val="000000"/>
                <w:sz w:val="22"/>
                <w:szCs w:val="22"/>
              </w:rPr>
            </w:pPr>
            <w:r w:rsidRPr="4702E272">
              <w:rPr>
                <w:rFonts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69766362"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7DCF8FB9"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1EC9A658"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38FF3471"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318BAEEA"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56C21502" w14:textId="77777777" w:rsidR="00E55DC6" w:rsidRPr="00730806" w:rsidRDefault="00E55DC6" w:rsidP="00BC7995">
            <w:pPr>
              <w:spacing w:after="0"/>
              <w:jc w:val="center"/>
              <w:rPr>
                <w:rFonts w:eastAsia="Times New Roman" w:cs="Arial"/>
                <w:color w:val="000000"/>
                <w:sz w:val="22"/>
                <w:szCs w:val="22"/>
              </w:rPr>
            </w:pPr>
            <w:r w:rsidRPr="00730806">
              <w:rPr>
                <w:rFonts w:eastAsia="Times New Roman" w:cs="Arial"/>
                <w:color w:val="000000"/>
                <w:sz w:val="22"/>
                <w:szCs w:val="22"/>
              </w:rPr>
              <w:t>-</w:t>
            </w:r>
          </w:p>
        </w:tc>
      </w:tr>
      <w:tr w:rsidR="001C2606" w:rsidRPr="001C2606" w14:paraId="361BD7AD" w14:textId="77777777" w:rsidTr="5295226D">
        <w:trPr>
          <w:trHeight w:val="296"/>
          <w:jc w:val="center"/>
        </w:trPr>
        <w:tc>
          <w:tcPr>
            <w:tcW w:w="346" w:type="pct"/>
          </w:tcPr>
          <w:p w14:paraId="75F23186" w14:textId="77777777" w:rsidR="00E55DC6" w:rsidRPr="00730806" w:rsidRDefault="00E55DC6" w:rsidP="00BC7995">
            <w:pPr>
              <w:spacing w:after="0"/>
              <w:rPr>
                <w:rFonts w:eastAsia="Times New Roman" w:cs="Arial"/>
                <w:b/>
                <w:bCs/>
                <w:color w:val="000000"/>
                <w:sz w:val="22"/>
                <w:szCs w:val="22"/>
              </w:rPr>
            </w:pPr>
            <w:r w:rsidRPr="00730806">
              <w:rPr>
                <w:rFonts w:eastAsia="Times New Roman" w:cs="Arial"/>
                <w:b/>
                <w:bCs/>
                <w:color w:val="000000"/>
                <w:sz w:val="22"/>
                <w:szCs w:val="22"/>
              </w:rPr>
              <w:t>1</w:t>
            </w:r>
          </w:p>
        </w:tc>
        <w:tc>
          <w:tcPr>
            <w:tcW w:w="602" w:type="pct"/>
            <w:gridSpan w:val="2"/>
            <w:noWrap/>
            <w:hideMark/>
          </w:tcPr>
          <w:p w14:paraId="6762E7E0" w14:textId="77777777" w:rsidR="00E55DC6" w:rsidRPr="00730806" w:rsidRDefault="00E55DC6" w:rsidP="00BC7995">
            <w:pPr>
              <w:spacing w:after="0"/>
              <w:rPr>
                <w:rFonts w:eastAsia="Times New Roman" w:cs="Arial"/>
                <w:b/>
                <w:color w:val="000000"/>
                <w:sz w:val="22"/>
                <w:szCs w:val="22"/>
              </w:rPr>
            </w:pPr>
            <w:r w:rsidRPr="00730806">
              <w:rPr>
                <w:rFonts w:eastAsia="Times New Roman" w:cs="Arial"/>
                <w:b/>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58666280"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13,635</w:t>
            </w:r>
          </w:p>
        </w:tc>
        <w:tc>
          <w:tcPr>
            <w:tcW w:w="602" w:type="pct"/>
            <w:noWrap/>
            <w:vAlign w:val="bottom"/>
          </w:tcPr>
          <w:p w14:paraId="6ADDB871"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24</w:t>
            </w:r>
          </w:p>
        </w:tc>
        <w:tc>
          <w:tcPr>
            <w:tcW w:w="602" w:type="pct"/>
            <w:noWrap/>
            <w:vAlign w:val="bottom"/>
          </w:tcPr>
          <w:p w14:paraId="56F9AF20"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36</w:t>
            </w:r>
          </w:p>
        </w:tc>
        <w:tc>
          <w:tcPr>
            <w:tcW w:w="602" w:type="pct"/>
            <w:noWrap/>
            <w:vAlign w:val="bottom"/>
          </w:tcPr>
          <w:p w14:paraId="43C04401"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33</w:t>
            </w:r>
          </w:p>
        </w:tc>
        <w:tc>
          <w:tcPr>
            <w:tcW w:w="602" w:type="pct"/>
            <w:noWrap/>
            <w:vAlign w:val="bottom"/>
          </w:tcPr>
          <w:p w14:paraId="41FDAAFD"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6</w:t>
            </w:r>
          </w:p>
        </w:tc>
        <w:tc>
          <w:tcPr>
            <w:tcW w:w="602" w:type="pct"/>
            <w:noWrap/>
            <w:vAlign w:val="bottom"/>
          </w:tcPr>
          <w:p w14:paraId="3B957078"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w:t>
            </w:r>
          </w:p>
        </w:tc>
        <w:tc>
          <w:tcPr>
            <w:tcW w:w="602" w:type="pct"/>
            <w:noWrap/>
            <w:vAlign w:val="bottom"/>
          </w:tcPr>
          <w:p w14:paraId="6F088D26"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0</w:t>
            </w:r>
          </w:p>
        </w:tc>
      </w:tr>
      <w:tr w:rsidR="001C2606" w:rsidRPr="001C2606" w14:paraId="2E1684EB" w14:textId="77777777" w:rsidTr="5295226D">
        <w:trPr>
          <w:trHeight w:val="296"/>
          <w:jc w:val="center"/>
        </w:trPr>
        <w:tc>
          <w:tcPr>
            <w:tcW w:w="346" w:type="pct"/>
            <w:vAlign w:val="center"/>
          </w:tcPr>
          <w:p w14:paraId="652DDED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noWrap/>
            <w:hideMark/>
          </w:tcPr>
          <w:p w14:paraId="2BCAB38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First Year</w:t>
            </w:r>
          </w:p>
        </w:tc>
        <w:tc>
          <w:tcPr>
            <w:tcW w:w="441" w:type="pct"/>
            <w:tcBorders>
              <w:top w:val="single" w:sz="4" w:space="0" w:color="auto"/>
              <w:left w:val="nil"/>
              <w:bottom w:val="single" w:sz="4" w:space="0" w:color="auto"/>
              <w:right w:val="single" w:sz="4" w:space="0" w:color="auto"/>
            </w:tcBorders>
            <w:vAlign w:val="bottom"/>
          </w:tcPr>
          <w:p w14:paraId="1A55F83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3,072</w:t>
            </w:r>
          </w:p>
        </w:tc>
        <w:tc>
          <w:tcPr>
            <w:tcW w:w="602" w:type="pct"/>
            <w:noWrap/>
            <w:vAlign w:val="bottom"/>
          </w:tcPr>
          <w:p w14:paraId="6F203C5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45</w:t>
            </w:r>
          </w:p>
        </w:tc>
        <w:tc>
          <w:tcPr>
            <w:tcW w:w="602" w:type="pct"/>
            <w:noWrap/>
            <w:vAlign w:val="bottom"/>
          </w:tcPr>
          <w:p w14:paraId="42B7675D"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26</w:t>
            </w:r>
          </w:p>
        </w:tc>
        <w:tc>
          <w:tcPr>
            <w:tcW w:w="602" w:type="pct"/>
            <w:noWrap/>
            <w:vAlign w:val="bottom"/>
          </w:tcPr>
          <w:p w14:paraId="11053693"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19</w:t>
            </w:r>
          </w:p>
        </w:tc>
        <w:tc>
          <w:tcPr>
            <w:tcW w:w="602" w:type="pct"/>
            <w:noWrap/>
            <w:vAlign w:val="bottom"/>
          </w:tcPr>
          <w:p w14:paraId="100B6C70"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8</w:t>
            </w:r>
          </w:p>
        </w:tc>
        <w:tc>
          <w:tcPr>
            <w:tcW w:w="602" w:type="pct"/>
            <w:noWrap/>
            <w:vAlign w:val="bottom"/>
          </w:tcPr>
          <w:p w14:paraId="214BBFA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w:t>
            </w:r>
          </w:p>
        </w:tc>
        <w:tc>
          <w:tcPr>
            <w:tcW w:w="602" w:type="pct"/>
            <w:noWrap/>
            <w:vAlign w:val="bottom"/>
          </w:tcPr>
          <w:p w14:paraId="720467FF"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10A25921" w14:textId="77777777" w:rsidTr="5295226D">
        <w:trPr>
          <w:trHeight w:val="296"/>
          <w:jc w:val="center"/>
        </w:trPr>
        <w:tc>
          <w:tcPr>
            <w:tcW w:w="346" w:type="pct"/>
            <w:vAlign w:val="center"/>
          </w:tcPr>
          <w:p w14:paraId="30F5F8C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noWrap/>
            <w:hideMark/>
          </w:tcPr>
          <w:p w14:paraId="67558FC1"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5878D86C"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3,523</w:t>
            </w:r>
          </w:p>
        </w:tc>
        <w:tc>
          <w:tcPr>
            <w:tcW w:w="602" w:type="pct"/>
            <w:noWrap/>
            <w:vAlign w:val="bottom"/>
          </w:tcPr>
          <w:p w14:paraId="2F1383FF"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20</w:t>
            </w:r>
          </w:p>
        </w:tc>
        <w:tc>
          <w:tcPr>
            <w:tcW w:w="602" w:type="pct"/>
            <w:noWrap/>
            <w:vAlign w:val="bottom"/>
          </w:tcPr>
          <w:p w14:paraId="1ABBA28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31</w:t>
            </w:r>
          </w:p>
        </w:tc>
        <w:tc>
          <w:tcPr>
            <w:tcW w:w="602" w:type="pct"/>
            <w:noWrap/>
            <w:vAlign w:val="bottom"/>
          </w:tcPr>
          <w:p w14:paraId="2B570D8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33</w:t>
            </w:r>
          </w:p>
        </w:tc>
        <w:tc>
          <w:tcPr>
            <w:tcW w:w="602" w:type="pct"/>
            <w:noWrap/>
            <w:vAlign w:val="bottom"/>
          </w:tcPr>
          <w:p w14:paraId="45AED0E1"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13</w:t>
            </w:r>
          </w:p>
        </w:tc>
        <w:tc>
          <w:tcPr>
            <w:tcW w:w="602" w:type="pct"/>
            <w:noWrap/>
            <w:vAlign w:val="bottom"/>
          </w:tcPr>
          <w:p w14:paraId="5E90239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w:t>
            </w:r>
          </w:p>
        </w:tc>
        <w:tc>
          <w:tcPr>
            <w:tcW w:w="602" w:type="pct"/>
            <w:noWrap/>
            <w:vAlign w:val="bottom"/>
          </w:tcPr>
          <w:p w14:paraId="5AB298F2"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12D5EFAF" w14:textId="77777777" w:rsidTr="5295226D">
        <w:trPr>
          <w:trHeight w:val="296"/>
          <w:jc w:val="center"/>
        </w:trPr>
        <w:tc>
          <w:tcPr>
            <w:tcW w:w="346" w:type="pct"/>
            <w:vAlign w:val="center"/>
          </w:tcPr>
          <w:p w14:paraId="3F41F8F7"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noWrap/>
            <w:hideMark/>
          </w:tcPr>
          <w:p w14:paraId="60F8FB7D"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4AD4C97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10,826</w:t>
            </w:r>
          </w:p>
        </w:tc>
        <w:tc>
          <w:tcPr>
            <w:tcW w:w="602" w:type="pct"/>
            <w:noWrap/>
            <w:vAlign w:val="bottom"/>
          </w:tcPr>
          <w:p w14:paraId="6042D3D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6</w:t>
            </w:r>
          </w:p>
        </w:tc>
        <w:tc>
          <w:tcPr>
            <w:tcW w:w="602" w:type="pct"/>
            <w:noWrap/>
            <w:vAlign w:val="bottom"/>
          </w:tcPr>
          <w:p w14:paraId="7EC6D77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25</w:t>
            </w:r>
          </w:p>
        </w:tc>
        <w:tc>
          <w:tcPr>
            <w:tcW w:w="602" w:type="pct"/>
            <w:noWrap/>
            <w:vAlign w:val="bottom"/>
          </w:tcPr>
          <w:p w14:paraId="2D44FF0C"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47</w:t>
            </w:r>
          </w:p>
        </w:tc>
        <w:tc>
          <w:tcPr>
            <w:tcW w:w="602" w:type="pct"/>
            <w:noWrap/>
            <w:vAlign w:val="bottom"/>
          </w:tcPr>
          <w:p w14:paraId="4AF92AED"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20</w:t>
            </w:r>
          </w:p>
        </w:tc>
        <w:tc>
          <w:tcPr>
            <w:tcW w:w="602" w:type="pct"/>
            <w:noWrap/>
            <w:vAlign w:val="bottom"/>
          </w:tcPr>
          <w:p w14:paraId="53F0AF72"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w:t>
            </w:r>
          </w:p>
        </w:tc>
        <w:tc>
          <w:tcPr>
            <w:tcW w:w="602" w:type="pct"/>
            <w:noWrap/>
            <w:vAlign w:val="bottom"/>
          </w:tcPr>
          <w:p w14:paraId="5387911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7327CEA3" w14:textId="77777777" w:rsidTr="5295226D">
        <w:trPr>
          <w:trHeight w:val="296"/>
          <w:jc w:val="center"/>
        </w:trPr>
        <w:tc>
          <w:tcPr>
            <w:tcW w:w="346" w:type="pct"/>
            <w:vAlign w:val="center"/>
          </w:tcPr>
          <w:p w14:paraId="3458B543"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noWrap/>
            <w:hideMark/>
          </w:tcPr>
          <w:p w14:paraId="4A2E9704"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Fourth Year</w:t>
            </w:r>
          </w:p>
        </w:tc>
        <w:tc>
          <w:tcPr>
            <w:tcW w:w="441" w:type="pct"/>
            <w:tcBorders>
              <w:top w:val="single" w:sz="4" w:space="0" w:color="auto"/>
              <w:left w:val="nil"/>
              <w:bottom w:val="single" w:sz="4" w:space="0" w:color="auto"/>
              <w:right w:val="single" w:sz="4" w:space="0" w:color="auto"/>
            </w:tcBorders>
            <w:vAlign w:val="bottom"/>
          </w:tcPr>
          <w:p w14:paraId="78645FD2"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7,912</w:t>
            </w:r>
          </w:p>
        </w:tc>
        <w:tc>
          <w:tcPr>
            <w:tcW w:w="602" w:type="pct"/>
            <w:noWrap/>
            <w:vAlign w:val="bottom"/>
          </w:tcPr>
          <w:p w14:paraId="3DBD06A8"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5</w:t>
            </w:r>
          </w:p>
        </w:tc>
        <w:tc>
          <w:tcPr>
            <w:tcW w:w="602" w:type="pct"/>
            <w:noWrap/>
            <w:vAlign w:val="bottom"/>
          </w:tcPr>
          <w:p w14:paraId="17B52F2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18</w:t>
            </w:r>
          </w:p>
        </w:tc>
        <w:tc>
          <w:tcPr>
            <w:tcW w:w="602" w:type="pct"/>
            <w:noWrap/>
            <w:vAlign w:val="bottom"/>
          </w:tcPr>
          <w:p w14:paraId="1CDFAA84"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45</w:t>
            </w:r>
          </w:p>
        </w:tc>
        <w:tc>
          <w:tcPr>
            <w:tcW w:w="602" w:type="pct"/>
            <w:noWrap/>
            <w:vAlign w:val="bottom"/>
          </w:tcPr>
          <w:p w14:paraId="4B9D434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28</w:t>
            </w:r>
          </w:p>
        </w:tc>
        <w:tc>
          <w:tcPr>
            <w:tcW w:w="602" w:type="pct"/>
            <w:noWrap/>
            <w:vAlign w:val="bottom"/>
          </w:tcPr>
          <w:p w14:paraId="6B2AAC8B"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w:t>
            </w:r>
          </w:p>
        </w:tc>
        <w:tc>
          <w:tcPr>
            <w:tcW w:w="602" w:type="pct"/>
            <w:noWrap/>
            <w:vAlign w:val="bottom"/>
          </w:tcPr>
          <w:p w14:paraId="5F2A41B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4B766FA6" w14:textId="77777777" w:rsidTr="5295226D">
        <w:trPr>
          <w:trHeight w:val="296"/>
          <w:jc w:val="center"/>
        </w:trPr>
        <w:tc>
          <w:tcPr>
            <w:tcW w:w="346" w:type="pct"/>
            <w:vAlign w:val="center"/>
          </w:tcPr>
          <w:p w14:paraId="592F3627"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noWrap/>
            <w:hideMark/>
          </w:tcPr>
          <w:p w14:paraId="033D689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Fifth Year</w:t>
            </w:r>
          </w:p>
        </w:tc>
        <w:tc>
          <w:tcPr>
            <w:tcW w:w="441" w:type="pct"/>
            <w:tcBorders>
              <w:top w:val="single" w:sz="4" w:space="0" w:color="auto"/>
              <w:left w:val="nil"/>
              <w:bottom w:val="single" w:sz="4" w:space="0" w:color="auto"/>
              <w:right w:val="single" w:sz="4" w:space="0" w:color="auto"/>
            </w:tcBorders>
            <w:vAlign w:val="bottom"/>
          </w:tcPr>
          <w:p w14:paraId="65E203FA"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297</w:t>
            </w:r>
          </w:p>
        </w:tc>
        <w:tc>
          <w:tcPr>
            <w:tcW w:w="602" w:type="pct"/>
            <w:noWrap/>
            <w:vAlign w:val="bottom"/>
          </w:tcPr>
          <w:p w14:paraId="2ABF849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6</w:t>
            </w:r>
          </w:p>
        </w:tc>
        <w:tc>
          <w:tcPr>
            <w:tcW w:w="602" w:type="pct"/>
            <w:noWrap/>
            <w:vAlign w:val="bottom"/>
          </w:tcPr>
          <w:p w14:paraId="104E3527"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23</w:t>
            </w:r>
          </w:p>
        </w:tc>
        <w:tc>
          <w:tcPr>
            <w:tcW w:w="602" w:type="pct"/>
            <w:noWrap/>
            <w:vAlign w:val="bottom"/>
          </w:tcPr>
          <w:p w14:paraId="2359D7A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51</w:t>
            </w:r>
          </w:p>
        </w:tc>
        <w:tc>
          <w:tcPr>
            <w:tcW w:w="602" w:type="pct"/>
            <w:noWrap/>
            <w:vAlign w:val="bottom"/>
          </w:tcPr>
          <w:p w14:paraId="48B3349A"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18</w:t>
            </w:r>
          </w:p>
        </w:tc>
        <w:tc>
          <w:tcPr>
            <w:tcW w:w="602" w:type="pct"/>
            <w:noWrap/>
            <w:vAlign w:val="bottom"/>
          </w:tcPr>
          <w:p w14:paraId="1DF5D95B"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w:t>
            </w:r>
          </w:p>
        </w:tc>
        <w:tc>
          <w:tcPr>
            <w:tcW w:w="602" w:type="pct"/>
            <w:noWrap/>
            <w:vAlign w:val="bottom"/>
          </w:tcPr>
          <w:p w14:paraId="7BA030A0"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0</w:t>
            </w:r>
          </w:p>
        </w:tc>
      </w:tr>
      <w:tr w:rsidR="001C2606" w:rsidRPr="001C2606" w14:paraId="12964BD4" w14:textId="77777777" w:rsidTr="009E3D9D">
        <w:trPr>
          <w:trHeight w:val="296"/>
          <w:jc w:val="center"/>
        </w:trPr>
        <w:tc>
          <w:tcPr>
            <w:tcW w:w="346" w:type="pct"/>
            <w:tcBorders>
              <w:top w:val="single" w:sz="4" w:space="0" w:color="auto"/>
              <w:left w:val="single" w:sz="4" w:space="0" w:color="auto"/>
              <w:bottom w:val="single" w:sz="4" w:space="0" w:color="auto"/>
              <w:right w:val="single" w:sz="4" w:space="0" w:color="auto"/>
            </w:tcBorders>
            <w:vAlign w:val="center"/>
          </w:tcPr>
          <w:p w14:paraId="19A60128"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2</w:t>
            </w:r>
            <w:r w:rsidRPr="00730806">
              <w:rPr>
                <w:rFonts w:eastAsia="Calibri" w:cs="Arial"/>
                <w:bCs/>
                <w:color w:val="000000" w:themeColor="text1"/>
                <w:sz w:val="22"/>
                <w:szCs w:val="22"/>
              </w:rPr>
              <w:t>–</w:t>
            </w:r>
            <w:r w:rsidRPr="00730806">
              <w:rPr>
                <w:rFonts w:eastAsia="Times New Roman" w:cs="Arial"/>
                <w:color w:val="000000"/>
                <w:sz w:val="22"/>
                <w:szCs w:val="22"/>
              </w:rPr>
              <w:t>3</w:t>
            </w:r>
          </w:p>
        </w:tc>
        <w:tc>
          <w:tcPr>
            <w:tcW w:w="602" w:type="pct"/>
            <w:gridSpan w:val="2"/>
            <w:tcBorders>
              <w:top w:val="single" w:sz="4" w:space="0" w:color="auto"/>
              <w:left w:val="single" w:sz="4" w:space="0" w:color="auto"/>
              <w:bottom w:val="single" w:sz="4" w:space="0" w:color="auto"/>
              <w:right w:val="single" w:sz="4" w:space="0" w:color="auto"/>
            </w:tcBorders>
            <w:noWrap/>
            <w:hideMark/>
          </w:tcPr>
          <w:p w14:paraId="10872ACF"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Sixth+ Year</w:t>
            </w:r>
          </w:p>
        </w:tc>
        <w:tc>
          <w:tcPr>
            <w:tcW w:w="441" w:type="pct"/>
            <w:tcBorders>
              <w:top w:val="single" w:sz="4" w:space="0" w:color="auto"/>
              <w:left w:val="nil"/>
              <w:bottom w:val="single" w:sz="4" w:space="0" w:color="auto"/>
              <w:right w:val="single" w:sz="4" w:space="0" w:color="auto"/>
            </w:tcBorders>
            <w:vAlign w:val="bottom"/>
          </w:tcPr>
          <w:p w14:paraId="2C82016C" w14:textId="6163F37B" w:rsidR="00E55DC6" w:rsidRPr="00730806" w:rsidRDefault="5B4E2F61" w:rsidP="00BC7995">
            <w:pPr>
              <w:spacing w:after="0"/>
              <w:jc w:val="center"/>
              <w:rPr>
                <w:rFonts w:cs="Arial"/>
                <w:color w:val="000000"/>
                <w:sz w:val="22"/>
                <w:szCs w:val="22"/>
              </w:rPr>
            </w:pPr>
            <w:r w:rsidRPr="4702E272">
              <w:rPr>
                <w:rFonts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127D44E2"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6AC851DD"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21F97B3B"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7AF9484B"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4857587C"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c>
          <w:tcPr>
            <w:tcW w:w="602" w:type="pct"/>
            <w:tcBorders>
              <w:top w:val="single" w:sz="4" w:space="0" w:color="auto"/>
              <w:left w:val="single" w:sz="4" w:space="0" w:color="auto"/>
              <w:bottom w:val="single" w:sz="4" w:space="0" w:color="auto"/>
              <w:right w:val="single" w:sz="4" w:space="0" w:color="auto"/>
            </w:tcBorders>
            <w:noWrap/>
            <w:vAlign w:val="bottom"/>
          </w:tcPr>
          <w:p w14:paraId="59EA74F9" w14:textId="77777777" w:rsidR="00E55DC6" w:rsidRPr="00730806" w:rsidRDefault="39980569" w:rsidP="00BC7995">
            <w:pPr>
              <w:spacing w:after="0"/>
              <w:jc w:val="center"/>
              <w:rPr>
                <w:rFonts w:eastAsia="Times New Roman" w:cs="Arial"/>
                <w:color w:val="000000"/>
                <w:sz w:val="22"/>
                <w:szCs w:val="22"/>
              </w:rPr>
            </w:pPr>
            <w:r w:rsidRPr="4ED2FEFF">
              <w:rPr>
                <w:rFonts w:eastAsia="Times New Roman" w:cs="Arial"/>
                <w:color w:val="000000" w:themeColor="text1"/>
                <w:sz w:val="22"/>
                <w:szCs w:val="22"/>
              </w:rPr>
              <w:t>-</w:t>
            </w:r>
          </w:p>
        </w:tc>
      </w:tr>
      <w:tr w:rsidR="001C2606" w:rsidRPr="001C2606" w14:paraId="72BDEA2C" w14:textId="77777777" w:rsidTr="5295226D">
        <w:trPr>
          <w:trHeight w:val="296"/>
          <w:jc w:val="center"/>
        </w:trPr>
        <w:tc>
          <w:tcPr>
            <w:tcW w:w="346" w:type="pct"/>
            <w:vAlign w:val="center"/>
          </w:tcPr>
          <w:p w14:paraId="2AE7AF8D" w14:textId="77777777" w:rsidR="00E55DC6" w:rsidRPr="00730806" w:rsidRDefault="00E55DC6" w:rsidP="00BC7995">
            <w:pPr>
              <w:spacing w:after="0"/>
              <w:rPr>
                <w:rFonts w:eastAsia="Times New Roman" w:cs="Arial"/>
                <w:b/>
                <w:bCs/>
                <w:color w:val="000000"/>
                <w:sz w:val="22"/>
                <w:szCs w:val="22"/>
              </w:rPr>
            </w:pPr>
            <w:r w:rsidRPr="00730806">
              <w:rPr>
                <w:rFonts w:eastAsia="Times New Roman" w:cs="Arial"/>
                <w:b/>
                <w:bCs/>
                <w:color w:val="000000"/>
                <w:sz w:val="22"/>
                <w:szCs w:val="22"/>
              </w:rPr>
              <w:t>2</w:t>
            </w:r>
            <w:r w:rsidRPr="00730806">
              <w:rPr>
                <w:rFonts w:eastAsia="Calibri" w:cs="Arial"/>
                <w:b/>
                <w:bCs/>
                <w:color w:val="000000" w:themeColor="text1"/>
                <w:sz w:val="22"/>
                <w:szCs w:val="22"/>
              </w:rPr>
              <w:t>–</w:t>
            </w:r>
            <w:r w:rsidRPr="00730806">
              <w:rPr>
                <w:rFonts w:eastAsia="Times New Roman" w:cs="Arial"/>
                <w:b/>
                <w:bCs/>
                <w:color w:val="000000"/>
                <w:sz w:val="22"/>
                <w:szCs w:val="22"/>
              </w:rPr>
              <w:t>3</w:t>
            </w:r>
          </w:p>
        </w:tc>
        <w:tc>
          <w:tcPr>
            <w:tcW w:w="602" w:type="pct"/>
            <w:gridSpan w:val="2"/>
            <w:noWrap/>
            <w:hideMark/>
          </w:tcPr>
          <w:p w14:paraId="15467C28" w14:textId="77777777" w:rsidR="00E55DC6" w:rsidRPr="00730806" w:rsidRDefault="00E55DC6" w:rsidP="00BC7995">
            <w:pPr>
              <w:spacing w:after="0"/>
              <w:rPr>
                <w:rFonts w:eastAsia="Times New Roman" w:cs="Arial"/>
                <w:b/>
                <w:color w:val="000000"/>
                <w:sz w:val="22"/>
                <w:szCs w:val="22"/>
              </w:rPr>
            </w:pPr>
            <w:r w:rsidRPr="00730806">
              <w:rPr>
                <w:rFonts w:eastAsia="Times New Roman" w:cs="Arial"/>
                <w:b/>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4C15CC65" w14:textId="77777777" w:rsidR="00E55DC6" w:rsidRPr="00730806" w:rsidRDefault="00E55DC6" w:rsidP="00BC7995">
            <w:pPr>
              <w:spacing w:after="0"/>
              <w:jc w:val="center"/>
              <w:rPr>
                <w:rFonts w:cs="Arial"/>
                <w:b/>
                <w:bCs/>
                <w:color w:val="000000"/>
                <w:sz w:val="22"/>
                <w:szCs w:val="22"/>
              </w:rPr>
            </w:pPr>
            <w:r w:rsidRPr="00730806">
              <w:rPr>
                <w:rFonts w:cs="Arial"/>
                <w:color w:val="000000"/>
                <w:sz w:val="22"/>
                <w:szCs w:val="22"/>
              </w:rPr>
              <w:t>25,631</w:t>
            </w:r>
          </w:p>
        </w:tc>
        <w:tc>
          <w:tcPr>
            <w:tcW w:w="602" w:type="pct"/>
            <w:noWrap/>
            <w:vAlign w:val="bottom"/>
          </w:tcPr>
          <w:p w14:paraId="7B4F0B91"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12</w:t>
            </w:r>
          </w:p>
        </w:tc>
        <w:tc>
          <w:tcPr>
            <w:tcW w:w="602" w:type="pct"/>
            <w:noWrap/>
            <w:vAlign w:val="bottom"/>
          </w:tcPr>
          <w:p w14:paraId="227BA174"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24</w:t>
            </w:r>
          </w:p>
        </w:tc>
        <w:tc>
          <w:tcPr>
            <w:tcW w:w="602" w:type="pct"/>
            <w:noWrap/>
            <w:vAlign w:val="bottom"/>
          </w:tcPr>
          <w:p w14:paraId="7BEDA8A4"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41</w:t>
            </w:r>
          </w:p>
        </w:tc>
        <w:tc>
          <w:tcPr>
            <w:tcW w:w="602" w:type="pct"/>
            <w:noWrap/>
            <w:vAlign w:val="bottom"/>
          </w:tcPr>
          <w:p w14:paraId="676BA30C"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20</w:t>
            </w:r>
          </w:p>
        </w:tc>
        <w:tc>
          <w:tcPr>
            <w:tcW w:w="602" w:type="pct"/>
            <w:noWrap/>
            <w:vAlign w:val="bottom"/>
          </w:tcPr>
          <w:p w14:paraId="275AECC9"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3</w:t>
            </w:r>
          </w:p>
        </w:tc>
        <w:tc>
          <w:tcPr>
            <w:tcW w:w="602" w:type="pct"/>
            <w:noWrap/>
            <w:vAlign w:val="bottom"/>
          </w:tcPr>
          <w:p w14:paraId="663AA44C" w14:textId="77777777" w:rsidR="00E55DC6" w:rsidRPr="00730806" w:rsidRDefault="00E55DC6" w:rsidP="00BC7995">
            <w:pPr>
              <w:spacing w:after="0"/>
              <w:jc w:val="center"/>
              <w:rPr>
                <w:rFonts w:eastAsia="Times New Roman" w:cs="Arial"/>
                <w:b/>
                <w:bCs/>
                <w:color w:val="000000"/>
                <w:sz w:val="22"/>
                <w:szCs w:val="22"/>
              </w:rPr>
            </w:pPr>
            <w:r w:rsidRPr="00730806">
              <w:rPr>
                <w:rFonts w:cs="Arial"/>
                <w:color w:val="000000"/>
                <w:sz w:val="22"/>
                <w:szCs w:val="22"/>
              </w:rPr>
              <w:t>0</w:t>
            </w:r>
          </w:p>
        </w:tc>
      </w:tr>
      <w:tr w:rsidR="001C2606" w:rsidRPr="001C2606" w14:paraId="7ED6C4F3" w14:textId="77777777" w:rsidTr="5295226D">
        <w:trPr>
          <w:trHeight w:val="296"/>
          <w:jc w:val="center"/>
        </w:trPr>
        <w:tc>
          <w:tcPr>
            <w:tcW w:w="346" w:type="pct"/>
            <w:vAlign w:val="center"/>
          </w:tcPr>
          <w:p w14:paraId="7ACD8FC5"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4</w:t>
            </w:r>
            <w:r w:rsidRPr="00730806">
              <w:rPr>
                <w:rFonts w:eastAsia="Calibri" w:cs="Arial"/>
                <w:bCs/>
                <w:color w:val="000000" w:themeColor="text1"/>
                <w:sz w:val="22"/>
                <w:szCs w:val="22"/>
              </w:rPr>
              <w:t>–</w:t>
            </w:r>
            <w:r w:rsidRPr="00730806">
              <w:rPr>
                <w:rFonts w:eastAsia="Times New Roman" w:cs="Arial"/>
                <w:color w:val="000000"/>
                <w:sz w:val="22"/>
                <w:szCs w:val="22"/>
              </w:rPr>
              <w:t>5</w:t>
            </w:r>
          </w:p>
        </w:tc>
        <w:tc>
          <w:tcPr>
            <w:tcW w:w="602" w:type="pct"/>
            <w:gridSpan w:val="2"/>
            <w:noWrap/>
            <w:hideMark/>
          </w:tcPr>
          <w:p w14:paraId="3B116716" w14:textId="77777777" w:rsidR="00E55DC6" w:rsidRPr="00730806" w:rsidRDefault="00E55DC6" w:rsidP="00BC7995">
            <w:pPr>
              <w:spacing w:after="0"/>
              <w:rPr>
                <w:rFonts w:eastAsia="Times New Roman" w:cs="Arial"/>
                <w:color w:val="000000"/>
                <w:sz w:val="22"/>
                <w:szCs w:val="22"/>
              </w:rPr>
            </w:pPr>
            <w:r w:rsidRPr="00730806">
              <w:rPr>
                <w:rFonts w:eastAsia="Times New Roman" w:cs="Arial"/>
                <w:color w:val="000000"/>
                <w:sz w:val="22"/>
                <w:szCs w:val="22"/>
              </w:rPr>
              <w:t>First Year</w:t>
            </w:r>
          </w:p>
        </w:tc>
        <w:tc>
          <w:tcPr>
            <w:tcW w:w="441" w:type="pct"/>
            <w:tcBorders>
              <w:top w:val="single" w:sz="4" w:space="0" w:color="auto"/>
              <w:left w:val="nil"/>
              <w:bottom w:val="single" w:sz="4" w:space="0" w:color="auto"/>
              <w:right w:val="single" w:sz="4" w:space="0" w:color="auto"/>
            </w:tcBorders>
            <w:vAlign w:val="bottom"/>
          </w:tcPr>
          <w:p w14:paraId="25AC8DD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2,752</w:t>
            </w:r>
          </w:p>
        </w:tc>
        <w:tc>
          <w:tcPr>
            <w:tcW w:w="602" w:type="pct"/>
            <w:noWrap/>
            <w:vAlign w:val="bottom"/>
          </w:tcPr>
          <w:p w14:paraId="67CA1239"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38</w:t>
            </w:r>
          </w:p>
        </w:tc>
        <w:tc>
          <w:tcPr>
            <w:tcW w:w="602" w:type="pct"/>
            <w:noWrap/>
            <w:vAlign w:val="bottom"/>
          </w:tcPr>
          <w:p w14:paraId="4E29F97C"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24</w:t>
            </w:r>
          </w:p>
        </w:tc>
        <w:tc>
          <w:tcPr>
            <w:tcW w:w="602" w:type="pct"/>
            <w:noWrap/>
            <w:vAlign w:val="bottom"/>
          </w:tcPr>
          <w:p w14:paraId="3B54EFA6"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18</w:t>
            </w:r>
          </w:p>
        </w:tc>
        <w:tc>
          <w:tcPr>
            <w:tcW w:w="602" w:type="pct"/>
            <w:noWrap/>
            <w:vAlign w:val="bottom"/>
          </w:tcPr>
          <w:p w14:paraId="447A98D5"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14</w:t>
            </w:r>
          </w:p>
        </w:tc>
        <w:tc>
          <w:tcPr>
            <w:tcW w:w="602" w:type="pct"/>
            <w:noWrap/>
            <w:vAlign w:val="bottom"/>
          </w:tcPr>
          <w:p w14:paraId="2E4601F1"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4</w:t>
            </w:r>
          </w:p>
        </w:tc>
        <w:tc>
          <w:tcPr>
            <w:tcW w:w="602" w:type="pct"/>
            <w:noWrap/>
            <w:vAlign w:val="bottom"/>
          </w:tcPr>
          <w:p w14:paraId="4EC536DE" w14:textId="77777777" w:rsidR="00E55DC6" w:rsidRPr="00730806" w:rsidRDefault="00E55DC6" w:rsidP="00BC7995">
            <w:pPr>
              <w:spacing w:after="0"/>
              <w:jc w:val="center"/>
              <w:rPr>
                <w:rFonts w:eastAsia="Times New Roman" w:cs="Arial"/>
                <w:color w:val="000000"/>
                <w:sz w:val="22"/>
                <w:szCs w:val="22"/>
              </w:rPr>
            </w:pPr>
            <w:r w:rsidRPr="00730806">
              <w:rPr>
                <w:rFonts w:cs="Arial"/>
                <w:color w:val="000000"/>
                <w:sz w:val="22"/>
                <w:szCs w:val="22"/>
              </w:rPr>
              <w:t>2</w:t>
            </w:r>
          </w:p>
        </w:tc>
      </w:tr>
      <w:tr w:rsidR="001C2606" w:rsidRPr="001C2606" w14:paraId="3F6D4461" w14:textId="77777777" w:rsidTr="5295226D">
        <w:trPr>
          <w:trHeight w:val="296"/>
          <w:jc w:val="center"/>
        </w:trPr>
        <w:tc>
          <w:tcPr>
            <w:tcW w:w="346" w:type="pct"/>
            <w:vAlign w:val="center"/>
          </w:tcPr>
          <w:p w14:paraId="104EAA79"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4</w:t>
            </w:r>
            <w:r w:rsidRPr="009E3D9D">
              <w:rPr>
                <w:rFonts w:eastAsia="Calibri" w:cs="Arial"/>
                <w:bCs/>
                <w:color w:val="000000" w:themeColor="text1"/>
                <w:sz w:val="22"/>
                <w:szCs w:val="22"/>
              </w:rPr>
              <w:t>–</w:t>
            </w:r>
            <w:r w:rsidRPr="009E3D9D">
              <w:rPr>
                <w:rFonts w:eastAsia="Times New Roman" w:cs="Arial"/>
                <w:color w:val="000000"/>
                <w:sz w:val="22"/>
                <w:szCs w:val="22"/>
              </w:rPr>
              <w:t>5</w:t>
            </w:r>
          </w:p>
        </w:tc>
        <w:tc>
          <w:tcPr>
            <w:tcW w:w="602" w:type="pct"/>
            <w:gridSpan w:val="2"/>
            <w:noWrap/>
            <w:hideMark/>
          </w:tcPr>
          <w:p w14:paraId="34EE91BD"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3F59D8D3"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2,622</w:t>
            </w:r>
          </w:p>
        </w:tc>
        <w:tc>
          <w:tcPr>
            <w:tcW w:w="602" w:type="pct"/>
            <w:noWrap/>
            <w:vAlign w:val="bottom"/>
          </w:tcPr>
          <w:p w14:paraId="74DFF655"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17</w:t>
            </w:r>
          </w:p>
        </w:tc>
        <w:tc>
          <w:tcPr>
            <w:tcW w:w="602" w:type="pct"/>
            <w:noWrap/>
            <w:vAlign w:val="bottom"/>
          </w:tcPr>
          <w:p w14:paraId="4EFA195B"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25</w:t>
            </w:r>
          </w:p>
        </w:tc>
        <w:tc>
          <w:tcPr>
            <w:tcW w:w="602" w:type="pct"/>
            <w:noWrap/>
            <w:vAlign w:val="bottom"/>
          </w:tcPr>
          <w:p w14:paraId="6BABA946"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30</w:t>
            </w:r>
          </w:p>
        </w:tc>
        <w:tc>
          <w:tcPr>
            <w:tcW w:w="602" w:type="pct"/>
            <w:noWrap/>
            <w:vAlign w:val="bottom"/>
          </w:tcPr>
          <w:p w14:paraId="3389CDE1"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21</w:t>
            </w:r>
          </w:p>
        </w:tc>
        <w:tc>
          <w:tcPr>
            <w:tcW w:w="602" w:type="pct"/>
            <w:noWrap/>
            <w:vAlign w:val="bottom"/>
          </w:tcPr>
          <w:p w14:paraId="48ABF67F"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6</w:t>
            </w:r>
          </w:p>
        </w:tc>
        <w:tc>
          <w:tcPr>
            <w:tcW w:w="602" w:type="pct"/>
            <w:noWrap/>
            <w:vAlign w:val="bottom"/>
          </w:tcPr>
          <w:p w14:paraId="081C441A" w14:textId="77777777" w:rsidR="00E55DC6" w:rsidRPr="009E3D9D" w:rsidRDefault="6B399450" w:rsidP="00BC7995">
            <w:pPr>
              <w:spacing w:after="0"/>
              <w:jc w:val="center"/>
              <w:rPr>
                <w:rFonts w:eastAsia="Times New Roman" w:cs="Arial"/>
                <w:color w:val="000000"/>
                <w:sz w:val="22"/>
                <w:szCs w:val="22"/>
              </w:rPr>
            </w:pPr>
            <w:r w:rsidRPr="5295226D">
              <w:rPr>
                <w:rFonts w:cs="Arial"/>
                <w:color w:val="000000" w:themeColor="text1"/>
                <w:sz w:val="22"/>
                <w:szCs w:val="22"/>
              </w:rPr>
              <w:t>1</w:t>
            </w:r>
          </w:p>
        </w:tc>
      </w:tr>
      <w:tr w:rsidR="001C2606" w:rsidRPr="001C2606" w14:paraId="54247BD7" w14:textId="77777777" w:rsidTr="5295226D">
        <w:trPr>
          <w:trHeight w:val="296"/>
          <w:jc w:val="center"/>
        </w:trPr>
        <w:tc>
          <w:tcPr>
            <w:tcW w:w="346" w:type="pct"/>
            <w:vAlign w:val="center"/>
          </w:tcPr>
          <w:p w14:paraId="5DE51A26"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4</w:t>
            </w:r>
            <w:r w:rsidRPr="009E3D9D">
              <w:rPr>
                <w:rFonts w:eastAsia="Calibri" w:cs="Arial"/>
                <w:bCs/>
                <w:color w:val="000000" w:themeColor="text1"/>
                <w:sz w:val="22"/>
                <w:szCs w:val="22"/>
              </w:rPr>
              <w:t>–</w:t>
            </w:r>
            <w:r w:rsidRPr="009E3D9D">
              <w:rPr>
                <w:rFonts w:eastAsia="Times New Roman" w:cs="Arial"/>
                <w:color w:val="000000"/>
                <w:sz w:val="22"/>
                <w:szCs w:val="22"/>
              </w:rPr>
              <w:t>5</w:t>
            </w:r>
          </w:p>
        </w:tc>
        <w:tc>
          <w:tcPr>
            <w:tcW w:w="602" w:type="pct"/>
            <w:gridSpan w:val="2"/>
            <w:noWrap/>
            <w:hideMark/>
          </w:tcPr>
          <w:p w14:paraId="392906A3"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75F06517"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1,797</w:t>
            </w:r>
          </w:p>
        </w:tc>
        <w:tc>
          <w:tcPr>
            <w:tcW w:w="602" w:type="pct"/>
            <w:noWrap/>
            <w:vAlign w:val="bottom"/>
          </w:tcPr>
          <w:p w14:paraId="2263274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7</w:t>
            </w:r>
          </w:p>
        </w:tc>
        <w:tc>
          <w:tcPr>
            <w:tcW w:w="602" w:type="pct"/>
            <w:noWrap/>
            <w:vAlign w:val="bottom"/>
          </w:tcPr>
          <w:p w14:paraId="50E7B03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17</w:t>
            </w:r>
          </w:p>
        </w:tc>
        <w:tc>
          <w:tcPr>
            <w:tcW w:w="602" w:type="pct"/>
            <w:noWrap/>
            <w:vAlign w:val="bottom"/>
          </w:tcPr>
          <w:p w14:paraId="6360998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35</w:t>
            </w:r>
          </w:p>
        </w:tc>
        <w:tc>
          <w:tcPr>
            <w:tcW w:w="602" w:type="pct"/>
            <w:noWrap/>
            <w:vAlign w:val="bottom"/>
          </w:tcPr>
          <w:p w14:paraId="0BEFB96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31</w:t>
            </w:r>
          </w:p>
        </w:tc>
        <w:tc>
          <w:tcPr>
            <w:tcW w:w="602" w:type="pct"/>
            <w:noWrap/>
            <w:vAlign w:val="bottom"/>
          </w:tcPr>
          <w:p w14:paraId="06A9401A"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10</w:t>
            </w:r>
          </w:p>
        </w:tc>
        <w:tc>
          <w:tcPr>
            <w:tcW w:w="602" w:type="pct"/>
            <w:noWrap/>
            <w:vAlign w:val="bottom"/>
          </w:tcPr>
          <w:p w14:paraId="260CCD1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r>
      <w:tr w:rsidR="001C2606" w:rsidRPr="001C2606" w14:paraId="74B44464" w14:textId="77777777" w:rsidTr="5295226D">
        <w:trPr>
          <w:trHeight w:val="296"/>
          <w:jc w:val="center"/>
        </w:trPr>
        <w:tc>
          <w:tcPr>
            <w:tcW w:w="346" w:type="pct"/>
            <w:vAlign w:val="center"/>
          </w:tcPr>
          <w:p w14:paraId="16AFBF73"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4</w:t>
            </w:r>
            <w:r w:rsidRPr="009E3D9D">
              <w:rPr>
                <w:rFonts w:eastAsia="Calibri" w:cs="Arial"/>
                <w:bCs/>
                <w:color w:val="000000" w:themeColor="text1"/>
                <w:sz w:val="22"/>
                <w:szCs w:val="22"/>
              </w:rPr>
              <w:t>–</w:t>
            </w:r>
            <w:r w:rsidRPr="009E3D9D">
              <w:rPr>
                <w:rFonts w:eastAsia="Times New Roman" w:cs="Arial"/>
                <w:color w:val="000000"/>
                <w:sz w:val="22"/>
                <w:szCs w:val="22"/>
              </w:rPr>
              <w:t>5</w:t>
            </w:r>
          </w:p>
        </w:tc>
        <w:tc>
          <w:tcPr>
            <w:tcW w:w="602" w:type="pct"/>
            <w:gridSpan w:val="2"/>
            <w:noWrap/>
            <w:hideMark/>
          </w:tcPr>
          <w:p w14:paraId="6F50582B"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Fourth Year</w:t>
            </w:r>
          </w:p>
        </w:tc>
        <w:tc>
          <w:tcPr>
            <w:tcW w:w="441" w:type="pct"/>
            <w:tcBorders>
              <w:top w:val="single" w:sz="4" w:space="0" w:color="auto"/>
              <w:left w:val="nil"/>
              <w:bottom w:val="single" w:sz="4" w:space="0" w:color="auto"/>
              <w:right w:val="single" w:sz="4" w:space="0" w:color="auto"/>
            </w:tcBorders>
            <w:vAlign w:val="bottom"/>
          </w:tcPr>
          <w:p w14:paraId="78536F11"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2,157</w:t>
            </w:r>
          </w:p>
        </w:tc>
        <w:tc>
          <w:tcPr>
            <w:tcW w:w="602" w:type="pct"/>
            <w:noWrap/>
            <w:vAlign w:val="bottom"/>
          </w:tcPr>
          <w:p w14:paraId="33D8CC59"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w:t>
            </w:r>
          </w:p>
        </w:tc>
        <w:tc>
          <w:tcPr>
            <w:tcW w:w="602" w:type="pct"/>
            <w:noWrap/>
            <w:vAlign w:val="bottom"/>
          </w:tcPr>
          <w:p w14:paraId="1F243ED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15</w:t>
            </w:r>
          </w:p>
        </w:tc>
        <w:tc>
          <w:tcPr>
            <w:tcW w:w="602" w:type="pct"/>
            <w:noWrap/>
            <w:vAlign w:val="bottom"/>
          </w:tcPr>
          <w:p w14:paraId="4C8B5CA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35</w:t>
            </w:r>
          </w:p>
        </w:tc>
        <w:tc>
          <w:tcPr>
            <w:tcW w:w="602" w:type="pct"/>
            <w:noWrap/>
            <w:vAlign w:val="bottom"/>
          </w:tcPr>
          <w:p w14:paraId="196F36E3"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37</w:t>
            </w:r>
          </w:p>
        </w:tc>
        <w:tc>
          <w:tcPr>
            <w:tcW w:w="602" w:type="pct"/>
            <w:noWrap/>
            <w:vAlign w:val="bottom"/>
          </w:tcPr>
          <w:p w14:paraId="5A99545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9</w:t>
            </w:r>
          </w:p>
        </w:tc>
        <w:tc>
          <w:tcPr>
            <w:tcW w:w="602" w:type="pct"/>
            <w:noWrap/>
            <w:vAlign w:val="bottom"/>
          </w:tcPr>
          <w:p w14:paraId="474672F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r>
      <w:tr w:rsidR="001C2606" w:rsidRPr="001C2606" w14:paraId="0B10C78F" w14:textId="77777777" w:rsidTr="5295226D">
        <w:trPr>
          <w:trHeight w:val="296"/>
          <w:jc w:val="center"/>
        </w:trPr>
        <w:tc>
          <w:tcPr>
            <w:tcW w:w="346" w:type="pct"/>
            <w:vAlign w:val="center"/>
          </w:tcPr>
          <w:p w14:paraId="42B09D0D"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lastRenderedPageBreak/>
              <w:t>4</w:t>
            </w:r>
            <w:r w:rsidRPr="009E3D9D">
              <w:rPr>
                <w:rFonts w:eastAsia="Calibri" w:cs="Arial"/>
                <w:bCs/>
                <w:color w:val="000000" w:themeColor="text1"/>
                <w:sz w:val="22"/>
                <w:szCs w:val="22"/>
              </w:rPr>
              <w:t>–</w:t>
            </w:r>
            <w:r w:rsidRPr="009E3D9D">
              <w:rPr>
                <w:rFonts w:eastAsia="Times New Roman" w:cs="Arial"/>
                <w:color w:val="000000"/>
                <w:sz w:val="22"/>
                <w:szCs w:val="22"/>
              </w:rPr>
              <w:t>5</w:t>
            </w:r>
          </w:p>
        </w:tc>
        <w:tc>
          <w:tcPr>
            <w:tcW w:w="602" w:type="pct"/>
            <w:gridSpan w:val="2"/>
            <w:noWrap/>
            <w:hideMark/>
          </w:tcPr>
          <w:p w14:paraId="0C85C4C8"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Fifth Year</w:t>
            </w:r>
          </w:p>
        </w:tc>
        <w:tc>
          <w:tcPr>
            <w:tcW w:w="441" w:type="pct"/>
            <w:tcBorders>
              <w:top w:val="single" w:sz="4" w:space="0" w:color="auto"/>
              <w:left w:val="nil"/>
              <w:bottom w:val="single" w:sz="4" w:space="0" w:color="auto"/>
              <w:right w:val="single" w:sz="4" w:space="0" w:color="auto"/>
            </w:tcBorders>
            <w:vAlign w:val="bottom"/>
          </w:tcPr>
          <w:p w14:paraId="02DAE3F5"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5,431</w:t>
            </w:r>
          </w:p>
        </w:tc>
        <w:tc>
          <w:tcPr>
            <w:tcW w:w="602" w:type="pct"/>
            <w:noWrap/>
            <w:vAlign w:val="bottom"/>
          </w:tcPr>
          <w:p w14:paraId="2267E36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w:t>
            </w:r>
          </w:p>
        </w:tc>
        <w:tc>
          <w:tcPr>
            <w:tcW w:w="602" w:type="pct"/>
            <w:noWrap/>
            <w:vAlign w:val="bottom"/>
          </w:tcPr>
          <w:p w14:paraId="068CBA0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7</w:t>
            </w:r>
          </w:p>
        </w:tc>
        <w:tc>
          <w:tcPr>
            <w:tcW w:w="602" w:type="pct"/>
            <w:noWrap/>
            <w:vAlign w:val="bottom"/>
          </w:tcPr>
          <w:p w14:paraId="5FC83D9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32</w:t>
            </w:r>
          </w:p>
        </w:tc>
        <w:tc>
          <w:tcPr>
            <w:tcW w:w="602" w:type="pct"/>
            <w:noWrap/>
            <w:vAlign w:val="bottom"/>
          </w:tcPr>
          <w:p w14:paraId="1FF05893"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46</w:t>
            </w:r>
          </w:p>
        </w:tc>
        <w:tc>
          <w:tcPr>
            <w:tcW w:w="602" w:type="pct"/>
            <w:noWrap/>
            <w:vAlign w:val="bottom"/>
          </w:tcPr>
          <w:p w14:paraId="6282BD24"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12</w:t>
            </w:r>
          </w:p>
        </w:tc>
        <w:tc>
          <w:tcPr>
            <w:tcW w:w="602" w:type="pct"/>
            <w:noWrap/>
            <w:vAlign w:val="bottom"/>
          </w:tcPr>
          <w:p w14:paraId="4C9F01B1"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r>
      <w:tr w:rsidR="001C2606" w:rsidRPr="001C2606" w14:paraId="7417C3A9" w14:textId="77777777" w:rsidTr="5295226D">
        <w:trPr>
          <w:trHeight w:val="296"/>
          <w:jc w:val="center"/>
        </w:trPr>
        <w:tc>
          <w:tcPr>
            <w:tcW w:w="346" w:type="pct"/>
            <w:vAlign w:val="center"/>
          </w:tcPr>
          <w:p w14:paraId="1DC46DC7"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4</w:t>
            </w:r>
            <w:r w:rsidRPr="009E3D9D">
              <w:rPr>
                <w:rFonts w:eastAsia="Calibri" w:cs="Arial"/>
                <w:bCs/>
                <w:color w:val="000000" w:themeColor="text1"/>
                <w:sz w:val="22"/>
                <w:szCs w:val="22"/>
              </w:rPr>
              <w:t>–</w:t>
            </w:r>
            <w:r w:rsidRPr="009E3D9D">
              <w:rPr>
                <w:rFonts w:eastAsia="Times New Roman" w:cs="Arial"/>
                <w:color w:val="000000"/>
                <w:sz w:val="22"/>
                <w:szCs w:val="22"/>
              </w:rPr>
              <w:t>5</w:t>
            </w:r>
          </w:p>
        </w:tc>
        <w:tc>
          <w:tcPr>
            <w:tcW w:w="602" w:type="pct"/>
            <w:gridSpan w:val="2"/>
            <w:noWrap/>
            <w:hideMark/>
          </w:tcPr>
          <w:p w14:paraId="13B420F2"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Sixth+ Year</w:t>
            </w:r>
          </w:p>
        </w:tc>
        <w:tc>
          <w:tcPr>
            <w:tcW w:w="441" w:type="pct"/>
            <w:tcBorders>
              <w:top w:val="single" w:sz="4" w:space="0" w:color="auto"/>
              <w:left w:val="nil"/>
              <w:bottom w:val="single" w:sz="4" w:space="0" w:color="auto"/>
              <w:right w:val="single" w:sz="4" w:space="0" w:color="auto"/>
            </w:tcBorders>
            <w:vAlign w:val="bottom"/>
          </w:tcPr>
          <w:p w14:paraId="0060997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3,754</w:t>
            </w:r>
          </w:p>
        </w:tc>
        <w:tc>
          <w:tcPr>
            <w:tcW w:w="602" w:type="pct"/>
            <w:noWrap/>
            <w:vAlign w:val="bottom"/>
          </w:tcPr>
          <w:p w14:paraId="14ED2562"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w:t>
            </w:r>
          </w:p>
        </w:tc>
        <w:tc>
          <w:tcPr>
            <w:tcW w:w="602" w:type="pct"/>
            <w:noWrap/>
            <w:vAlign w:val="bottom"/>
          </w:tcPr>
          <w:p w14:paraId="68BFD354"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10</w:t>
            </w:r>
          </w:p>
        </w:tc>
        <w:tc>
          <w:tcPr>
            <w:tcW w:w="602" w:type="pct"/>
            <w:noWrap/>
            <w:vAlign w:val="bottom"/>
          </w:tcPr>
          <w:p w14:paraId="221B249A"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34</w:t>
            </w:r>
          </w:p>
        </w:tc>
        <w:tc>
          <w:tcPr>
            <w:tcW w:w="602" w:type="pct"/>
            <w:noWrap/>
            <w:vAlign w:val="bottom"/>
          </w:tcPr>
          <w:p w14:paraId="0657E0E5"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44</w:t>
            </w:r>
          </w:p>
        </w:tc>
        <w:tc>
          <w:tcPr>
            <w:tcW w:w="602" w:type="pct"/>
            <w:noWrap/>
            <w:vAlign w:val="bottom"/>
          </w:tcPr>
          <w:p w14:paraId="745B667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10</w:t>
            </w:r>
          </w:p>
        </w:tc>
        <w:tc>
          <w:tcPr>
            <w:tcW w:w="602" w:type="pct"/>
            <w:noWrap/>
            <w:vAlign w:val="bottom"/>
          </w:tcPr>
          <w:p w14:paraId="7176C2B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r>
      <w:tr w:rsidR="001C2606" w:rsidRPr="001C2606" w14:paraId="1D7B0E47" w14:textId="77777777" w:rsidTr="5295226D">
        <w:trPr>
          <w:trHeight w:val="296"/>
          <w:jc w:val="center"/>
        </w:trPr>
        <w:tc>
          <w:tcPr>
            <w:tcW w:w="346" w:type="pct"/>
            <w:vAlign w:val="center"/>
          </w:tcPr>
          <w:p w14:paraId="4EBA0F9F" w14:textId="77777777" w:rsidR="00E55DC6" w:rsidRPr="009E3D9D" w:rsidRDefault="00E55DC6" w:rsidP="00BC7995">
            <w:pPr>
              <w:spacing w:after="0"/>
              <w:rPr>
                <w:rFonts w:eastAsia="Times New Roman" w:cs="Arial"/>
                <w:b/>
                <w:bCs/>
                <w:color w:val="000000"/>
                <w:sz w:val="22"/>
                <w:szCs w:val="22"/>
              </w:rPr>
            </w:pPr>
            <w:r w:rsidRPr="009E3D9D">
              <w:rPr>
                <w:rFonts w:eastAsia="Times New Roman" w:cs="Arial"/>
                <w:b/>
                <w:bCs/>
                <w:color w:val="000000"/>
                <w:sz w:val="22"/>
                <w:szCs w:val="22"/>
              </w:rPr>
              <w:t>4</w:t>
            </w:r>
            <w:r w:rsidRPr="009E3D9D">
              <w:rPr>
                <w:rFonts w:eastAsia="Calibri" w:cs="Arial"/>
                <w:b/>
                <w:bCs/>
                <w:color w:val="000000" w:themeColor="text1"/>
                <w:sz w:val="22"/>
                <w:szCs w:val="22"/>
              </w:rPr>
              <w:t>–</w:t>
            </w:r>
            <w:r w:rsidRPr="009E3D9D">
              <w:rPr>
                <w:rFonts w:eastAsia="Times New Roman" w:cs="Arial"/>
                <w:b/>
                <w:bCs/>
                <w:color w:val="000000"/>
                <w:sz w:val="22"/>
                <w:szCs w:val="22"/>
              </w:rPr>
              <w:t>5</w:t>
            </w:r>
          </w:p>
        </w:tc>
        <w:tc>
          <w:tcPr>
            <w:tcW w:w="602" w:type="pct"/>
            <w:gridSpan w:val="2"/>
            <w:noWrap/>
            <w:hideMark/>
          </w:tcPr>
          <w:p w14:paraId="52F62FE3" w14:textId="77777777" w:rsidR="00E55DC6" w:rsidRPr="009E3D9D" w:rsidRDefault="00E55DC6" w:rsidP="00BC7995">
            <w:pPr>
              <w:spacing w:after="0"/>
              <w:rPr>
                <w:rFonts w:eastAsia="Times New Roman" w:cs="Arial"/>
                <w:b/>
                <w:color w:val="000000"/>
                <w:sz w:val="22"/>
                <w:szCs w:val="22"/>
              </w:rPr>
            </w:pPr>
            <w:r w:rsidRPr="009E3D9D">
              <w:rPr>
                <w:rFonts w:eastAsia="Times New Roman" w:cs="Arial"/>
                <w:b/>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4997EB3C"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18,513</w:t>
            </w:r>
          </w:p>
        </w:tc>
        <w:tc>
          <w:tcPr>
            <w:tcW w:w="602" w:type="pct"/>
            <w:noWrap/>
            <w:vAlign w:val="bottom"/>
          </w:tcPr>
          <w:p w14:paraId="6428397B"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10</w:t>
            </w:r>
          </w:p>
        </w:tc>
        <w:tc>
          <w:tcPr>
            <w:tcW w:w="602" w:type="pct"/>
            <w:noWrap/>
            <w:vAlign w:val="bottom"/>
          </w:tcPr>
          <w:p w14:paraId="763217F8"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15</w:t>
            </w:r>
          </w:p>
        </w:tc>
        <w:tc>
          <w:tcPr>
            <w:tcW w:w="602" w:type="pct"/>
            <w:noWrap/>
            <w:vAlign w:val="bottom"/>
          </w:tcPr>
          <w:p w14:paraId="7ACE81B2"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31</w:t>
            </w:r>
          </w:p>
        </w:tc>
        <w:tc>
          <w:tcPr>
            <w:tcW w:w="602" w:type="pct"/>
            <w:noWrap/>
            <w:vAlign w:val="bottom"/>
          </w:tcPr>
          <w:p w14:paraId="5F528C90"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35</w:t>
            </w:r>
          </w:p>
        </w:tc>
        <w:tc>
          <w:tcPr>
            <w:tcW w:w="602" w:type="pct"/>
            <w:noWrap/>
            <w:vAlign w:val="bottom"/>
          </w:tcPr>
          <w:p w14:paraId="7CE756BC"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9</w:t>
            </w:r>
          </w:p>
        </w:tc>
        <w:tc>
          <w:tcPr>
            <w:tcW w:w="602" w:type="pct"/>
            <w:noWrap/>
            <w:vAlign w:val="bottom"/>
          </w:tcPr>
          <w:p w14:paraId="51F7761D"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w:t>
            </w:r>
          </w:p>
        </w:tc>
      </w:tr>
      <w:tr w:rsidR="001C2606" w:rsidRPr="001C2606" w14:paraId="540A6630" w14:textId="77777777" w:rsidTr="5295226D">
        <w:trPr>
          <w:trHeight w:val="296"/>
          <w:jc w:val="center"/>
        </w:trPr>
        <w:tc>
          <w:tcPr>
            <w:tcW w:w="346" w:type="pct"/>
            <w:vAlign w:val="center"/>
          </w:tcPr>
          <w:p w14:paraId="14DF882C"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5E77B34F"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First Year</w:t>
            </w:r>
          </w:p>
        </w:tc>
        <w:tc>
          <w:tcPr>
            <w:tcW w:w="441" w:type="pct"/>
            <w:tcBorders>
              <w:top w:val="single" w:sz="4" w:space="0" w:color="auto"/>
              <w:left w:val="nil"/>
              <w:bottom w:val="single" w:sz="4" w:space="0" w:color="auto"/>
              <w:right w:val="single" w:sz="4" w:space="0" w:color="auto"/>
            </w:tcBorders>
            <w:vAlign w:val="bottom"/>
          </w:tcPr>
          <w:p w14:paraId="3126C7C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3,903</w:t>
            </w:r>
          </w:p>
        </w:tc>
        <w:tc>
          <w:tcPr>
            <w:tcW w:w="602" w:type="pct"/>
            <w:noWrap/>
            <w:vAlign w:val="bottom"/>
          </w:tcPr>
          <w:p w14:paraId="37CBBEB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45</w:t>
            </w:r>
          </w:p>
        </w:tc>
        <w:tc>
          <w:tcPr>
            <w:tcW w:w="602" w:type="pct"/>
            <w:noWrap/>
            <w:vAlign w:val="bottom"/>
          </w:tcPr>
          <w:p w14:paraId="1E614C8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24</w:t>
            </w:r>
          </w:p>
        </w:tc>
        <w:tc>
          <w:tcPr>
            <w:tcW w:w="602" w:type="pct"/>
            <w:noWrap/>
            <w:vAlign w:val="bottom"/>
          </w:tcPr>
          <w:p w14:paraId="15C09D4C"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20</w:t>
            </w:r>
          </w:p>
        </w:tc>
        <w:tc>
          <w:tcPr>
            <w:tcW w:w="602" w:type="pct"/>
            <w:noWrap/>
            <w:vAlign w:val="bottom"/>
          </w:tcPr>
          <w:p w14:paraId="195F3B7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8</w:t>
            </w:r>
          </w:p>
        </w:tc>
        <w:tc>
          <w:tcPr>
            <w:tcW w:w="602" w:type="pct"/>
            <w:noWrap/>
            <w:vAlign w:val="bottom"/>
          </w:tcPr>
          <w:p w14:paraId="7577EE75"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w:t>
            </w:r>
          </w:p>
        </w:tc>
        <w:tc>
          <w:tcPr>
            <w:tcW w:w="602" w:type="pct"/>
            <w:noWrap/>
            <w:vAlign w:val="bottom"/>
          </w:tcPr>
          <w:p w14:paraId="1503F63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1C2606" w:rsidRPr="001C2606" w14:paraId="074CD232" w14:textId="77777777" w:rsidTr="5295226D">
        <w:trPr>
          <w:trHeight w:val="296"/>
          <w:jc w:val="center"/>
        </w:trPr>
        <w:tc>
          <w:tcPr>
            <w:tcW w:w="346" w:type="pct"/>
            <w:vAlign w:val="center"/>
          </w:tcPr>
          <w:p w14:paraId="2DFF2C16"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314B0A01"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26CBA32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3,884</w:t>
            </w:r>
          </w:p>
        </w:tc>
        <w:tc>
          <w:tcPr>
            <w:tcW w:w="602" w:type="pct"/>
            <w:noWrap/>
            <w:vAlign w:val="bottom"/>
          </w:tcPr>
          <w:p w14:paraId="6D3FD4E1"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28</w:t>
            </w:r>
          </w:p>
        </w:tc>
        <w:tc>
          <w:tcPr>
            <w:tcW w:w="602" w:type="pct"/>
            <w:noWrap/>
            <w:vAlign w:val="bottom"/>
          </w:tcPr>
          <w:p w14:paraId="44D6AC48"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28</w:t>
            </w:r>
          </w:p>
        </w:tc>
        <w:tc>
          <w:tcPr>
            <w:tcW w:w="602" w:type="pct"/>
            <w:noWrap/>
            <w:vAlign w:val="bottom"/>
          </w:tcPr>
          <w:p w14:paraId="7A9C196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29</w:t>
            </w:r>
          </w:p>
        </w:tc>
        <w:tc>
          <w:tcPr>
            <w:tcW w:w="602" w:type="pct"/>
            <w:noWrap/>
            <w:vAlign w:val="bottom"/>
          </w:tcPr>
          <w:p w14:paraId="518756B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12</w:t>
            </w:r>
          </w:p>
        </w:tc>
        <w:tc>
          <w:tcPr>
            <w:tcW w:w="602" w:type="pct"/>
            <w:noWrap/>
            <w:vAlign w:val="bottom"/>
          </w:tcPr>
          <w:p w14:paraId="501588DC"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w:t>
            </w:r>
          </w:p>
        </w:tc>
        <w:tc>
          <w:tcPr>
            <w:tcW w:w="602" w:type="pct"/>
            <w:noWrap/>
            <w:vAlign w:val="bottom"/>
          </w:tcPr>
          <w:p w14:paraId="6530417A"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1C2606" w:rsidRPr="001C2606" w14:paraId="68DBED36" w14:textId="77777777" w:rsidTr="5295226D">
        <w:trPr>
          <w:trHeight w:val="296"/>
          <w:jc w:val="center"/>
        </w:trPr>
        <w:tc>
          <w:tcPr>
            <w:tcW w:w="346" w:type="pct"/>
            <w:vAlign w:val="center"/>
          </w:tcPr>
          <w:p w14:paraId="292878B8"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10ABF94C"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308792E8"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2,372</w:t>
            </w:r>
          </w:p>
        </w:tc>
        <w:tc>
          <w:tcPr>
            <w:tcW w:w="602" w:type="pct"/>
            <w:noWrap/>
            <w:vAlign w:val="bottom"/>
          </w:tcPr>
          <w:p w14:paraId="5C1B8DE5"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13</w:t>
            </w:r>
          </w:p>
        </w:tc>
        <w:tc>
          <w:tcPr>
            <w:tcW w:w="602" w:type="pct"/>
            <w:noWrap/>
            <w:vAlign w:val="bottom"/>
          </w:tcPr>
          <w:p w14:paraId="281F6C33"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28</w:t>
            </w:r>
          </w:p>
        </w:tc>
        <w:tc>
          <w:tcPr>
            <w:tcW w:w="602" w:type="pct"/>
            <w:noWrap/>
            <w:vAlign w:val="bottom"/>
          </w:tcPr>
          <w:p w14:paraId="5886AA7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39</w:t>
            </w:r>
          </w:p>
        </w:tc>
        <w:tc>
          <w:tcPr>
            <w:tcW w:w="602" w:type="pct"/>
            <w:noWrap/>
            <w:vAlign w:val="bottom"/>
          </w:tcPr>
          <w:p w14:paraId="4147153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18</w:t>
            </w:r>
          </w:p>
        </w:tc>
        <w:tc>
          <w:tcPr>
            <w:tcW w:w="602" w:type="pct"/>
            <w:noWrap/>
            <w:vAlign w:val="bottom"/>
          </w:tcPr>
          <w:p w14:paraId="5F0695D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w:t>
            </w:r>
          </w:p>
        </w:tc>
        <w:tc>
          <w:tcPr>
            <w:tcW w:w="602" w:type="pct"/>
            <w:noWrap/>
            <w:vAlign w:val="bottom"/>
          </w:tcPr>
          <w:p w14:paraId="1AAFE474"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1C2606" w:rsidRPr="001C2606" w14:paraId="109A8C7F" w14:textId="77777777" w:rsidTr="5295226D">
        <w:trPr>
          <w:trHeight w:val="296"/>
          <w:jc w:val="center"/>
        </w:trPr>
        <w:tc>
          <w:tcPr>
            <w:tcW w:w="346" w:type="pct"/>
            <w:vAlign w:val="center"/>
          </w:tcPr>
          <w:p w14:paraId="58281DDD"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160E7AAF"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Fourth Year</w:t>
            </w:r>
          </w:p>
        </w:tc>
        <w:tc>
          <w:tcPr>
            <w:tcW w:w="441" w:type="pct"/>
            <w:tcBorders>
              <w:top w:val="single" w:sz="4" w:space="0" w:color="auto"/>
              <w:left w:val="nil"/>
              <w:bottom w:val="single" w:sz="4" w:space="0" w:color="auto"/>
              <w:right w:val="single" w:sz="4" w:space="0" w:color="auto"/>
            </w:tcBorders>
            <w:vAlign w:val="bottom"/>
          </w:tcPr>
          <w:p w14:paraId="4485456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2,006</w:t>
            </w:r>
          </w:p>
        </w:tc>
        <w:tc>
          <w:tcPr>
            <w:tcW w:w="602" w:type="pct"/>
            <w:noWrap/>
            <w:vAlign w:val="bottom"/>
          </w:tcPr>
          <w:p w14:paraId="47C4FC67"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9</w:t>
            </w:r>
          </w:p>
        </w:tc>
        <w:tc>
          <w:tcPr>
            <w:tcW w:w="602" w:type="pct"/>
            <w:noWrap/>
            <w:vAlign w:val="bottom"/>
          </w:tcPr>
          <w:p w14:paraId="6B13CFC9"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25</w:t>
            </w:r>
          </w:p>
        </w:tc>
        <w:tc>
          <w:tcPr>
            <w:tcW w:w="602" w:type="pct"/>
            <w:noWrap/>
            <w:vAlign w:val="bottom"/>
          </w:tcPr>
          <w:p w14:paraId="7217401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46</w:t>
            </w:r>
          </w:p>
        </w:tc>
        <w:tc>
          <w:tcPr>
            <w:tcW w:w="602" w:type="pct"/>
            <w:noWrap/>
            <w:vAlign w:val="bottom"/>
          </w:tcPr>
          <w:p w14:paraId="010285C1"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18</w:t>
            </w:r>
          </w:p>
        </w:tc>
        <w:tc>
          <w:tcPr>
            <w:tcW w:w="602" w:type="pct"/>
            <w:noWrap/>
            <w:vAlign w:val="bottom"/>
          </w:tcPr>
          <w:p w14:paraId="58D1F708"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w:t>
            </w:r>
          </w:p>
        </w:tc>
        <w:tc>
          <w:tcPr>
            <w:tcW w:w="602" w:type="pct"/>
            <w:noWrap/>
            <w:vAlign w:val="bottom"/>
          </w:tcPr>
          <w:p w14:paraId="09FED769"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1C2606" w:rsidRPr="001C2606" w14:paraId="2906DB36" w14:textId="77777777" w:rsidTr="5295226D">
        <w:trPr>
          <w:trHeight w:val="296"/>
          <w:jc w:val="center"/>
        </w:trPr>
        <w:tc>
          <w:tcPr>
            <w:tcW w:w="346" w:type="pct"/>
            <w:vAlign w:val="center"/>
          </w:tcPr>
          <w:p w14:paraId="140CA434"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44041DFB"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Fifth Year</w:t>
            </w:r>
          </w:p>
        </w:tc>
        <w:tc>
          <w:tcPr>
            <w:tcW w:w="441" w:type="pct"/>
            <w:tcBorders>
              <w:top w:val="single" w:sz="4" w:space="0" w:color="auto"/>
              <w:left w:val="nil"/>
              <w:bottom w:val="single" w:sz="4" w:space="0" w:color="auto"/>
              <w:right w:val="single" w:sz="4" w:space="0" w:color="auto"/>
            </w:tcBorders>
            <w:vAlign w:val="bottom"/>
          </w:tcPr>
          <w:p w14:paraId="6CFEFDC6"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493</w:t>
            </w:r>
          </w:p>
        </w:tc>
        <w:tc>
          <w:tcPr>
            <w:tcW w:w="602" w:type="pct"/>
            <w:noWrap/>
            <w:vAlign w:val="bottom"/>
          </w:tcPr>
          <w:p w14:paraId="0D5A7BBC"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5</w:t>
            </w:r>
          </w:p>
        </w:tc>
        <w:tc>
          <w:tcPr>
            <w:tcW w:w="602" w:type="pct"/>
            <w:noWrap/>
            <w:vAlign w:val="bottom"/>
          </w:tcPr>
          <w:p w14:paraId="634996D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23</w:t>
            </w:r>
          </w:p>
        </w:tc>
        <w:tc>
          <w:tcPr>
            <w:tcW w:w="602" w:type="pct"/>
            <w:noWrap/>
            <w:vAlign w:val="bottom"/>
          </w:tcPr>
          <w:p w14:paraId="192D85A3"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46</w:t>
            </w:r>
          </w:p>
        </w:tc>
        <w:tc>
          <w:tcPr>
            <w:tcW w:w="602" w:type="pct"/>
            <w:noWrap/>
            <w:vAlign w:val="bottom"/>
          </w:tcPr>
          <w:p w14:paraId="026C8088"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24</w:t>
            </w:r>
          </w:p>
        </w:tc>
        <w:tc>
          <w:tcPr>
            <w:tcW w:w="602" w:type="pct"/>
            <w:noWrap/>
            <w:vAlign w:val="bottom"/>
          </w:tcPr>
          <w:p w14:paraId="178B8B5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c>
          <w:tcPr>
            <w:tcW w:w="602" w:type="pct"/>
            <w:noWrap/>
            <w:vAlign w:val="bottom"/>
          </w:tcPr>
          <w:p w14:paraId="5F6E6433"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1C2606" w:rsidRPr="001C2606" w14:paraId="5599D41D" w14:textId="77777777" w:rsidTr="5295226D">
        <w:trPr>
          <w:trHeight w:val="296"/>
          <w:jc w:val="center"/>
        </w:trPr>
        <w:tc>
          <w:tcPr>
            <w:tcW w:w="346" w:type="pct"/>
            <w:vAlign w:val="center"/>
          </w:tcPr>
          <w:p w14:paraId="07146290"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6</w:t>
            </w:r>
            <w:r w:rsidRPr="009E3D9D">
              <w:rPr>
                <w:rFonts w:eastAsia="Calibri" w:cs="Arial"/>
                <w:bCs/>
                <w:color w:val="000000" w:themeColor="text1"/>
                <w:sz w:val="22"/>
                <w:szCs w:val="22"/>
              </w:rPr>
              <w:t>–</w:t>
            </w:r>
            <w:r w:rsidRPr="009E3D9D">
              <w:rPr>
                <w:rFonts w:eastAsia="Times New Roman" w:cs="Arial"/>
                <w:color w:val="000000"/>
                <w:sz w:val="22"/>
                <w:szCs w:val="22"/>
              </w:rPr>
              <w:t>8</w:t>
            </w:r>
          </w:p>
        </w:tc>
        <w:tc>
          <w:tcPr>
            <w:tcW w:w="602" w:type="pct"/>
            <w:gridSpan w:val="2"/>
            <w:noWrap/>
            <w:hideMark/>
          </w:tcPr>
          <w:p w14:paraId="3415EDC7" w14:textId="77777777" w:rsidR="00E55DC6" w:rsidRPr="009E3D9D" w:rsidRDefault="00E55DC6" w:rsidP="00BC7995">
            <w:pPr>
              <w:spacing w:after="0"/>
              <w:rPr>
                <w:rFonts w:eastAsia="Times New Roman" w:cs="Arial"/>
                <w:color w:val="000000"/>
                <w:sz w:val="22"/>
                <w:szCs w:val="22"/>
              </w:rPr>
            </w:pPr>
            <w:r w:rsidRPr="009E3D9D">
              <w:rPr>
                <w:rFonts w:eastAsia="Times New Roman" w:cs="Arial"/>
                <w:color w:val="000000"/>
                <w:sz w:val="22"/>
                <w:szCs w:val="22"/>
              </w:rPr>
              <w:t>Sixth+ Year</w:t>
            </w:r>
          </w:p>
        </w:tc>
        <w:tc>
          <w:tcPr>
            <w:tcW w:w="441" w:type="pct"/>
            <w:tcBorders>
              <w:top w:val="single" w:sz="4" w:space="0" w:color="auto"/>
              <w:left w:val="nil"/>
              <w:bottom w:val="single" w:sz="4" w:space="0" w:color="auto"/>
              <w:right w:val="single" w:sz="4" w:space="0" w:color="auto"/>
            </w:tcBorders>
            <w:vAlign w:val="bottom"/>
          </w:tcPr>
          <w:p w14:paraId="484FBF5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8,168</w:t>
            </w:r>
          </w:p>
        </w:tc>
        <w:tc>
          <w:tcPr>
            <w:tcW w:w="602" w:type="pct"/>
            <w:noWrap/>
            <w:vAlign w:val="bottom"/>
          </w:tcPr>
          <w:p w14:paraId="366D24F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4</w:t>
            </w:r>
          </w:p>
        </w:tc>
        <w:tc>
          <w:tcPr>
            <w:tcW w:w="602" w:type="pct"/>
            <w:noWrap/>
            <w:vAlign w:val="bottom"/>
          </w:tcPr>
          <w:p w14:paraId="143094FE"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21</w:t>
            </w:r>
          </w:p>
        </w:tc>
        <w:tc>
          <w:tcPr>
            <w:tcW w:w="602" w:type="pct"/>
            <w:noWrap/>
            <w:vAlign w:val="bottom"/>
          </w:tcPr>
          <w:p w14:paraId="26D085A7"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54</w:t>
            </w:r>
          </w:p>
        </w:tc>
        <w:tc>
          <w:tcPr>
            <w:tcW w:w="602" w:type="pct"/>
            <w:noWrap/>
            <w:vAlign w:val="bottom"/>
          </w:tcPr>
          <w:p w14:paraId="28A4260B"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20</w:t>
            </w:r>
          </w:p>
        </w:tc>
        <w:tc>
          <w:tcPr>
            <w:tcW w:w="602" w:type="pct"/>
            <w:noWrap/>
            <w:vAlign w:val="bottom"/>
          </w:tcPr>
          <w:p w14:paraId="3C544DB0"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1</w:t>
            </w:r>
          </w:p>
        </w:tc>
        <w:tc>
          <w:tcPr>
            <w:tcW w:w="602" w:type="pct"/>
            <w:noWrap/>
            <w:vAlign w:val="bottom"/>
          </w:tcPr>
          <w:p w14:paraId="09351CAD" w14:textId="77777777" w:rsidR="00E55DC6" w:rsidRPr="009E3D9D" w:rsidRDefault="00E55DC6" w:rsidP="00BC7995">
            <w:pPr>
              <w:spacing w:after="0"/>
              <w:jc w:val="center"/>
              <w:rPr>
                <w:rFonts w:eastAsia="Times New Roman" w:cs="Arial"/>
                <w:color w:val="000000"/>
                <w:sz w:val="22"/>
                <w:szCs w:val="22"/>
              </w:rPr>
            </w:pPr>
            <w:r w:rsidRPr="009E3D9D">
              <w:rPr>
                <w:rFonts w:cs="Arial"/>
                <w:color w:val="000000"/>
                <w:sz w:val="22"/>
                <w:szCs w:val="22"/>
              </w:rPr>
              <w:t>0</w:t>
            </w:r>
          </w:p>
        </w:tc>
      </w:tr>
      <w:tr w:rsidR="00072BD7" w:rsidRPr="001C2606" w14:paraId="0C1B5AB9" w14:textId="77777777" w:rsidTr="5295226D">
        <w:trPr>
          <w:trHeight w:val="296"/>
          <w:jc w:val="center"/>
        </w:trPr>
        <w:tc>
          <w:tcPr>
            <w:tcW w:w="346" w:type="pct"/>
            <w:vAlign w:val="center"/>
          </w:tcPr>
          <w:p w14:paraId="096B5061" w14:textId="77777777" w:rsidR="00E55DC6" w:rsidRPr="009E3D9D" w:rsidRDefault="00E55DC6" w:rsidP="00BC7995">
            <w:pPr>
              <w:spacing w:after="0"/>
              <w:rPr>
                <w:rFonts w:eastAsia="Times New Roman" w:cs="Arial"/>
                <w:b/>
                <w:bCs/>
                <w:color w:val="000000"/>
                <w:sz w:val="22"/>
                <w:szCs w:val="22"/>
              </w:rPr>
            </w:pPr>
            <w:r w:rsidRPr="009E3D9D">
              <w:rPr>
                <w:rFonts w:eastAsia="Times New Roman" w:cs="Arial"/>
                <w:b/>
                <w:bCs/>
                <w:color w:val="000000"/>
                <w:sz w:val="22"/>
                <w:szCs w:val="22"/>
              </w:rPr>
              <w:t>6</w:t>
            </w:r>
            <w:r w:rsidRPr="009E3D9D">
              <w:rPr>
                <w:rFonts w:eastAsia="Calibri" w:cs="Arial"/>
                <w:b/>
                <w:bCs/>
                <w:color w:val="000000" w:themeColor="text1"/>
                <w:sz w:val="22"/>
                <w:szCs w:val="22"/>
              </w:rPr>
              <w:t>–</w:t>
            </w:r>
            <w:r w:rsidRPr="009E3D9D">
              <w:rPr>
                <w:rFonts w:eastAsia="Times New Roman" w:cs="Arial"/>
                <w:b/>
                <w:bCs/>
                <w:color w:val="000000"/>
                <w:sz w:val="22"/>
                <w:szCs w:val="22"/>
              </w:rPr>
              <w:t>8</w:t>
            </w:r>
          </w:p>
        </w:tc>
        <w:tc>
          <w:tcPr>
            <w:tcW w:w="602" w:type="pct"/>
            <w:gridSpan w:val="2"/>
            <w:tcBorders>
              <w:bottom w:val="single" w:sz="4" w:space="0" w:color="auto"/>
            </w:tcBorders>
            <w:noWrap/>
            <w:hideMark/>
          </w:tcPr>
          <w:p w14:paraId="74F745AB" w14:textId="77777777" w:rsidR="00E55DC6" w:rsidRPr="009E3D9D" w:rsidRDefault="00E55DC6" w:rsidP="00BC7995">
            <w:pPr>
              <w:spacing w:after="0"/>
              <w:rPr>
                <w:rFonts w:eastAsia="Times New Roman" w:cs="Arial"/>
                <w:b/>
                <w:color w:val="000000"/>
                <w:sz w:val="22"/>
                <w:szCs w:val="22"/>
              </w:rPr>
            </w:pPr>
            <w:r w:rsidRPr="009E3D9D">
              <w:rPr>
                <w:rFonts w:eastAsia="Times New Roman" w:cs="Arial"/>
                <w:b/>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4D38A64F"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20,826</w:t>
            </w:r>
          </w:p>
        </w:tc>
        <w:tc>
          <w:tcPr>
            <w:tcW w:w="602" w:type="pct"/>
            <w:noWrap/>
            <w:vAlign w:val="bottom"/>
          </w:tcPr>
          <w:p w14:paraId="115101D7"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18</w:t>
            </w:r>
          </w:p>
        </w:tc>
        <w:tc>
          <w:tcPr>
            <w:tcW w:w="602" w:type="pct"/>
            <w:noWrap/>
            <w:vAlign w:val="bottom"/>
          </w:tcPr>
          <w:p w14:paraId="6BC0401D"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24</w:t>
            </w:r>
          </w:p>
        </w:tc>
        <w:tc>
          <w:tcPr>
            <w:tcW w:w="602" w:type="pct"/>
            <w:noWrap/>
            <w:vAlign w:val="bottom"/>
          </w:tcPr>
          <w:p w14:paraId="49687C6A"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40</w:t>
            </w:r>
          </w:p>
        </w:tc>
        <w:tc>
          <w:tcPr>
            <w:tcW w:w="602" w:type="pct"/>
            <w:noWrap/>
            <w:vAlign w:val="bottom"/>
          </w:tcPr>
          <w:p w14:paraId="4879CD4B"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16</w:t>
            </w:r>
          </w:p>
        </w:tc>
        <w:tc>
          <w:tcPr>
            <w:tcW w:w="602" w:type="pct"/>
            <w:noWrap/>
            <w:vAlign w:val="bottom"/>
          </w:tcPr>
          <w:p w14:paraId="03C58779"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2</w:t>
            </w:r>
          </w:p>
        </w:tc>
        <w:tc>
          <w:tcPr>
            <w:tcW w:w="602" w:type="pct"/>
            <w:noWrap/>
            <w:vAlign w:val="bottom"/>
          </w:tcPr>
          <w:p w14:paraId="4BEADC89" w14:textId="77777777" w:rsidR="00E55DC6" w:rsidRPr="009E3D9D" w:rsidRDefault="00E55DC6" w:rsidP="00BC7995">
            <w:pPr>
              <w:spacing w:after="0"/>
              <w:jc w:val="center"/>
              <w:rPr>
                <w:rFonts w:eastAsia="Times New Roman" w:cs="Arial"/>
                <w:b/>
                <w:bCs/>
                <w:color w:val="000000"/>
                <w:sz w:val="22"/>
                <w:szCs w:val="22"/>
              </w:rPr>
            </w:pPr>
            <w:r w:rsidRPr="009E3D9D">
              <w:rPr>
                <w:rFonts w:cs="Arial"/>
                <w:color w:val="000000"/>
                <w:sz w:val="22"/>
                <w:szCs w:val="22"/>
              </w:rPr>
              <w:t>0</w:t>
            </w:r>
          </w:p>
        </w:tc>
      </w:tr>
      <w:tr w:rsidR="00072BD7" w:rsidRPr="001C2606" w14:paraId="3AA0321D" w14:textId="77777777" w:rsidTr="5295226D">
        <w:trPr>
          <w:trHeight w:val="296"/>
          <w:jc w:val="center"/>
        </w:trPr>
        <w:tc>
          <w:tcPr>
            <w:tcW w:w="346" w:type="pct"/>
            <w:vAlign w:val="center"/>
          </w:tcPr>
          <w:p w14:paraId="107434B7" w14:textId="77777777" w:rsidR="00E55DC6" w:rsidRPr="009E3D9D" w:rsidRDefault="00E55DC6" w:rsidP="00BC7995">
            <w:pPr>
              <w:spacing w:after="0"/>
              <w:rPr>
                <w:rFonts w:cs="Arial"/>
                <w:color w:val="000000"/>
              </w:rPr>
            </w:pPr>
            <w:r w:rsidRPr="009E3D9D">
              <w:rPr>
                <w:rFonts w:eastAsia="Times New Roman" w:cs="Arial"/>
                <w:color w:val="000000"/>
              </w:rPr>
              <w:t>9</w:t>
            </w:r>
            <w:r w:rsidRPr="009E3D9D">
              <w:rPr>
                <w:rFonts w:eastAsia="Calibri" w:cs="Arial"/>
                <w:bCs/>
                <w:color w:val="000000" w:themeColor="text1"/>
              </w:rPr>
              <w:t>–</w:t>
            </w:r>
            <w:r w:rsidRPr="009E3D9D">
              <w:rPr>
                <w:rFonts w:eastAsia="Times New Roman" w:cs="Arial"/>
                <w:color w:val="000000"/>
              </w:rPr>
              <w:t>12</w:t>
            </w:r>
          </w:p>
        </w:tc>
        <w:tc>
          <w:tcPr>
            <w:tcW w:w="602" w:type="pct"/>
            <w:gridSpan w:val="2"/>
            <w:tcBorders>
              <w:bottom w:val="single" w:sz="4" w:space="0" w:color="auto"/>
            </w:tcBorders>
            <w:noWrap/>
            <w:vAlign w:val="bottom"/>
          </w:tcPr>
          <w:p w14:paraId="55170B39" w14:textId="77777777" w:rsidR="00E55DC6" w:rsidRPr="009E3D9D" w:rsidRDefault="00E55DC6" w:rsidP="00BC7995">
            <w:pPr>
              <w:spacing w:after="0"/>
              <w:rPr>
                <w:rFonts w:eastAsia="Times New Roman" w:cs="Arial"/>
                <w:b/>
                <w:color w:val="000000"/>
              </w:rPr>
            </w:pPr>
            <w:r w:rsidRPr="009E3D9D">
              <w:rPr>
                <w:rFonts w:cs="Arial"/>
                <w:color w:val="000000"/>
              </w:rPr>
              <w:t>First Year</w:t>
            </w:r>
          </w:p>
        </w:tc>
        <w:tc>
          <w:tcPr>
            <w:tcW w:w="441" w:type="pct"/>
            <w:tcBorders>
              <w:top w:val="single" w:sz="4" w:space="0" w:color="auto"/>
              <w:left w:val="nil"/>
              <w:bottom w:val="single" w:sz="4" w:space="0" w:color="auto"/>
              <w:right w:val="single" w:sz="4" w:space="0" w:color="auto"/>
            </w:tcBorders>
            <w:vAlign w:val="bottom"/>
          </w:tcPr>
          <w:p w14:paraId="70167321" w14:textId="77777777" w:rsidR="00E55DC6" w:rsidRPr="009E3D9D" w:rsidRDefault="00E55DC6" w:rsidP="00BC7995">
            <w:pPr>
              <w:spacing w:after="0"/>
              <w:jc w:val="center"/>
              <w:rPr>
                <w:rFonts w:cs="Arial"/>
                <w:color w:val="000000"/>
              </w:rPr>
            </w:pPr>
            <w:r w:rsidRPr="009E3D9D">
              <w:rPr>
                <w:rFonts w:cs="Arial"/>
                <w:color w:val="000000"/>
              </w:rPr>
              <w:t>5,679</w:t>
            </w:r>
          </w:p>
        </w:tc>
        <w:tc>
          <w:tcPr>
            <w:tcW w:w="602" w:type="pct"/>
            <w:noWrap/>
            <w:vAlign w:val="bottom"/>
          </w:tcPr>
          <w:p w14:paraId="284BA8A2" w14:textId="77777777" w:rsidR="00E55DC6" w:rsidRPr="009E3D9D" w:rsidRDefault="00E55DC6" w:rsidP="00BC7995">
            <w:pPr>
              <w:spacing w:after="0"/>
              <w:jc w:val="center"/>
              <w:rPr>
                <w:rFonts w:cs="Arial"/>
                <w:color w:val="000000"/>
              </w:rPr>
            </w:pPr>
            <w:r w:rsidRPr="009E3D9D">
              <w:rPr>
                <w:rFonts w:cs="Arial"/>
                <w:color w:val="000000"/>
              </w:rPr>
              <w:t>43</w:t>
            </w:r>
          </w:p>
        </w:tc>
        <w:tc>
          <w:tcPr>
            <w:tcW w:w="602" w:type="pct"/>
            <w:noWrap/>
            <w:vAlign w:val="bottom"/>
          </w:tcPr>
          <w:p w14:paraId="79911B33" w14:textId="77777777" w:rsidR="00E55DC6" w:rsidRPr="009E3D9D" w:rsidRDefault="00E55DC6" w:rsidP="00BC7995">
            <w:pPr>
              <w:spacing w:after="0"/>
              <w:jc w:val="center"/>
              <w:rPr>
                <w:rFonts w:cs="Arial"/>
                <w:color w:val="000000"/>
              </w:rPr>
            </w:pPr>
            <w:r w:rsidRPr="009E3D9D">
              <w:rPr>
                <w:rFonts w:cs="Arial"/>
                <w:color w:val="000000"/>
              </w:rPr>
              <w:t>27</w:t>
            </w:r>
          </w:p>
        </w:tc>
        <w:tc>
          <w:tcPr>
            <w:tcW w:w="602" w:type="pct"/>
            <w:noWrap/>
            <w:vAlign w:val="bottom"/>
          </w:tcPr>
          <w:p w14:paraId="4ECD7740" w14:textId="77777777" w:rsidR="00E55DC6" w:rsidRPr="009E3D9D" w:rsidRDefault="00E55DC6" w:rsidP="00BC7995">
            <w:pPr>
              <w:spacing w:after="0"/>
              <w:jc w:val="center"/>
              <w:rPr>
                <w:rFonts w:cs="Arial"/>
                <w:color w:val="000000"/>
              </w:rPr>
            </w:pPr>
            <w:r w:rsidRPr="009E3D9D">
              <w:rPr>
                <w:rFonts w:cs="Arial"/>
                <w:color w:val="000000"/>
              </w:rPr>
              <w:t>19</w:t>
            </w:r>
          </w:p>
        </w:tc>
        <w:tc>
          <w:tcPr>
            <w:tcW w:w="602" w:type="pct"/>
            <w:noWrap/>
            <w:vAlign w:val="bottom"/>
          </w:tcPr>
          <w:p w14:paraId="3B64B8AD" w14:textId="77777777" w:rsidR="00E55DC6" w:rsidRPr="009E3D9D" w:rsidRDefault="00E55DC6" w:rsidP="00BC7995">
            <w:pPr>
              <w:spacing w:after="0"/>
              <w:jc w:val="center"/>
              <w:rPr>
                <w:rFonts w:cs="Arial"/>
                <w:color w:val="000000"/>
              </w:rPr>
            </w:pPr>
            <w:r w:rsidRPr="009E3D9D">
              <w:rPr>
                <w:rFonts w:cs="Arial"/>
                <w:color w:val="000000"/>
              </w:rPr>
              <w:t>8</w:t>
            </w:r>
          </w:p>
        </w:tc>
        <w:tc>
          <w:tcPr>
            <w:tcW w:w="602" w:type="pct"/>
            <w:noWrap/>
            <w:vAlign w:val="bottom"/>
          </w:tcPr>
          <w:p w14:paraId="220DAA4D" w14:textId="77777777" w:rsidR="00E55DC6" w:rsidRPr="009E3D9D" w:rsidRDefault="00E55DC6" w:rsidP="00BC7995">
            <w:pPr>
              <w:spacing w:after="0"/>
              <w:jc w:val="center"/>
              <w:rPr>
                <w:rFonts w:cs="Arial"/>
                <w:color w:val="000000"/>
              </w:rPr>
            </w:pPr>
            <w:r w:rsidRPr="009E3D9D">
              <w:rPr>
                <w:rFonts w:cs="Arial"/>
                <w:color w:val="000000"/>
              </w:rPr>
              <w:t>2</w:t>
            </w:r>
          </w:p>
        </w:tc>
        <w:tc>
          <w:tcPr>
            <w:tcW w:w="602" w:type="pct"/>
            <w:noWrap/>
            <w:vAlign w:val="bottom"/>
          </w:tcPr>
          <w:p w14:paraId="014B2391" w14:textId="77777777" w:rsidR="00E55DC6" w:rsidRPr="009E3D9D" w:rsidRDefault="00E55DC6" w:rsidP="00BC7995">
            <w:pPr>
              <w:spacing w:after="0"/>
              <w:jc w:val="center"/>
              <w:rPr>
                <w:rFonts w:cs="Arial"/>
                <w:color w:val="000000"/>
              </w:rPr>
            </w:pPr>
            <w:r w:rsidRPr="009E3D9D">
              <w:rPr>
                <w:rFonts w:cs="Arial"/>
                <w:color w:val="000000"/>
              </w:rPr>
              <w:t>0</w:t>
            </w:r>
          </w:p>
        </w:tc>
      </w:tr>
      <w:tr w:rsidR="00072BD7" w:rsidRPr="001C2606" w14:paraId="68F709F6" w14:textId="77777777" w:rsidTr="5295226D">
        <w:trPr>
          <w:trHeight w:val="296"/>
          <w:jc w:val="center"/>
        </w:trPr>
        <w:tc>
          <w:tcPr>
            <w:tcW w:w="346" w:type="pct"/>
            <w:vAlign w:val="center"/>
          </w:tcPr>
          <w:p w14:paraId="2EAF6478" w14:textId="77777777" w:rsidR="00E55DC6" w:rsidRPr="009E3D9D" w:rsidRDefault="00E55DC6" w:rsidP="00BC7995">
            <w:pPr>
              <w:spacing w:after="0"/>
              <w:rPr>
                <w:rFonts w:cs="Arial"/>
                <w:color w:val="000000"/>
                <w:sz w:val="22"/>
                <w:szCs w:val="22"/>
              </w:rPr>
            </w:pPr>
            <w:r w:rsidRPr="009E3D9D">
              <w:rPr>
                <w:rFonts w:eastAsia="Times New Roman" w:cs="Arial"/>
                <w:color w:val="000000"/>
                <w:sz w:val="22"/>
                <w:szCs w:val="22"/>
              </w:rPr>
              <w:t>9</w:t>
            </w:r>
            <w:r w:rsidRPr="009E3D9D">
              <w:rPr>
                <w:rFonts w:eastAsia="Calibri" w:cs="Arial"/>
                <w:bCs/>
                <w:color w:val="000000" w:themeColor="text1"/>
                <w:sz w:val="22"/>
                <w:szCs w:val="22"/>
              </w:rPr>
              <w:t>–</w:t>
            </w:r>
            <w:r w:rsidRPr="009E3D9D">
              <w:rPr>
                <w:rFonts w:eastAsia="Times New Roman" w:cs="Arial"/>
                <w:color w:val="000000"/>
                <w:sz w:val="22"/>
                <w:szCs w:val="22"/>
              </w:rPr>
              <w:t>12</w:t>
            </w:r>
          </w:p>
        </w:tc>
        <w:tc>
          <w:tcPr>
            <w:tcW w:w="602" w:type="pct"/>
            <w:gridSpan w:val="2"/>
            <w:tcBorders>
              <w:bottom w:val="single" w:sz="4" w:space="0" w:color="auto"/>
            </w:tcBorders>
            <w:noWrap/>
            <w:vAlign w:val="bottom"/>
          </w:tcPr>
          <w:p w14:paraId="19AE1E0C" w14:textId="77777777" w:rsidR="00E55DC6" w:rsidRPr="009E3D9D" w:rsidRDefault="00E55DC6" w:rsidP="00BC7995">
            <w:pPr>
              <w:spacing w:after="0"/>
              <w:rPr>
                <w:rFonts w:eastAsia="Times New Roman" w:cs="Arial"/>
                <w:b/>
                <w:color w:val="000000"/>
                <w:sz w:val="22"/>
                <w:szCs w:val="22"/>
              </w:rPr>
            </w:pPr>
            <w:r w:rsidRPr="009E3D9D">
              <w:rPr>
                <w:rFonts w:cs="Arial"/>
                <w:color w:val="000000"/>
                <w:sz w:val="22"/>
                <w:szCs w:val="22"/>
              </w:rPr>
              <w:t>Second Year</w:t>
            </w:r>
          </w:p>
        </w:tc>
        <w:tc>
          <w:tcPr>
            <w:tcW w:w="441" w:type="pct"/>
            <w:tcBorders>
              <w:top w:val="single" w:sz="4" w:space="0" w:color="auto"/>
              <w:left w:val="nil"/>
              <w:bottom w:val="single" w:sz="4" w:space="0" w:color="auto"/>
              <w:right w:val="single" w:sz="4" w:space="0" w:color="auto"/>
            </w:tcBorders>
            <w:vAlign w:val="bottom"/>
          </w:tcPr>
          <w:p w14:paraId="47C36CA7"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5,725</w:t>
            </w:r>
          </w:p>
        </w:tc>
        <w:tc>
          <w:tcPr>
            <w:tcW w:w="602" w:type="pct"/>
            <w:noWrap/>
            <w:vAlign w:val="bottom"/>
          </w:tcPr>
          <w:p w14:paraId="2F2C28A6"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31</w:t>
            </w:r>
          </w:p>
        </w:tc>
        <w:tc>
          <w:tcPr>
            <w:tcW w:w="602" w:type="pct"/>
            <w:noWrap/>
            <w:vAlign w:val="bottom"/>
          </w:tcPr>
          <w:p w14:paraId="4C2023F2"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30</w:t>
            </w:r>
          </w:p>
        </w:tc>
        <w:tc>
          <w:tcPr>
            <w:tcW w:w="602" w:type="pct"/>
            <w:noWrap/>
            <w:vAlign w:val="bottom"/>
          </w:tcPr>
          <w:p w14:paraId="080FEB3C"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27</w:t>
            </w:r>
          </w:p>
        </w:tc>
        <w:tc>
          <w:tcPr>
            <w:tcW w:w="602" w:type="pct"/>
            <w:noWrap/>
            <w:vAlign w:val="bottom"/>
          </w:tcPr>
          <w:p w14:paraId="65C01AFC"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10</w:t>
            </w:r>
          </w:p>
        </w:tc>
        <w:tc>
          <w:tcPr>
            <w:tcW w:w="602" w:type="pct"/>
            <w:noWrap/>
            <w:vAlign w:val="bottom"/>
          </w:tcPr>
          <w:p w14:paraId="15D82C9C"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w:t>
            </w:r>
          </w:p>
        </w:tc>
        <w:tc>
          <w:tcPr>
            <w:tcW w:w="602" w:type="pct"/>
            <w:noWrap/>
            <w:vAlign w:val="bottom"/>
          </w:tcPr>
          <w:p w14:paraId="21342834"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0</w:t>
            </w:r>
          </w:p>
        </w:tc>
      </w:tr>
      <w:tr w:rsidR="00072BD7" w:rsidRPr="001C2606" w14:paraId="3870DD30" w14:textId="77777777" w:rsidTr="5295226D">
        <w:trPr>
          <w:trHeight w:val="296"/>
          <w:jc w:val="center"/>
        </w:trPr>
        <w:tc>
          <w:tcPr>
            <w:tcW w:w="346" w:type="pct"/>
            <w:vAlign w:val="center"/>
          </w:tcPr>
          <w:p w14:paraId="68460F9C" w14:textId="77777777" w:rsidR="00E55DC6" w:rsidRPr="009E3D9D" w:rsidRDefault="00E55DC6" w:rsidP="00BC7995">
            <w:pPr>
              <w:spacing w:after="0"/>
              <w:rPr>
                <w:rFonts w:cs="Arial"/>
                <w:color w:val="000000"/>
                <w:sz w:val="22"/>
                <w:szCs w:val="22"/>
              </w:rPr>
            </w:pPr>
            <w:r w:rsidRPr="009E3D9D">
              <w:rPr>
                <w:rFonts w:eastAsia="Times New Roman" w:cs="Arial"/>
                <w:color w:val="000000"/>
                <w:sz w:val="22"/>
                <w:szCs w:val="22"/>
              </w:rPr>
              <w:t>9</w:t>
            </w:r>
            <w:r w:rsidRPr="009E3D9D">
              <w:rPr>
                <w:rFonts w:eastAsia="Calibri" w:cs="Arial"/>
                <w:bCs/>
                <w:color w:val="000000" w:themeColor="text1"/>
                <w:sz w:val="22"/>
                <w:szCs w:val="22"/>
              </w:rPr>
              <w:t>–</w:t>
            </w:r>
            <w:r w:rsidRPr="009E3D9D">
              <w:rPr>
                <w:rFonts w:eastAsia="Times New Roman" w:cs="Arial"/>
                <w:color w:val="000000"/>
                <w:sz w:val="22"/>
                <w:szCs w:val="22"/>
              </w:rPr>
              <w:t>12</w:t>
            </w:r>
          </w:p>
        </w:tc>
        <w:tc>
          <w:tcPr>
            <w:tcW w:w="602" w:type="pct"/>
            <w:gridSpan w:val="2"/>
            <w:tcBorders>
              <w:bottom w:val="single" w:sz="4" w:space="0" w:color="auto"/>
            </w:tcBorders>
            <w:noWrap/>
            <w:vAlign w:val="bottom"/>
          </w:tcPr>
          <w:p w14:paraId="62D1CD6E" w14:textId="77777777" w:rsidR="00E55DC6" w:rsidRPr="009E3D9D" w:rsidRDefault="00E55DC6" w:rsidP="00BC7995">
            <w:pPr>
              <w:spacing w:after="0"/>
              <w:rPr>
                <w:rFonts w:eastAsia="Times New Roman" w:cs="Arial"/>
                <w:b/>
                <w:color w:val="000000"/>
                <w:sz w:val="22"/>
                <w:szCs w:val="22"/>
              </w:rPr>
            </w:pPr>
            <w:r w:rsidRPr="009E3D9D">
              <w:rPr>
                <w:rFonts w:cs="Arial"/>
                <w:color w:val="000000"/>
                <w:sz w:val="22"/>
                <w:szCs w:val="22"/>
              </w:rPr>
              <w:t>Third Year</w:t>
            </w:r>
          </w:p>
        </w:tc>
        <w:tc>
          <w:tcPr>
            <w:tcW w:w="441" w:type="pct"/>
            <w:tcBorders>
              <w:top w:val="single" w:sz="4" w:space="0" w:color="auto"/>
              <w:left w:val="nil"/>
              <w:bottom w:val="single" w:sz="4" w:space="0" w:color="auto"/>
              <w:right w:val="single" w:sz="4" w:space="0" w:color="auto"/>
            </w:tcBorders>
            <w:vAlign w:val="bottom"/>
          </w:tcPr>
          <w:p w14:paraId="25C2D52C"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3,848</w:t>
            </w:r>
          </w:p>
        </w:tc>
        <w:tc>
          <w:tcPr>
            <w:tcW w:w="602" w:type="pct"/>
            <w:noWrap/>
            <w:vAlign w:val="bottom"/>
          </w:tcPr>
          <w:p w14:paraId="3E78B527"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24</w:t>
            </w:r>
          </w:p>
        </w:tc>
        <w:tc>
          <w:tcPr>
            <w:tcW w:w="602" w:type="pct"/>
            <w:noWrap/>
            <w:vAlign w:val="bottom"/>
          </w:tcPr>
          <w:p w14:paraId="37CA6D8A"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29</w:t>
            </w:r>
          </w:p>
        </w:tc>
        <w:tc>
          <w:tcPr>
            <w:tcW w:w="602" w:type="pct"/>
            <w:noWrap/>
            <w:vAlign w:val="bottom"/>
          </w:tcPr>
          <w:p w14:paraId="6BD90ED6"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32</w:t>
            </w:r>
          </w:p>
        </w:tc>
        <w:tc>
          <w:tcPr>
            <w:tcW w:w="602" w:type="pct"/>
            <w:noWrap/>
            <w:vAlign w:val="bottom"/>
          </w:tcPr>
          <w:p w14:paraId="011B216E"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13</w:t>
            </w:r>
          </w:p>
        </w:tc>
        <w:tc>
          <w:tcPr>
            <w:tcW w:w="602" w:type="pct"/>
            <w:noWrap/>
            <w:vAlign w:val="bottom"/>
          </w:tcPr>
          <w:p w14:paraId="08DE2BD7"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w:t>
            </w:r>
          </w:p>
        </w:tc>
        <w:tc>
          <w:tcPr>
            <w:tcW w:w="602" w:type="pct"/>
            <w:noWrap/>
            <w:vAlign w:val="bottom"/>
          </w:tcPr>
          <w:p w14:paraId="4E449765"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0</w:t>
            </w:r>
          </w:p>
        </w:tc>
      </w:tr>
      <w:tr w:rsidR="00072BD7" w:rsidRPr="001C2606" w14:paraId="27FDFBA2" w14:textId="77777777" w:rsidTr="5295226D">
        <w:trPr>
          <w:trHeight w:val="296"/>
          <w:jc w:val="center"/>
        </w:trPr>
        <w:tc>
          <w:tcPr>
            <w:tcW w:w="346" w:type="pct"/>
            <w:vAlign w:val="center"/>
          </w:tcPr>
          <w:p w14:paraId="5CE2545A" w14:textId="77777777" w:rsidR="00E55DC6" w:rsidRPr="009E3D9D" w:rsidRDefault="00E55DC6" w:rsidP="00BC7995">
            <w:pPr>
              <w:spacing w:after="0"/>
              <w:rPr>
                <w:rFonts w:cs="Arial"/>
                <w:color w:val="000000"/>
                <w:sz w:val="22"/>
                <w:szCs w:val="22"/>
              </w:rPr>
            </w:pPr>
            <w:r w:rsidRPr="009E3D9D">
              <w:rPr>
                <w:rFonts w:eastAsia="Times New Roman" w:cs="Arial"/>
                <w:color w:val="000000"/>
                <w:sz w:val="22"/>
                <w:szCs w:val="22"/>
              </w:rPr>
              <w:t>9</w:t>
            </w:r>
            <w:r w:rsidRPr="009E3D9D">
              <w:rPr>
                <w:rFonts w:eastAsia="Calibri" w:cs="Arial"/>
                <w:bCs/>
                <w:color w:val="000000" w:themeColor="text1"/>
                <w:sz w:val="22"/>
                <w:szCs w:val="22"/>
              </w:rPr>
              <w:t>–</w:t>
            </w:r>
            <w:r w:rsidRPr="009E3D9D">
              <w:rPr>
                <w:rFonts w:eastAsia="Times New Roman" w:cs="Arial"/>
                <w:color w:val="000000"/>
                <w:sz w:val="22"/>
                <w:szCs w:val="22"/>
              </w:rPr>
              <w:t>12</w:t>
            </w:r>
          </w:p>
        </w:tc>
        <w:tc>
          <w:tcPr>
            <w:tcW w:w="602" w:type="pct"/>
            <w:gridSpan w:val="2"/>
            <w:tcBorders>
              <w:bottom w:val="single" w:sz="4" w:space="0" w:color="auto"/>
            </w:tcBorders>
            <w:noWrap/>
            <w:vAlign w:val="bottom"/>
          </w:tcPr>
          <w:p w14:paraId="71CAD955" w14:textId="77777777" w:rsidR="00E55DC6" w:rsidRPr="009E3D9D" w:rsidRDefault="00E55DC6" w:rsidP="00BC7995">
            <w:pPr>
              <w:spacing w:after="0"/>
              <w:rPr>
                <w:rFonts w:eastAsia="Times New Roman" w:cs="Arial"/>
                <w:b/>
                <w:color w:val="000000"/>
                <w:sz w:val="22"/>
                <w:szCs w:val="22"/>
              </w:rPr>
            </w:pPr>
            <w:r w:rsidRPr="009E3D9D">
              <w:rPr>
                <w:rFonts w:cs="Arial"/>
                <w:color w:val="000000"/>
                <w:sz w:val="22"/>
                <w:szCs w:val="22"/>
              </w:rPr>
              <w:t>Fourth Year</w:t>
            </w:r>
          </w:p>
        </w:tc>
        <w:tc>
          <w:tcPr>
            <w:tcW w:w="441" w:type="pct"/>
            <w:tcBorders>
              <w:top w:val="single" w:sz="4" w:space="0" w:color="auto"/>
              <w:left w:val="nil"/>
              <w:bottom w:val="single" w:sz="4" w:space="0" w:color="auto"/>
              <w:right w:val="single" w:sz="4" w:space="0" w:color="auto"/>
            </w:tcBorders>
            <w:vAlign w:val="bottom"/>
          </w:tcPr>
          <w:p w14:paraId="0E008D84"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3,156</w:t>
            </w:r>
          </w:p>
        </w:tc>
        <w:tc>
          <w:tcPr>
            <w:tcW w:w="602" w:type="pct"/>
            <w:noWrap/>
            <w:vAlign w:val="bottom"/>
          </w:tcPr>
          <w:p w14:paraId="4641A957"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20</w:t>
            </w:r>
          </w:p>
        </w:tc>
        <w:tc>
          <w:tcPr>
            <w:tcW w:w="602" w:type="pct"/>
            <w:noWrap/>
            <w:vAlign w:val="bottom"/>
          </w:tcPr>
          <w:p w14:paraId="600A44C5"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27</w:t>
            </w:r>
          </w:p>
        </w:tc>
        <w:tc>
          <w:tcPr>
            <w:tcW w:w="602" w:type="pct"/>
            <w:noWrap/>
            <w:vAlign w:val="bottom"/>
          </w:tcPr>
          <w:p w14:paraId="04FD356D"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39</w:t>
            </w:r>
          </w:p>
        </w:tc>
        <w:tc>
          <w:tcPr>
            <w:tcW w:w="602" w:type="pct"/>
            <w:noWrap/>
            <w:vAlign w:val="bottom"/>
          </w:tcPr>
          <w:p w14:paraId="00F753BE"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13</w:t>
            </w:r>
          </w:p>
        </w:tc>
        <w:tc>
          <w:tcPr>
            <w:tcW w:w="602" w:type="pct"/>
            <w:noWrap/>
            <w:vAlign w:val="bottom"/>
          </w:tcPr>
          <w:p w14:paraId="2B545BE5"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w:t>
            </w:r>
          </w:p>
        </w:tc>
        <w:tc>
          <w:tcPr>
            <w:tcW w:w="602" w:type="pct"/>
            <w:noWrap/>
            <w:vAlign w:val="bottom"/>
          </w:tcPr>
          <w:p w14:paraId="5E5618B0"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0</w:t>
            </w:r>
          </w:p>
        </w:tc>
      </w:tr>
      <w:tr w:rsidR="00072BD7" w:rsidRPr="001C2606" w14:paraId="05D4331A" w14:textId="77777777" w:rsidTr="5295226D">
        <w:trPr>
          <w:trHeight w:val="296"/>
          <w:jc w:val="center"/>
        </w:trPr>
        <w:tc>
          <w:tcPr>
            <w:tcW w:w="346" w:type="pct"/>
            <w:vAlign w:val="center"/>
          </w:tcPr>
          <w:p w14:paraId="55AB2FFF" w14:textId="77777777" w:rsidR="00E55DC6" w:rsidRPr="009E3D9D" w:rsidRDefault="00E55DC6" w:rsidP="00BC7995">
            <w:pPr>
              <w:spacing w:after="0"/>
              <w:rPr>
                <w:rFonts w:cs="Arial"/>
                <w:color w:val="000000"/>
                <w:sz w:val="22"/>
                <w:szCs w:val="22"/>
              </w:rPr>
            </w:pPr>
            <w:r w:rsidRPr="009E3D9D">
              <w:rPr>
                <w:rFonts w:eastAsia="Times New Roman" w:cs="Arial"/>
                <w:color w:val="000000"/>
                <w:sz w:val="22"/>
                <w:szCs w:val="22"/>
              </w:rPr>
              <w:t>9</w:t>
            </w:r>
            <w:r w:rsidRPr="009E3D9D">
              <w:rPr>
                <w:rFonts w:eastAsia="Calibri" w:cs="Arial"/>
                <w:bCs/>
                <w:color w:val="000000" w:themeColor="text1"/>
                <w:sz w:val="22"/>
                <w:szCs w:val="22"/>
              </w:rPr>
              <w:t>–</w:t>
            </w:r>
            <w:r w:rsidRPr="009E3D9D">
              <w:rPr>
                <w:rFonts w:eastAsia="Times New Roman" w:cs="Arial"/>
                <w:color w:val="000000"/>
                <w:sz w:val="22"/>
                <w:szCs w:val="22"/>
              </w:rPr>
              <w:t>12</w:t>
            </w:r>
          </w:p>
        </w:tc>
        <w:tc>
          <w:tcPr>
            <w:tcW w:w="602" w:type="pct"/>
            <w:gridSpan w:val="2"/>
            <w:tcBorders>
              <w:bottom w:val="single" w:sz="4" w:space="0" w:color="auto"/>
            </w:tcBorders>
            <w:noWrap/>
            <w:vAlign w:val="bottom"/>
          </w:tcPr>
          <w:p w14:paraId="235D21AE" w14:textId="77777777" w:rsidR="00E55DC6" w:rsidRPr="009E3D9D" w:rsidRDefault="00E55DC6" w:rsidP="00BC7995">
            <w:pPr>
              <w:spacing w:after="0"/>
              <w:rPr>
                <w:rFonts w:eastAsia="Times New Roman" w:cs="Arial"/>
                <w:b/>
                <w:color w:val="000000"/>
                <w:sz w:val="22"/>
                <w:szCs w:val="22"/>
              </w:rPr>
            </w:pPr>
            <w:r w:rsidRPr="009E3D9D">
              <w:rPr>
                <w:rFonts w:cs="Arial"/>
                <w:color w:val="000000"/>
                <w:sz w:val="22"/>
                <w:szCs w:val="22"/>
              </w:rPr>
              <w:t>Fifth Year</w:t>
            </w:r>
          </w:p>
        </w:tc>
        <w:tc>
          <w:tcPr>
            <w:tcW w:w="441" w:type="pct"/>
            <w:tcBorders>
              <w:top w:val="single" w:sz="4" w:space="0" w:color="auto"/>
              <w:left w:val="nil"/>
              <w:bottom w:val="single" w:sz="4" w:space="0" w:color="auto"/>
              <w:right w:val="single" w:sz="4" w:space="0" w:color="auto"/>
            </w:tcBorders>
            <w:vAlign w:val="bottom"/>
          </w:tcPr>
          <w:p w14:paraId="46E1D419"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657</w:t>
            </w:r>
          </w:p>
        </w:tc>
        <w:tc>
          <w:tcPr>
            <w:tcW w:w="602" w:type="pct"/>
            <w:noWrap/>
            <w:vAlign w:val="bottom"/>
          </w:tcPr>
          <w:p w14:paraId="60928C49"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10</w:t>
            </w:r>
          </w:p>
        </w:tc>
        <w:tc>
          <w:tcPr>
            <w:tcW w:w="602" w:type="pct"/>
            <w:noWrap/>
            <w:vAlign w:val="bottom"/>
          </w:tcPr>
          <w:p w14:paraId="711CB81D"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25</w:t>
            </w:r>
          </w:p>
        </w:tc>
        <w:tc>
          <w:tcPr>
            <w:tcW w:w="602" w:type="pct"/>
            <w:noWrap/>
            <w:vAlign w:val="bottom"/>
          </w:tcPr>
          <w:p w14:paraId="75D02A71"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42</w:t>
            </w:r>
          </w:p>
        </w:tc>
        <w:tc>
          <w:tcPr>
            <w:tcW w:w="602" w:type="pct"/>
            <w:noWrap/>
            <w:vAlign w:val="bottom"/>
          </w:tcPr>
          <w:p w14:paraId="4DF91F45"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21</w:t>
            </w:r>
          </w:p>
        </w:tc>
        <w:tc>
          <w:tcPr>
            <w:tcW w:w="602" w:type="pct"/>
            <w:noWrap/>
            <w:vAlign w:val="bottom"/>
          </w:tcPr>
          <w:p w14:paraId="69317B65"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w:t>
            </w:r>
          </w:p>
        </w:tc>
        <w:tc>
          <w:tcPr>
            <w:tcW w:w="602" w:type="pct"/>
            <w:noWrap/>
            <w:vAlign w:val="bottom"/>
          </w:tcPr>
          <w:p w14:paraId="2A57D006"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0</w:t>
            </w:r>
          </w:p>
        </w:tc>
      </w:tr>
      <w:tr w:rsidR="00072BD7" w:rsidRPr="001C2606" w14:paraId="433B8776" w14:textId="77777777" w:rsidTr="5295226D">
        <w:trPr>
          <w:trHeight w:val="296"/>
          <w:jc w:val="center"/>
        </w:trPr>
        <w:tc>
          <w:tcPr>
            <w:tcW w:w="346" w:type="pct"/>
            <w:vAlign w:val="center"/>
          </w:tcPr>
          <w:p w14:paraId="38B91369" w14:textId="77777777" w:rsidR="00E55DC6" w:rsidRPr="009E3D9D" w:rsidRDefault="00E55DC6" w:rsidP="00BC7995">
            <w:pPr>
              <w:spacing w:after="0"/>
              <w:rPr>
                <w:rFonts w:cs="Arial"/>
                <w:color w:val="000000"/>
                <w:sz w:val="22"/>
                <w:szCs w:val="22"/>
              </w:rPr>
            </w:pPr>
            <w:r w:rsidRPr="009E3D9D">
              <w:rPr>
                <w:rFonts w:eastAsia="Times New Roman" w:cs="Arial"/>
                <w:color w:val="000000"/>
                <w:sz w:val="22"/>
                <w:szCs w:val="22"/>
              </w:rPr>
              <w:t>9</w:t>
            </w:r>
            <w:r w:rsidRPr="009E3D9D">
              <w:rPr>
                <w:rFonts w:eastAsia="Calibri" w:cs="Arial"/>
                <w:bCs/>
                <w:color w:val="000000" w:themeColor="text1"/>
                <w:sz w:val="22"/>
                <w:szCs w:val="22"/>
              </w:rPr>
              <w:t>–</w:t>
            </w:r>
            <w:r w:rsidRPr="009E3D9D">
              <w:rPr>
                <w:rFonts w:eastAsia="Times New Roman" w:cs="Arial"/>
                <w:color w:val="000000"/>
                <w:sz w:val="22"/>
                <w:szCs w:val="22"/>
              </w:rPr>
              <w:t>12</w:t>
            </w:r>
          </w:p>
        </w:tc>
        <w:tc>
          <w:tcPr>
            <w:tcW w:w="602" w:type="pct"/>
            <w:gridSpan w:val="2"/>
            <w:tcBorders>
              <w:bottom w:val="single" w:sz="4" w:space="0" w:color="auto"/>
            </w:tcBorders>
            <w:noWrap/>
            <w:vAlign w:val="bottom"/>
          </w:tcPr>
          <w:p w14:paraId="2F2A6801" w14:textId="77777777" w:rsidR="00E55DC6" w:rsidRPr="009E3D9D" w:rsidRDefault="00E55DC6" w:rsidP="00BC7995">
            <w:pPr>
              <w:spacing w:after="0"/>
              <w:rPr>
                <w:rFonts w:eastAsia="Times New Roman" w:cs="Arial"/>
                <w:b/>
                <w:color w:val="000000"/>
                <w:sz w:val="22"/>
                <w:szCs w:val="22"/>
              </w:rPr>
            </w:pPr>
            <w:r w:rsidRPr="009E3D9D">
              <w:rPr>
                <w:rFonts w:cs="Arial"/>
                <w:color w:val="000000"/>
                <w:sz w:val="22"/>
                <w:szCs w:val="22"/>
              </w:rPr>
              <w:t>Sixth+ Year</w:t>
            </w:r>
          </w:p>
        </w:tc>
        <w:tc>
          <w:tcPr>
            <w:tcW w:w="441" w:type="pct"/>
            <w:tcBorders>
              <w:top w:val="single" w:sz="4" w:space="0" w:color="auto"/>
              <w:left w:val="nil"/>
              <w:bottom w:val="single" w:sz="4" w:space="0" w:color="auto"/>
              <w:right w:val="single" w:sz="4" w:space="0" w:color="auto"/>
            </w:tcBorders>
            <w:vAlign w:val="bottom"/>
          </w:tcPr>
          <w:p w14:paraId="08E4C56F"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9,004</w:t>
            </w:r>
          </w:p>
        </w:tc>
        <w:tc>
          <w:tcPr>
            <w:tcW w:w="602" w:type="pct"/>
            <w:noWrap/>
            <w:vAlign w:val="bottom"/>
          </w:tcPr>
          <w:p w14:paraId="4B76E959"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8</w:t>
            </w:r>
          </w:p>
        </w:tc>
        <w:tc>
          <w:tcPr>
            <w:tcW w:w="602" w:type="pct"/>
            <w:noWrap/>
            <w:vAlign w:val="bottom"/>
          </w:tcPr>
          <w:p w14:paraId="2BE2D3C0"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21</w:t>
            </w:r>
          </w:p>
        </w:tc>
        <w:tc>
          <w:tcPr>
            <w:tcW w:w="602" w:type="pct"/>
            <w:noWrap/>
            <w:vAlign w:val="bottom"/>
          </w:tcPr>
          <w:p w14:paraId="37E22D1D"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51</w:t>
            </w:r>
          </w:p>
        </w:tc>
        <w:tc>
          <w:tcPr>
            <w:tcW w:w="602" w:type="pct"/>
            <w:noWrap/>
            <w:vAlign w:val="bottom"/>
          </w:tcPr>
          <w:p w14:paraId="7AE98C7F"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19</w:t>
            </w:r>
          </w:p>
        </w:tc>
        <w:tc>
          <w:tcPr>
            <w:tcW w:w="602" w:type="pct"/>
            <w:noWrap/>
            <w:vAlign w:val="bottom"/>
          </w:tcPr>
          <w:p w14:paraId="6CBFD19B"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1</w:t>
            </w:r>
          </w:p>
        </w:tc>
        <w:tc>
          <w:tcPr>
            <w:tcW w:w="602" w:type="pct"/>
            <w:noWrap/>
            <w:vAlign w:val="bottom"/>
          </w:tcPr>
          <w:p w14:paraId="15D90FB0" w14:textId="77777777" w:rsidR="00E55DC6" w:rsidRPr="009E3D9D" w:rsidRDefault="00E55DC6" w:rsidP="00BC7995">
            <w:pPr>
              <w:spacing w:after="0"/>
              <w:jc w:val="center"/>
              <w:rPr>
                <w:rFonts w:cs="Arial"/>
                <w:color w:val="000000"/>
                <w:sz w:val="22"/>
                <w:szCs w:val="22"/>
              </w:rPr>
            </w:pPr>
            <w:r w:rsidRPr="009E3D9D">
              <w:rPr>
                <w:rFonts w:cs="Arial"/>
                <w:color w:val="000000"/>
                <w:sz w:val="22"/>
                <w:szCs w:val="22"/>
              </w:rPr>
              <w:t>0</w:t>
            </w:r>
          </w:p>
        </w:tc>
      </w:tr>
      <w:tr w:rsidR="00072BD7" w:rsidRPr="001C2606" w14:paraId="208C68B6" w14:textId="77777777" w:rsidTr="5295226D">
        <w:trPr>
          <w:trHeight w:val="296"/>
          <w:jc w:val="center"/>
        </w:trPr>
        <w:tc>
          <w:tcPr>
            <w:tcW w:w="346" w:type="pct"/>
            <w:vAlign w:val="center"/>
          </w:tcPr>
          <w:p w14:paraId="5DC8A05E" w14:textId="77777777" w:rsidR="00E55DC6" w:rsidRPr="009E3D9D" w:rsidRDefault="00E55DC6" w:rsidP="00BC7995">
            <w:pPr>
              <w:spacing w:after="0"/>
              <w:rPr>
                <w:rFonts w:cs="Arial"/>
                <w:b/>
                <w:bCs/>
                <w:color w:val="000000"/>
                <w:sz w:val="22"/>
                <w:szCs w:val="22"/>
              </w:rPr>
            </w:pPr>
            <w:r w:rsidRPr="009E3D9D">
              <w:rPr>
                <w:rFonts w:eastAsia="Times New Roman" w:cs="Arial"/>
                <w:b/>
                <w:bCs/>
                <w:color w:val="000000"/>
                <w:sz w:val="22"/>
                <w:szCs w:val="22"/>
              </w:rPr>
              <w:t>9</w:t>
            </w:r>
            <w:r w:rsidRPr="009E3D9D">
              <w:rPr>
                <w:rFonts w:eastAsia="Calibri" w:cs="Arial"/>
                <w:b/>
                <w:bCs/>
                <w:color w:val="000000" w:themeColor="text1"/>
                <w:sz w:val="22"/>
                <w:szCs w:val="22"/>
              </w:rPr>
              <w:t>–</w:t>
            </w:r>
            <w:r w:rsidRPr="009E3D9D">
              <w:rPr>
                <w:rFonts w:eastAsia="Times New Roman" w:cs="Arial"/>
                <w:b/>
                <w:bCs/>
                <w:color w:val="000000"/>
                <w:sz w:val="22"/>
                <w:szCs w:val="22"/>
              </w:rPr>
              <w:t>12</w:t>
            </w:r>
          </w:p>
        </w:tc>
        <w:tc>
          <w:tcPr>
            <w:tcW w:w="602" w:type="pct"/>
            <w:gridSpan w:val="2"/>
            <w:tcBorders>
              <w:bottom w:val="single" w:sz="4" w:space="0" w:color="auto"/>
            </w:tcBorders>
            <w:noWrap/>
            <w:vAlign w:val="bottom"/>
          </w:tcPr>
          <w:p w14:paraId="74BD2291" w14:textId="77777777" w:rsidR="00E55DC6" w:rsidRPr="009E3D9D" w:rsidRDefault="00E55DC6" w:rsidP="00BC7995">
            <w:pPr>
              <w:spacing w:after="0"/>
              <w:rPr>
                <w:rFonts w:eastAsia="Times New Roman" w:cs="Arial"/>
                <w:b/>
                <w:bCs/>
                <w:color w:val="000000"/>
                <w:sz w:val="22"/>
                <w:szCs w:val="22"/>
              </w:rPr>
            </w:pPr>
            <w:r w:rsidRPr="009E3D9D">
              <w:rPr>
                <w:rFonts w:cs="Arial"/>
                <w:b/>
                <w:bCs/>
                <w:color w:val="000000"/>
                <w:sz w:val="22"/>
                <w:szCs w:val="22"/>
              </w:rPr>
              <w:t>Total</w:t>
            </w:r>
          </w:p>
        </w:tc>
        <w:tc>
          <w:tcPr>
            <w:tcW w:w="441" w:type="pct"/>
            <w:tcBorders>
              <w:top w:val="single" w:sz="4" w:space="0" w:color="auto"/>
              <w:left w:val="nil"/>
              <w:bottom w:val="single" w:sz="4" w:space="0" w:color="auto"/>
              <w:right w:val="single" w:sz="4" w:space="0" w:color="auto"/>
            </w:tcBorders>
            <w:vAlign w:val="bottom"/>
          </w:tcPr>
          <w:p w14:paraId="16E40E83"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28,069</w:t>
            </w:r>
          </w:p>
        </w:tc>
        <w:tc>
          <w:tcPr>
            <w:tcW w:w="602" w:type="pct"/>
            <w:noWrap/>
            <w:vAlign w:val="bottom"/>
          </w:tcPr>
          <w:p w14:paraId="460D788D"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23</w:t>
            </w:r>
          </w:p>
        </w:tc>
        <w:tc>
          <w:tcPr>
            <w:tcW w:w="602" w:type="pct"/>
            <w:noWrap/>
            <w:vAlign w:val="bottom"/>
          </w:tcPr>
          <w:p w14:paraId="0DD6A593"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26</w:t>
            </w:r>
          </w:p>
        </w:tc>
        <w:tc>
          <w:tcPr>
            <w:tcW w:w="602" w:type="pct"/>
            <w:noWrap/>
            <w:vAlign w:val="bottom"/>
          </w:tcPr>
          <w:p w14:paraId="7E9A9E8A"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36</w:t>
            </w:r>
          </w:p>
        </w:tc>
        <w:tc>
          <w:tcPr>
            <w:tcW w:w="602" w:type="pct"/>
            <w:noWrap/>
            <w:vAlign w:val="bottom"/>
          </w:tcPr>
          <w:p w14:paraId="0CC0FF6F"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13</w:t>
            </w:r>
          </w:p>
        </w:tc>
        <w:tc>
          <w:tcPr>
            <w:tcW w:w="602" w:type="pct"/>
            <w:noWrap/>
            <w:vAlign w:val="bottom"/>
          </w:tcPr>
          <w:p w14:paraId="6313FCFE"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2</w:t>
            </w:r>
          </w:p>
        </w:tc>
        <w:tc>
          <w:tcPr>
            <w:tcW w:w="602" w:type="pct"/>
            <w:noWrap/>
            <w:vAlign w:val="bottom"/>
          </w:tcPr>
          <w:p w14:paraId="10DD9AE8" w14:textId="77777777" w:rsidR="00E55DC6" w:rsidRPr="009E3D9D" w:rsidRDefault="6B399450" w:rsidP="00BC7995">
            <w:pPr>
              <w:spacing w:after="0"/>
              <w:jc w:val="center"/>
              <w:rPr>
                <w:rFonts w:cs="Arial"/>
                <w:b/>
                <w:bCs/>
                <w:color w:val="000000"/>
                <w:sz w:val="22"/>
                <w:szCs w:val="22"/>
              </w:rPr>
            </w:pPr>
            <w:r w:rsidRPr="5295226D">
              <w:rPr>
                <w:rFonts w:cs="Arial"/>
                <w:color w:val="000000" w:themeColor="text1"/>
                <w:sz w:val="22"/>
                <w:szCs w:val="22"/>
              </w:rPr>
              <w:t>0</w:t>
            </w:r>
          </w:p>
        </w:tc>
      </w:tr>
      <w:tr w:rsidR="00072BD7" w:rsidRPr="001C2606" w14:paraId="52FEF352" w14:textId="77777777" w:rsidTr="5295226D">
        <w:trPr>
          <w:trHeight w:val="296"/>
          <w:jc w:val="center"/>
        </w:trPr>
        <w:tc>
          <w:tcPr>
            <w:tcW w:w="346" w:type="pct"/>
            <w:tcBorders>
              <w:top w:val="single" w:sz="4" w:space="0" w:color="auto"/>
              <w:bottom w:val="single" w:sz="4" w:space="0" w:color="auto"/>
              <w:right w:val="single" w:sz="4" w:space="0" w:color="auto"/>
            </w:tcBorders>
            <w:vAlign w:val="center"/>
          </w:tcPr>
          <w:p w14:paraId="4599CAF5" w14:textId="77777777" w:rsidR="00E55DC6" w:rsidRPr="009E3D9D" w:rsidRDefault="00E55DC6" w:rsidP="00BC7995">
            <w:pPr>
              <w:spacing w:after="0"/>
              <w:rPr>
                <w:rFonts w:eastAsia="Times New Roman" w:cs="Arial"/>
                <w:b/>
                <w:bCs/>
                <w:color w:val="000000"/>
                <w:sz w:val="22"/>
                <w:szCs w:val="22"/>
              </w:rPr>
            </w:pPr>
            <w:r w:rsidRPr="009E3D9D">
              <w:rPr>
                <w:rFonts w:eastAsia="Times New Roman" w:cs="Arial"/>
                <w:b/>
                <w:bCs/>
                <w:color w:val="000000"/>
                <w:sz w:val="22"/>
                <w:szCs w:val="22"/>
              </w:rPr>
              <w:t>All</w:t>
            </w:r>
          </w:p>
        </w:tc>
        <w:tc>
          <w:tcPr>
            <w:tcW w:w="593" w:type="pct"/>
            <w:tcBorders>
              <w:top w:val="single" w:sz="4" w:space="0" w:color="auto"/>
              <w:bottom w:val="single" w:sz="4" w:space="0" w:color="auto"/>
              <w:right w:val="single" w:sz="4" w:space="0" w:color="auto"/>
            </w:tcBorders>
            <w:vAlign w:val="center"/>
          </w:tcPr>
          <w:p w14:paraId="380C05BA" w14:textId="77777777" w:rsidR="00E55DC6" w:rsidRPr="009E3D9D" w:rsidRDefault="00E55DC6" w:rsidP="00BC7995">
            <w:pPr>
              <w:spacing w:after="0"/>
              <w:rPr>
                <w:rFonts w:eastAsia="Times New Roman" w:cs="Arial"/>
                <w:b/>
                <w:bCs/>
                <w:color w:val="000000"/>
                <w:sz w:val="22"/>
                <w:szCs w:val="22"/>
              </w:rPr>
            </w:pPr>
            <w:r w:rsidRPr="009E3D9D">
              <w:rPr>
                <w:rFonts w:cs="Arial"/>
                <w:b/>
                <w:bCs/>
                <w:color w:val="000000" w:themeColor="text1"/>
                <w:sz w:val="22"/>
                <w:szCs w:val="22"/>
              </w:rPr>
              <w:t>Grand Total</w:t>
            </w:r>
          </w:p>
        </w:tc>
        <w:tc>
          <w:tcPr>
            <w:tcW w:w="449" w:type="pct"/>
            <w:gridSpan w:val="2"/>
            <w:tcBorders>
              <w:top w:val="single" w:sz="4" w:space="0" w:color="auto"/>
              <w:left w:val="single" w:sz="4" w:space="0" w:color="auto"/>
              <w:bottom w:val="single" w:sz="4" w:space="0" w:color="auto"/>
              <w:right w:val="single" w:sz="4" w:space="0" w:color="auto"/>
            </w:tcBorders>
            <w:vAlign w:val="bottom"/>
          </w:tcPr>
          <w:p w14:paraId="4044798D" w14:textId="77777777" w:rsidR="00E55DC6" w:rsidRPr="009E3D9D" w:rsidRDefault="00E55DC6" w:rsidP="00BC7995">
            <w:pPr>
              <w:spacing w:after="0"/>
              <w:jc w:val="center"/>
              <w:rPr>
                <w:rFonts w:cs="Arial"/>
                <w:b/>
                <w:bCs/>
                <w:color w:val="000000"/>
                <w:sz w:val="22"/>
                <w:szCs w:val="22"/>
              </w:rPr>
            </w:pPr>
            <w:r w:rsidRPr="009E3D9D">
              <w:rPr>
                <w:rFonts w:cs="Arial"/>
                <w:b/>
                <w:bCs/>
                <w:color w:val="000000"/>
                <w:sz w:val="22"/>
                <w:szCs w:val="22"/>
              </w:rPr>
              <w:t>120,118</w:t>
            </w:r>
          </w:p>
        </w:tc>
        <w:tc>
          <w:tcPr>
            <w:tcW w:w="602" w:type="pct"/>
            <w:noWrap/>
            <w:vAlign w:val="bottom"/>
          </w:tcPr>
          <w:p w14:paraId="1DF7ECEB"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23</w:t>
            </w:r>
          </w:p>
        </w:tc>
        <w:tc>
          <w:tcPr>
            <w:tcW w:w="602" w:type="pct"/>
            <w:noWrap/>
            <w:vAlign w:val="bottom"/>
          </w:tcPr>
          <w:p w14:paraId="4B48ACEA"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23</w:t>
            </w:r>
          </w:p>
        </w:tc>
        <w:tc>
          <w:tcPr>
            <w:tcW w:w="602" w:type="pct"/>
            <w:noWrap/>
            <w:vAlign w:val="bottom"/>
          </w:tcPr>
          <w:p w14:paraId="3E1E7A07"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34</w:t>
            </w:r>
          </w:p>
        </w:tc>
        <w:tc>
          <w:tcPr>
            <w:tcW w:w="602" w:type="pct"/>
            <w:noWrap/>
            <w:vAlign w:val="bottom"/>
          </w:tcPr>
          <w:p w14:paraId="323C4366"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17</w:t>
            </w:r>
          </w:p>
        </w:tc>
        <w:tc>
          <w:tcPr>
            <w:tcW w:w="602" w:type="pct"/>
            <w:noWrap/>
            <w:vAlign w:val="bottom"/>
          </w:tcPr>
          <w:p w14:paraId="4CF26643"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3</w:t>
            </w:r>
          </w:p>
        </w:tc>
        <w:tc>
          <w:tcPr>
            <w:tcW w:w="602" w:type="pct"/>
            <w:noWrap/>
            <w:vAlign w:val="bottom"/>
          </w:tcPr>
          <w:p w14:paraId="0A49F9C0" w14:textId="77777777" w:rsidR="00E55DC6" w:rsidRPr="009E3D9D" w:rsidRDefault="00E55DC6" w:rsidP="00BC7995">
            <w:pPr>
              <w:spacing w:after="0"/>
              <w:jc w:val="center"/>
              <w:rPr>
                <w:rFonts w:eastAsia="Times New Roman" w:cs="Arial"/>
                <w:b/>
                <w:bCs/>
                <w:color w:val="000000"/>
                <w:sz w:val="22"/>
                <w:szCs w:val="22"/>
              </w:rPr>
            </w:pPr>
            <w:r w:rsidRPr="009E3D9D">
              <w:rPr>
                <w:rFonts w:cs="Arial"/>
                <w:b/>
                <w:bCs/>
                <w:color w:val="000000"/>
                <w:sz w:val="22"/>
                <w:szCs w:val="22"/>
              </w:rPr>
              <w:t>0</w:t>
            </w:r>
          </w:p>
        </w:tc>
      </w:tr>
    </w:tbl>
    <w:p w14:paraId="21E1311C" w14:textId="77777777" w:rsidR="007C7599" w:rsidRPr="003B6C5F" w:rsidRDefault="007C7599" w:rsidP="007C7599">
      <w:pPr>
        <w:keepNext/>
        <w:rPr>
          <w:rFonts w:cs="Arial"/>
          <w:bCs/>
        </w:rPr>
      </w:pPr>
    </w:p>
    <w:p w14:paraId="5725CED2" w14:textId="77777777" w:rsidR="007C7599" w:rsidRPr="003B6C5F" w:rsidRDefault="007C7599" w:rsidP="007C7599">
      <w:pPr>
        <w:rPr>
          <w:rFonts w:cs="Arial"/>
          <w:bCs/>
        </w:rPr>
        <w:sectPr w:rsidR="007C7599" w:rsidRPr="003B6C5F" w:rsidSect="002D4FFC">
          <w:headerReference w:type="default" r:id="rId37"/>
          <w:footerReference w:type="default" r:id="rId38"/>
          <w:footnotePr>
            <w:pos w:val="beneathText"/>
          </w:footnotePr>
          <w:type w:val="nextColumn"/>
          <w:pgSz w:w="15840" w:h="12240" w:orient="landscape" w:code="1"/>
          <w:pgMar w:top="1440" w:right="1224" w:bottom="1440" w:left="720" w:header="720" w:footer="544" w:gutter="0"/>
          <w:cols w:space="720"/>
          <w:docGrid w:linePitch="360"/>
        </w:sectPr>
      </w:pPr>
    </w:p>
    <w:p w14:paraId="607C2B59" w14:textId="77777777" w:rsidR="007C7599" w:rsidRPr="003B6C5F" w:rsidRDefault="007C7599" w:rsidP="007C7599">
      <w:pPr>
        <w:keepNext/>
        <w:rPr>
          <w:rFonts w:cs="Arial"/>
          <w:bCs/>
        </w:rPr>
      </w:pPr>
      <w:r w:rsidRPr="003B6C5F">
        <w:rPr>
          <w:rFonts w:cs="Arial"/>
          <w:bCs/>
        </w:rPr>
        <w:lastRenderedPageBreak/>
        <w:t xml:space="preserve">Figures 1 and 2 show the percentage of students in each ACCESS proficiency level in 2024 and 2025, by grade. </w:t>
      </w:r>
    </w:p>
    <w:p w14:paraId="5C633515" w14:textId="77777777" w:rsidR="007C7599" w:rsidRPr="003B6C5F" w:rsidDel="001C2606" w:rsidRDefault="007C7599" w:rsidP="00F16A8E">
      <w:pPr>
        <w:keepNext/>
        <w:spacing w:after="0"/>
        <w:rPr>
          <w:rFonts w:cs="Arial"/>
          <w:b/>
          <w:bCs/>
        </w:rPr>
      </w:pPr>
      <w:r w:rsidRPr="003B6C5F">
        <w:rPr>
          <w:rFonts w:cs="Arial"/>
          <w:b/>
          <w:bCs/>
        </w:rPr>
        <w:t>Figure 1. Percentage of Students in Each Proficiency Level, Grades K–6</w:t>
      </w:r>
    </w:p>
    <w:p w14:paraId="64F844F6" w14:textId="5B477079" w:rsidR="007C7599" w:rsidRPr="003B6C5F" w:rsidRDefault="3CF5167A" w:rsidP="002E1241">
      <w:pPr>
        <w:keepNext/>
        <w:spacing w:after="0"/>
        <w:rPr>
          <w:rFonts w:cs="Arial"/>
          <w:b/>
        </w:rPr>
      </w:pPr>
      <w:r>
        <w:rPr>
          <w:noProof/>
        </w:rPr>
        <w:drawing>
          <wp:inline distT="0" distB="0" distL="0" distR="0" wp14:anchorId="11C5FA81" wp14:editId="30941A02">
            <wp:extent cx="8829675" cy="4962525"/>
            <wp:effectExtent l="0" t="0" r="0" b="0"/>
            <wp:docPr id="1800511369" name="drawing" descr="Stacked bar graph comparing percentage of K-6 students at each ACCESS proficiency level for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11369" name="drawing" descr="Stacked bar graph comparing percentage of K-6 students at each ACCESS proficiency level for 2024 and 2025"/>
                    <pic:cNvPicPr/>
                  </pic:nvPicPr>
                  <pic:blipFill>
                    <a:blip r:embed="rId39">
                      <a:extLst>
                        <a:ext uri="{28A0092B-C50C-407E-A947-70E740481C1C}">
                          <a14:useLocalDpi xmlns:a14="http://schemas.microsoft.com/office/drawing/2010/main"/>
                        </a:ext>
                      </a:extLst>
                    </a:blip>
                    <a:stretch>
                      <a:fillRect/>
                    </a:stretch>
                  </pic:blipFill>
                  <pic:spPr>
                    <a:xfrm>
                      <a:off x="0" y="0"/>
                      <a:ext cx="8829675" cy="4962525"/>
                    </a:xfrm>
                    <a:prstGeom prst="rect">
                      <a:avLst/>
                    </a:prstGeom>
                  </pic:spPr>
                </pic:pic>
              </a:graphicData>
            </a:graphic>
          </wp:inline>
        </w:drawing>
      </w:r>
    </w:p>
    <w:p w14:paraId="3762BC49" w14:textId="5B063157" w:rsidR="00447259" w:rsidRPr="00054B22" w:rsidRDefault="0D42D974" w:rsidP="5295226D">
      <w:pPr>
        <w:tabs>
          <w:tab w:val="left" w:pos="1440"/>
        </w:tabs>
        <w:jc w:val="both"/>
        <w:rPr>
          <w:rFonts w:cs="Arial"/>
          <w:sz w:val="20"/>
          <w:szCs w:val="20"/>
        </w:rPr>
      </w:pPr>
      <w:r w:rsidRPr="5295226D">
        <w:rPr>
          <w:rFonts w:cs="Arial"/>
          <w:i/>
          <w:iCs/>
          <w:sz w:val="20"/>
          <w:szCs w:val="20"/>
        </w:rPr>
        <w:t xml:space="preserve">Note: </w:t>
      </w:r>
      <w:r w:rsidRPr="5295226D">
        <w:rPr>
          <w:rFonts w:cs="Arial"/>
          <w:sz w:val="20"/>
          <w:szCs w:val="20"/>
        </w:rPr>
        <w:t xml:space="preserve">Level 6 was only achieved by students in grades 4 and 5. </w:t>
      </w:r>
    </w:p>
    <w:p w14:paraId="49DF06A3" w14:textId="60BE4FF1" w:rsidR="007C7599" w:rsidRPr="003B6C5F" w:rsidDel="00A117E4" w:rsidRDefault="4FDED588" w:rsidP="002E1241">
      <w:pPr>
        <w:pStyle w:val="BodyText"/>
        <w:rPr>
          <w:rFonts w:cs="Arial"/>
          <w:b/>
          <w:bCs/>
        </w:rPr>
      </w:pPr>
      <w:r w:rsidRPr="5295226D">
        <w:rPr>
          <w:rFonts w:ascii="Arial" w:hAnsi="Arial" w:cs="Arial"/>
          <w:b/>
          <w:bCs/>
          <w:sz w:val="24"/>
          <w:szCs w:val="24"/>
        </w:rPr>
        <w:lastRenderedPageBreak/>
        <w:t>Figure 2. Percentage of Students in Each Proficiency Level, Grades 7–12</w:t>
      </w:r>
    </w:p>
    <w:p w14:paraId="0C0E6BC4" w14:textId="45558168" w:rsidR="007C7599" w:rsidRPr="003B6C5F" w:rsidRDefault="0B8565DE" w:rsidP="002E1241">
      <w:r>
        <w:rPr>
          <w:noProof/>
        </w:rPr>
        <w:drawing>
          <wp:inline distT="0" distB="0" distL="0" distR="0" wp14:anchorId="3FEBB3AB" wp14:editId="68C4335F">
            <wp:extent cx="8829675" cy="4962525"/>
            <wp:effectExtent l="0" t="0" r="0" b="0"/>
            <wp:docPr id="177221735" name="drawing" descr="Stacked bar graph comparing percentage of G7-12 students at each ACCESS proficiency level for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1735" name="drawing" descr="Stacked bar graph comparing percentage of G7-12 students at each ACCESS proficiency level for 2024 and 2025"/>
                    <pic:cNvPicPr/>
                  </pic:nvPicPr>
                  <pic:blipFill>
                    <a:blip r:embed="rId40">
                      <a:extLst>
                        <a:ext uri="{28A0092B-C50C-407E-A947-70E740481C1C}">
                          <a14:useLocalDpi xmlns:a14="http://schemas.microsoft.com/office/drawing/2010/main"/>
                        </a:ext>
                      </a:extLst>
                    </a:blip>
                    <a:stretch>
                      <a:fillRect/>
                    </a:stretch>
                  </pic:blipFill>
                  <pic:spPr>
                    <a:xfrm>
                      <a:off x="0" y="0"/>
                      <a:ext cx="8829675" cy="4962525"/>
                    </a:xfrm>
                    <a:prstGeom prst="rect">
                      <a:avLst/>
                    </a:prstGeom>
                  </pic:spPr>
                </pic:pic>
              </a:graphicData>
            </a:graphic>
          </wp:inline>
        </w:drawing>
      </w:r>
    </w:p>
    <w:p w14:paraId="2048FBCC" w14:textId="77777777" w:rsidR="007C7599" w:rsidRPr="009C228A" w:rsidRDefault="007C7599" w:rsidP="007C7599">
      <w:pPr>
        <w:rPr>
          <w:rFonts w:cs="Arial"/>
          <w:sz w:val="20"/>
          <w:szCs w:val="20"/>
        </w:rPr>
        <w:sectPr w:rsidR="007C7599" w:rsidRPr="009C228A" w:rsidSect="007C7599">
          <w:footnotePr>
            <w:pos w:val="beneathText"/>
          </w:footnotePr>
          <w:pgSz w:w="15840" w:h="12240" w:orient="landscape" w:code="1"/>
          <w:pgMar w:top="1440" w:right="1224" w:bottom="1440" w:left="720" w:header="720" w:footer="544" w:gutter="0"/>
          <w:cols w:space="720"/>
          <w:docGrid w:linePitch="360"/>
        </w:sectPr>
      </w:pPr>
      <w:r w:rsidRPr="009C228A">
        <w:rPr>
          <w:rFonts w:cs="Arial"/>
          <w:i/>
          <w:iCs/>
          <w:sz w:val="20"/>
          <w:szCs w:val="20"/>
        </w:rPr>
        <w:t xml:space="preserve">Note: </w:t>
      </w:r>
      <w:r w:rsidRPr="009C228A">
        <w:rPr>
          <w:rFonts w:cs="Arial"/>
          <w:sz w:val="20"/>
          <w:szCs w:val="20"/>
        </w:rPr>
        <w:t>No students in grades 7–12 achieved a proficiency level of 6.</w:t>
      </w:r>
    </w:p>
    <w:p w14:paraId="2AF0806D" w14:textId="36E0186B" w:rsidR="007C7599" w:rsidRPr="003B6C5F" w:rsidRDefault="4FDED588" w:rsidP="5295226D">
      <w:pPr>
        <w:rPr>
          <w:rFonts w:cs="Arial"/>
          <w:i/>
          <w:iCs/>
        </w:rPr>
      </w:pPr>
      <w:r w:rsidRPr="5295226D">
        <w:rPr>
          <w:rFonts w:cs="Arial"/>
          <w:i/>
          <w:iCs/>
        </w:rPr>
        <w:lastRenderedPageBreak/>
        <w:t>Alternate ACCESS</w:t>
      </w:r>
    </w:p>
    <w:p w14:paraId="7290C375" w14:textId="383335CA" w:rsidR="007C7599" w:rsidRPr="003B6C5F" w:rsidRDefault="42C8E634" w:rsidP="007C7599">
      <w:pPr>
        <w:ind w:right="-180"/>
        <w:rPr>
          <w:rFonts w:cs="Arial"/>
          <w:bCs/>
          <w:color w:val="000000"/>
        </w:rPr>
      </w:pPr>
      <w:r w:rsidRPr="5295226D">
        <w:rPr>
          <w:rFonts w:cs="Arial"/>
        </w:rPr>
        <w:t>The Alternate ACCESS assessment was first administered in Massachusetts in 2014 to ELs with the most significant cognitive disabilities.</w:t>
      </w:r>
      <w:r w:rsidRPr="5295226D">
        <w:rPr>
          <w:rFonts w:cs="Arial"/>
          <w:color w:val="000000" w:themeColor="text1"/>
        </w:rPr>
        <w:t xml:space="preserve"> The updated version, WIDA Alternate ACCESS, was first administered in 2024. Alternate ACCESS results are reported at five proficiency levels </w:t>
      </w:r>
      <w:r w:rsidR="1C2D62F2" w:rsidRPr="5295226D">
        <w:rPr>
          <w:rFonts w:cs="Arial"/>
          <w:color w:val="000000" w:themeColor="text1"/>
        </w:rPr>
        <w:t xml:space="preserve">with the same category labels as </w:t>
      </w:r>
      <w:r w:rsidRPr="5295226D">
        <w:rPr>
          <w:rFonts w:cs="Arial"/>
          <w:color w:val="000000" w:themeColor="text1"/>
        </w:rPr>
        <w:t>ACCESS:</w:t>
      </w:r>
      <w:r w:rsidR="4C2471C7" w:rsidRPr="5295226D">
        <w:rPr>
          <w:rFonts w:cs="Arial"/>
          <w:color w:val="000000" w:themeColor="text1"/>
        </w:rPr>
        <w:t xml:space="preserve"> </w:t>
      </w:r>
      <w:r w:rsidR="4FDED588" w:rsidRPr="5295226D">
        <w:rPr>
          <w:rFonts w:cs="Arial"/>
          <w:color w:val="000000" w:themeColor="text1"/>
        </w:rPr>
        <w:t>1–Entering, 2–Emerging, 3–Developing, 4–Expanding, and 5–Bridging, and on a numerical scale from 900 to 980. Previously Alternate ACCESS was reported a</w:t>
      </w:r>
      <w:r w:rsidR="49A8F5CA" w:rsidRPr="5295226D">
        <w:rPr>
          <w:rFonts w:cs="Arial"/>
          <w:color w:val="000000" w:themeColor="text1"/>
        </w:rPr>
        <w:t>cros</w:t>
      </w:r>
      <w:r w:rsidR="4FDED588" w:rsidRPr="5295226D">
        <w:rPr>
          <w:rFonts w:cs="Arial"/>
          <w:color w:val="000000" w:themeColor="text1"/>
        </w:rPr>
        <w:t xml:space="preserve">s six proficiency levels:  A1–Initiating, A2–Exploring, A3–Engaging, P1–Entering, P2–Emerging, and P3–Developing (for Writing only), and on a numerical scale from 910 to 960. </w:t>
      </w:r>
      <w:r w:rsidR="000B5470">
        <w:rPr>
          <w:rFonts w:cs="Arial"/>
          <w:color w:val="000000" w:themeColor="text1"/>
        </w:rPr>
        <w:t>Refer to</w:t>
      </w:r>
      <w:r w:rsidR="4FDED588" w:rsidRPr="5295226D">
        <w:rPr>
          <w:rFonts w:cs="Arial"/>
          <w:color w:val="000000" w:themeColor="text1"/>
        </w:rPr>
        <w:t xml:space="preserve"> </w:t>
      </w:r>
      <w:hyperlink w:anchor="_Appendix_B._Alternate">
        <w:r w:rsidR="4FDED588" w:rsidRPr="5295226D">
          <w:rPr>
            <w:rStyle w:val="Hyperlink"/>
            <w:rFonts w:cs="Arial"/>
          </w:rPr>
          <w:t>Appendix B</w:t>
        </w:r>
      </w:hyperlink>
      <w:r w:rsidR="4FDED588" w:rsidRPr="5295226D">
        <w:rPr>
          <w:rFonts w:cs="Arial"/>
          <w:color w:val="000000" w:themeColor="text1"/>
        </w:rPr>
        <w:t xml:space="preserve"> for the performance definitions of </w:t>
      </w:r>
      <w:r w:rsidR="006501AC">
        <w:rPr>
          <w:rFonts w:cs="Arial"/>
          <w:color w:val="000000" w:themeColor="text1"/>
        </w:rPr>
        <w:t xml:space="preserve">WIDA </w:t>
      </w:r>
      <w:r w:rsidR="4FDED588" w:rsidRPr="5295226D">
        <w:rPr>
          <w:rFonts w:cs="Arial"/>
          <w:color w:val="000000" w:themeColor="text1"/>
        </w:rPr>
        <w:t>Alternate ACCESS proficiency levels.</w:t>
      </w:r>
    </w:p>
    <w:p w14:paraId="36A75717" w14:textId="489B7CC3" w:rsidR="007C7599" w:rsidRPr="003B6C5F" w:rsidRDefault="4FDED588" w:rsidP="007C7599">
      <w:pPr>
        <w:rPr>
          <w:rFonts w:cs="Arial"/>
        </w:rPr>
      </w:pPr>
      <w:r w:rsidRPr="5295226D">
        <w:rPr>
          <w:rFonts w:cs="Arial"/>
        </w:rPr>
        <w:t>In 202</w:t>
      </w:r>
      <w:r w:rsidR="7149E1F0" w:rsidRPr="5295226D">
        <w:rPr>
          <w:rFonts w:cs="Arial"/>
        </w:rPr>
        <w:t>5</w:t>
      </w:r>
      <w:r w:rsidRPr="5295226D">
        <w:rPr>
          <w:rFonts w:cs="Arial"/>
        </w:rPr>
        <w:t xml:space="preserve">, </w:t>
      </w:r>
      <w:r w:rsidR="7149E1F0" w:rsidRPr="5295226D">
        <w:rPr>
          <w:rFonts w:cs="Arial"/>
        </w:rPr>
        <w:t>2,115</w:t>
      </w:r>
      <w:r w:rsidRPr="5295226D">
        <w:rPr>
          <w:rFonts w:cs="Arial"/>
        </w:rPr>
        <w:t xml:space="preserve"> students participated in </w:t>
      </w:r>
      <w:r w:rsidR="006501AC">
        <w:rPr>
          <w:rFonts w:cs="Arial"/>
        </w:rPr>
        <w:t xml:space="preserve">WIDA </w:t>
      </w:r>
      <w:r w:rsidRPr="5295226D">
        <w:rPr>
          <w:rFonts w:cs="Arial"/>
        </w:rPr>
        <w:t xml:space="preserve">Alternate ACCESS. Table 8 shows the percentage of students in each </w:t>
      </w:r>
      <w:r w:rsidR="006501AC">
        <w:rPr>
          <w:rFonts w:cs="Arial"/>
        </w:rPr>
        <w:t xml:space="preserve">WIDA </w:t>
      </w:r>
      <w:r w:rsidRPr="5295226D">
        <w:rPr>
          <w:rFonts w:cs="Arial"/>
        </w:rPr>
        <w:t>Alternate ACCESS</w:t>
      </w:r>
      <w:r w:rsidRPr="5295226D">
        <w:rPr>
          <w:rStyle w:val="CommentReference"/>
          <w:rFonts w:cs="Arial"/>
          <w:sz w:val="24"/>
          <w:szCs w:val="24"/>
        </w:rPr>
        <w:t xml:space="preserve"> </w:t>
      </w:r>
      <w:r w:rsidRPr="5295226D">
        <w:rPr>
          <w:rFonts w:cs="Arial"/>
        </w:rPr>
        <w:t>proficiency level by grade</w:t>
      </w:r>
      <w:r w:rsidR="61731783" w:rsidRPr="5295226D">
        <w:rPr>
          <w:rFonts w:cs="Arial"/>
        </w:rPr>
        <w:t xml:space="preserve"> for 2025</w:t>
      </w:r>
      <w:r w:rsidRPr="5295226D">
        <w:rPr>
          <w:rFonts w:cs="Arial"/>
        </w:rPr>
        <w:t xml:space="preserve">. </w:t>
      </w:r>
      <w:r w:rsidR="61731783" w:rsidRPr="5295226D">
        <w:rPr>
          <w:rFonts w:cs="Arial"/>
        </w:rPr>
        <w:t>T</w:t>
      </w:r>
      <w:r w:rsidRPr="5295226D">
        <w:rPr>
          <w:rFonts w:cs="Arial"/>
        </w:rPr>
        <w:t xml:space="preserve">able 9 </w:t>
      </w:r>
      <w:r w:rsidR="0C361232" w:rsidRPr="5295226D">
        <w:rPr>
          <w:rFonts w:cs="Arial"/>
        </w:rPr>
        <w:t>shows results from 2024 for</w:t>
      </w:r>
      <w:r w:rsidR="61731783" w:rsidRPr="5295226D">
        <w:rPr>
          <w:rFonts w:cs="Arial"/>
        </w:rPr>
        <w:t xml:space="preserve"> </w:t>
      </w:r>
      <w:r w:rsidRPr="5295226D">
        <w:rPr>
          <w:rFonts w:cs="Arial"/>
        </w:rPr>
        <w:t>compar</w:t>
      </w:r>
      <w:r w:rsidR="61731783" w:rsidRPr="5295226D">
        <w:rPr>
          <w:rFonts w:cs="Arial"/>
        </w:rPr>
        <w:t>ison</w:t>
      </w:r>
      <w:r w:rsidRPr="5295226D">
        <w:rPr>
          <w:rFonts w:cs="Arial"/>
        </w:rPr>
        <w:t xml:space="preserve">.   </w:t>
      </w:r>
    </w:p>
    <w:p w14:paraId="15528541" w14:textId="77777777" w:rsidR="00A36B90" w:rsidRDefault="00A36B90" w:rsidP="007C7599">
      <w:pPr>
        <w:rPr>
          <w:rFonts w:cs="Arial"/>
          <w:b/>
        </w:rPr>
        <w:sectPr w:rsidR="00A36B90" w:rsidSect="007C7599">
          <w:footerReference w:type="default" r:id="rId41"/>
          <w:footnotePr>
            <w:pos w:val="beneathText"/>
          </w:footnotePr>
          <w:pgSz w:w="12240" w:h="15840" w:code="1"/>
          <w:pgMar w:top="1224" w:right="1440" w:bottom="720" w:left="1440" w:header="720" w:footer="544" w:gutter="0"/>
          <w:cols w:space="720"/>
          <w:docGrid w:linePitch="360"/>
        </w:sectPr>
      </w:pPr>
    </w:p>
    <w:p w14:paraId="3850C190" w14:textId="787FF7EF" w:rsidR="007C7599" w:rsidRPr="003B6C5F" w:rsidRDefault="007C7599" w:rsidP="002E1241">
      <w:pPr>
        <w:tabs>
          <w:tab w:val="left" w:pos="8280"/>
        </w:tabs>
        <w:rPr>
          <w:rFonts w:cs="Arial"/>
          <w:b/>
        </w:rPr>
      </w:pPr>
      <w:r w:rsidRPr="003B6C5F">
        <w:rPr>
          <w:rFonts w:cs="Arial"/>
          <w:b/>
        </w:rPr>
        <w:lastRenderedPageBreak/>
        <w:t>Table 8. Performance by Proficiency Level on</w:t>
      </w:r>
      <w:r w:rsidR="006501AC">
        <w:rPr>
          <w:rFonts w:cs="Arial"/>
          <w:b/>
        </w:rPr>
        <w:t xml:space="preserve"> WIDA</w:t>
      </w:r>
      <w:r w:rsidRPr="003B6C5F">
        <w:rPr>
          <w:rFonts w:cs="Arial"/>
          <w:b/>
        </w:rPr>
        <w:t xml:space="preserve"> Alternate ACCESS by Grade</w:t>
      </w:r>
      <w:r w:rsidR="0057387C">
        <w:rPr>
          <w:rFonts w:cs="Arial"/>
          <w:b/>
        </w:rPr>
        <w:t xml:space="preserve"> for 2025</w:t>
      </w:r>
    </w:p>
    <w:tbl>
      <w:tblPr>
        <w:tblStyle w:val="TableGrid"/>
        <w:tblW w:w="5000" w:type="pct"/>
        <w:tblLook w:val="04A0" w:firstRow="1" w:lastRow="0" w:firstColumn="1" w:lastColumn="0" w:noHBand="0" w:noVBand="1"/>
      </w:tblPr>
      <w:tblGrid>
        <w:gridCol w:w="1977"/>
        <w:gridCol w:w="1972"/>
        <w:gridCol w:w="1669"/>
        <w:gridCol w:w="1669"/>
        <w:gridCol w:w="1672"/>
        <w:gridCol w:w="1669"/>
        <w:gridCol w:w="1672"/>
        <w:gridCol w:w="1586"/>
      </w:tblGrid>
      <w:tr w:rsidR="00072BD7" w:rsidRPr="00E95B9D" w14:paraId="0032818C" w14:textId="77777777" w:rsidTr="002E1241">
        <w:trPr>
          <w:trHeight w:val="350"/>
        </w:trPr>
        <w:tc>
          <w:tcPr>
            <w:tcW w:w="712" w:type="pct"/>
            <w:vAlign w:val="bottom"/>
          </w:tcPr>
          <w:p w14:paraId="0FDE64B6" w14:textId="045C92BA" w:rsidR="00A36B90" w:rsidRPr="002E1241" w:rsidRDefault="00A36B90" w:rsidP="002E1241">
            <w:pPr>
              <w:pStyle w:val="BodyText"/>
              <w:tabs>
                <w:tab w:val="left" w:pos="360"/>
              </w:tabs>
              <w:spacing w:after="0"/>
              <w:rPr>
                <w:rFonts w:ascii="Arial" w:eastAsia="Times New Roman" w:hAnsi="Arial" w:cs="Arial"/>
                <w:b/>
                <w:color w:val="000000"/>
                <w:szCs w:val="22"/>
              </w:rPr>
            </w:pPr>
            <w:r w:rsidRPr="002E1241">
              <w:rPr>
                <w:rFonts w:ascii="Arial" w:eastAsia="Times New Roman" w:hAnsi="Arial" w:cs="Arial"/>
                <w:b/>
                <w:color w:val="000000"/>
                <w:szCs w:val="22"/>
              </w:rPr>
              <w:t>Grade Span</w:t>
            </w:r>
          </w:p>
        </w:tc>
        <w:tc>
          <w:tcPr>
            <w:tcW w:w="710" w:type="pct"/>
            <w:vAlign w:val="bottom"/>
          </w:tcPr>
          <w:p w14:paraId="41895F5E" w14:textId="37E7EB18" w:rsidR="00A36B90" w:rsidRPr="002E1241" w:rsidRDefault="48D30617" w:rsidP="002E1241">
            <w:pPr>
              <w:pStyle w:val="BodyText"/>
              <w:tabs>
                <w:tab w:val="left" w:pos="360"/>
              </w:tabs>
              <w:spacing w:after="0"/>
              <w:jc w:val="center"/>
              <w:rPr>
                <w:rFonts w:ascii="Arial" w:eastAsia="Times New Roman" w:hAnsi="Arial" w:cs="Arial"/>
                <w:b/>
                <w:bCs/>
                <w:color w:val="000000" w:themeColor="text1"/>
              </w:rPr>
            </w:pPr>
            <w:r w:rsidRPr="002E1241">
              <w:rPr>
                <w:rFonts w:ascii="Arial" w:eastAsia="Times New Roman" w:hAnsi="Arial" w:cs="Arial"/>
                <w:b/>
                <w:bCs/>
                <w:color w:val="000000" w:themeColor="text1"/>
              </w:rPr>
              <w:t>Years in MA</w:t>
            </w:r>
          </w:p>
        </w:tc>
        <w:tc>
          <w:tcPr>
            <w:tcW w:w="601" w:type="pct"/>
            <w:vAlign w:val="bottom"/>
          </w:tcPr>
          <w:p w14:paraId="36684F15" w14:textId="100E325A" w:rsidR="00A36B90" w:rsidRPr="002E1241" w:rsidRDefault="0F41892A">
            <w:pPr>
              <w:pStyle w:val="BodyText"/>
              <w:spacing w:after="0"/>
              <w:rPr>
                <w:rFonts w:ascii="Arial" w:hAnsi="Arial" w:cs="Arial"/>
                <w:b/>
                <w:bCs/>
              </w:rPr>
            </w:pPr>
            <w:r w:rsidRPr="5295226D">
              <w:rPr>
                <w:rFonts w:ascii="Arial" w:eastAsia="Times New Roman" w:hAnsi="Arial" w:cs="Arial"/>
                <w:b/>
                <w:bCs/>
                <w:color w:val="000000" w:themeColor="text1"/>
              </w:rPr>
              <w:t xml:space="preserve">Num. </w:t>
            </w:r>
            <w:r w:rsidR="48D30617" w:rsidRPr="002E1241">
              <w:rPr>
                <w:rFonts w:ascii="Arial" w:eastAsia="Times New Roman" w:hAnsi="Arial" w:cs="Arial"/>
                <w:b/>
                <w:bCs/>
                <w:color w:val="000000" w:themeColor="text1"/>
              </w:rPr>
              <w:t>Tested</w:t>
            </w:r>
          </w:p>
        </w:tc>
        <w:tc>
          <w:tcPr>
            <w:tcW w:w="601" w:type="pct"/>
            <w:vAlign w:val="bottom"/>
          </w:tcPr>
          <w:p w14:paraId="5AAE977E" w14:textId="41CD52CC" w:rsidR="00A36B90" w:rsidRPr="002E1241" w:rsidRDefault="30F0B5B2" w:rsidP="002E1241">
            <w:pPr>
              <w:pStyle w:val="BodyText"/>
              <w:tabs>
                <w:tab w:val="left" w:pos="360"/>
              </w:tabs>
              <w:spacing w:after="0"/>
              <w:jc w:val="center"/>
              <w:rPr>
                <w:rFonts w:ascii="Arial" w:hAnsi="Arial" w:cs="Arial"/>
                <w:b/>
                <w:bCs/>
              </w:rPr>
            </w:pPr>
            <w:r w:rsidRPr="5295226D">
              <w:rPr>
                <w:rFonts w:ascii="Arial" w:eastAsia="Times New Roman" w:hAnsi="Arial" w:cs="Arial"/>
                <w:b/>
                <w:bCs/>
                <w:color w:val="000000" w:themeColor="text1"/>
              </w:rPr>
              <w:t>Per.</w:t>
            </w:r>
            <w:r w:rsidR="48D30617" w:rsidRPr="002E1241">
              <w:rPr>
                <w:rFonts w:ascii="Arial" w:eastAsia="Times New Roman" w:hAnsi="Arial" w:cs="Arial"/>
                <w:b/>
                <w:bCs/>
                <w:color w:val="000000" w:themeColor="text1"/>
              </w:rPr>
              <w:t xml:space="preserve"> at Level 1</w:t>
            </w:r>
          </w:p>
        </w:tc>
        <w:tc>
          <w:tcPr>
            <w:tcW w:w="602" w:type="pct"/>
            <w:vAlign w:val="bottom"/>
          </w:tcPr>
          <w:p w14:paraId="76F6A5D2" w14:textId="7CEE387E" w:rsidR="00A36B90" w:rsidRPr="002E1241" w:rsidRDefault="45D8FE25" w:rsidP="002E1241">
            <w:pPr>
              <w:pStyle w:val="BodyText"/>
              <w:tabs>
                <w:tab w:val="left" w:pos="360"/>
              </w:tabs>
              <w:spacing w:after="0"/>
              <w:jc w:val="center"/>
              <w:rPr>
                <w:rFonts w:ascii="Arial" w:hAnsi="Arial" w:cs="Arial"/>
                <w:b/>
                <w:bCs/>
              </w:rPr>
            </w:pPr>
            <w:r w:rsidRPr="5295226D">
              <w:rPr>
                <w:rFonts w:ascii="Arial" w:eastAsia="Times New Roman" w:hAnsi="Arial" w:cs="Arial"/>
                <w:b/>
                <w:bCs/>
                <w:color w:val="000000" w:themeColor="text1"/>
              </w:rPr>
              <w:t>Per.</w:t>
            </w:r>
            <w:r w:rsidR="48D30617" w:rsidRPr="002E1241">
              <w:rPr>
                <w:rFonts w:ascii="Arial" w:eastAsia="Times New Roman" w:hAnsi="Arial" w:cs="Arial"/>
                <w:b/>
                <w:bCs/>
                <w:color w:val="000000" w:themeColor="text1"/>
              </w:rPr>
              <w:t xml:space="preserve"> at Level 2</w:t>
            </w:r>
          </w:p>
        </w:tc>
        <w:tc>
          <w:tcPr>
            <w:tcW w:w="601" w:type="pct"/>
            <w:vAlign w:val="bottom"/>
          </w:tcPr>
          <w:p w14:paraId="6F445C74" w14:textId="59FA388D" w:rsidR="00A36B90" w:rsidRPr="002E1241" w:rsidRDefault="500FDAC3" w:rsidP="002E1241">
            <w:pPr>
              <w:pStyle w:val="BodyText"/>
              <w:tabs>
                <w:tab w:val="left" w:pos="360"/>
              </w:tabs>
              <w:spacing w:after="0"/>
              <w:jc w:val="center"/>
              <w:rPr>
                <w:rFonts w:ascii="Arial" w:hAnsi="Arial" w:cs="Arial"/>
                <w:b/>
                <w:bCs/>
              </w:rPr>
            </w:pPr>
            <w:r w:rsidRPr="5295226D">
              <w:rPr>
                <w:rFonts w:ascii="Arial" w:eastAsia="Times New Roman" w:hAnsi="Arial" w:cs="Arial"/>
                <w:b/>
                <w:bCs/>
                <w:color w:val="000000" w:themeColor="text1"/>
              </w:rPr>
              <w:t>Per.</w:t>
            </w:r>
            <w:r w:rsidR="48D30617" w:rsidRPr="002E1241">
              <w:rPr>
                <w:rFonts w:ascii="Arial" w:eastAsia="Times New Roman" w:hAnsi="Arial" w:cs="Arial"/>
                <w:b/>
                <w:bCs/>
                <w:color w:val="000000" w:themeColor="text1"/>
              </w:rPr>
              <w:t xml:space="preserve"> at Level 3</w:t>
            </w:r>
          </w:p>
        </w:tc>
        <w:tc>
          <w:tcPr>
            <w:tcW w:w="602" w:type="pct"/>
            <w:vAlign w:val="bottom"/>
          </w:tcPr>
          <w:p w14:paraId="2C9BAF06" w14:textId="6F585FF2" w:rsidR="00A36B90" w:rsidRPr="002E1241" w:rsidRDefault="3236399D" w:rsidP="002E1241">
            <w:pPr>
              <w:pStyle w:val="BodyText"/>
              <w:tabs>
                <w:tab w:val="left" w:pos="360"/>
              </w:tabs>
              <w:spacing w:after="0"/>
              <w:jc w:val="center"/>
              <w:rPr>
                <w:rFonts w:ascii="Arial" w:hAnsi="Arial" w:cs="Arial"/>
                <w:b/>
                <w:bCs/>
              </w:rPr>
            </w:pPr>
            <w:r w:rsidRPr="5295226D">
              <w:rPr>
                <w:rFonts w:ascii="Arial" w:eastAsia="Times New Roman" w:hAnsi="Arial" w:cs="Arial"/>
                <w:b/>
                <w:bCs/>
                <w:color w:val="000000" w:themeColor="text1"/>
              </w:rPr>
              <w:t>Per.</w:t>
            </w:r>
            <w:r w:rsidR="48D30617" w:rsidRPr="002E1241">
              <w:rPr>
                <w:rFonts w:ascii="Arial" w:eastAsia="Times New Roman" w:hAnsi="Arial" w:cs="Arial"/>
                <w:b/>
                <w:bCs/>
                <w:color w:val="000000" w:themeColor="text1"/>
              </w:rPr>
              <w:t xml:space="preserve"> at Level 4</w:t>
            </w:r>
          </w:p>
        </w:tc>
        <w:tc>
          <w:tcPr>
            <w:tcW w:w="571" w:type="pct"/>
            <w:vAlign w:val="bottom"/>
          </w:tcPr>
          <w:p w14:paraId="6B964DC5" w14:textId="2C65C83E" w:rsidR="00A36B90" w:rsidRPr="002E1241" w:rsidRDefault="070F4167" w:rsidP="00596E4D">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48D30617" w:rsidRPr="002E1241">
              <w:rPr>
                <w:rFonts w:eastAsia="Times New Roman" w:cs="Arial"/>
                <w:b/>
                <w:bCs/>
                <w:color w:val="000000" w:themeColor="text1"/>
                <w:sz w:val="22"/>
                <w:szCs w:val="22"/>
              </w:rPr>
              <w:t xml:space="preserve"> at Level 5</w:t>
            </w:r>
          </w:p>
        </w:tc>
      </w:tr>
      <w:tr w:rsidR="00072BD7" w:rsidRPr="00E95B9D" w14:paraId="0023B1E6" w14:textId="77777777" w:rsidTr="002E1241">
        <w:trPr>
          <w:trHeight w:val="418"/>
        </w:trPr>
        <w:tc>
          <w:tcPr>
            <w:tcW w:w="712" w:type="pct"/>
            <w:vAlign w:val="center"/>
          </w:tcPr>
          <w:p w14:paraId="5D869FF0" w14:textId="6E7596F9" w:rsidR="00A36B90" w:rsidRPr="002E1241" w:rsidRDefault="00A36B90" w:rsidP="002E1241">
            <w:pPr>
              <w:pStyle w:val="BodyText"/>
              <w:tabs>
                <w:tab w:val="left" w:pos="360"/>
              </w:tabs>
              <w:spacing w:after="0"/>
              <w:rPr>
                <w:rFonts w:ascii="Arial" w:hAnsi="Arial" w:cs="Arial"/>
                <w:color w:val="000000"/>
                <w:szCs w:val="22"/>
              </w:rPr>
            </w:pPr>
            <w:r w:rsidRPr="002E1241">
              <w:rPr>
                <w:rFonts w:ascii="Arial" w:hAnsi="Arial" w:cs="Arial"/>
                <w:color w:val="000000"/>
                <w:szCs w:val="22"/>
              </w:rPr>
              <w:t>K</w:t>
            </w:r>
            <w:r w:rsidRPr="002E1241">
              <w:rPr>
                <w:rFonts w:ascii="Arial" w:eastAsia="Calibri" w:hAnsi="Arial" w:cs="Arial"/>
                <w:color w:val="000000" w:themeColor="text1"/>
                <w:szCs w:val="22"/>
              </w:rPr>
              <w:t>–</w:t>
            </w:r>
            <w:r w:rsidRPr="002E1241">
              <w:rPr>
                <w:rFonts w:ascii="Arial" w:hAnsi="Arial" w:cs="Arial"/>
                <w:color w:val="000000"/>
                <w:szCs w:val="22"/>
              </w:rPr>
              <w:t>2</w:t>
            </w:r>
          </w:p>
        </w:tc>
        <w:tc>
          <w:tcPr>
            <w:tcW w:w="710" w:type="pct"/>
            <w:vAlign w:val="bottom"/>
          </w:tcPr>
          <w:p w14:paraId="2339D482" w14:textId="22742A4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1</w:t>
            </w:r>
          </w:p>
        </w:tc>
        <w:tc>
          <w:tcPr>
            <w:tcW w:w="601" w:type="pct"/>
            <w:vAlign w:val="bottom"/>
          </w:tcPr>
          <w:p w14:paraId="7C9A4355"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287</w:t>
            </w:r>
          </w:p>
        </w:tc>
        <w:tc>
          <w:tcPr>
            <w:tcW w:w="601" w:type="pct"/>
            <w:vAlign w:val="bottom"/>
          </w:tcPr>
          <w:p w14:paraId="4516185A"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80</w:t>
            </w:r>
          </w:p>
        </w:tc>
        <w:tc>
          <w:tcPr>
            <w:tcW w:w="602" w:type="pct"/>
            <w:vAlign w:val="bottom"/>
          </w:tcPr>
          <w:p w14:paraId="7BB113ED"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8</w:t>
            </w:r>
          </w:p>
        </w:tc>
        <w:tc>
          <w:tcPr>
            <w:tcW w:w="601" w:type="pct"/>
            <w:vAlign w:val="bottom"/>
          </w:tcPr>
          <w:p w14:paraId="53566621"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7</w:t>
            </w:r>
          </w:p>
        </w:tc>
        <w:tc>
          <w:tcPr>
            <w:tcW w:w="602" w:type="pct"/>
            <w:vAlign w:val="bottom"/>
          </w:tcPr>
          <w:p w14:paraId="3498E3B8"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3</w:t>
            </w:r>
          </w:p>
        </w:tc>
        <w:tc>
          <w:tcPr>
            <w:tcW w:w="571" w:type="pct"/>
            <w:vAlign w:val="bottom"/>
          </w:tcPr>
          <w:p w14:paraId="6864DA9D" w14:textId="77777777" w:rsidR="00A36B90" w:rsidRPr="002E1241" w:rsidRDefault="00A36B90" w:rsidP="002E1241">
            <w:pPr>
              <w:pStyle w:val="BodyText"/>
              <w:tabs>
                <w:tab w:val="left" w:pos="360"/>
              </w:tabs>
              <w:spacing w:after="0"/>
              <w:jc w:val="center"/>
              <w:rPr>
                <w:rFonts w:ascii="Arial" w:hAnsi="Arial" w:cs="Arial"/>
                <w:color w:val="000000"/>
                <w:szCs w:val="22"/>
              </w:rPr>
            </w:pPr>
            <w:r w:rsidRPr="002E1241">
              <w:rPr>
                <w:rFonts w:ascii="Arial" w:hAnsi="Arial" w:cs="Arial"/>
                <w:color w:val="000000"/>
                <w:szCs w:val="22"/>
              </w:rPr>
              <w:t>2</w:t>
            </w:r>
          </w:p>
        </w:tc>
      </w:tr>
      <w:tr w:rsidR="00072BD7" w:rsidRPr="00E95B9D" w14:paraId="7D9BA011" w14:textId="77777777" w:rsidTr="002E1241">
        <w:trPr>
          <w:trHeight w:val="418"/>
        </w:trPr>
        <w:tc>
          <w:tcPr>
            <w:tcW w:w="712" w:type="pct"/>
          </w:tcPr>
          <w:p w14:paraId="33ED12DF" w14:textId="7E5AADEF" w:rsidR="00A36B90" w:rsidRPr="002E1241" w:rsidRDefault="00A36B90" w:rsidP="002E1241">
            <w:pPr>
              <w:pStyle w:val="BodyText"/>
              <w:tabs>
                <w:tab w:val="left" w:pos="360"/>
              </w:tabs>
              <w:spacing w:after="0"/>
              <w:rPr>
                <w:rFonts w:ascii="Arial" w:hAnsi="Arial" w:cs="Arial"/>
                <w:color w:val="000000"/>
                <w:szCs w:val="22"/>
              </w:rPr>
            </w:pPr>
            <w:r w:rsidRPr="002E1241">
              <w:rPr>
                <w:rFonts w:ascii="Arial" w:hAnsi="Arial" w:cs="Arial"/>
                <w:color w:val="000000"/>
                <w:szCs w:val="22"/>
              </w:rPr>
              <w:t>K</w:t>
            </w:r>
            <w:r w:rsidRPr="002E1241">
              <w:rPr>
                <w:rFonts w:ascii="Arial" w:eastAsia="Calibri" w:hAnsi="Arial" w:cs="Arial"/>
                <w:color w:val="000000" w:themeColor="text1"/>
                <w:szCs w:val="22"/>
              </w:rPr>
              <w:t>–</w:t>
            </w:r>
            <w:r w:rsidRPr="002E1241">
              <w:rPr>
                <w:rFonts w:ascii="Arial" w:hAnsi="Arial" w:cs="Arial"/>
                <w:color w:val="000000"/>
                <w:szCs w:val="22"/>
              </w:rPr>
              <w:t>2</w:t>
            </w:r>
          </w:p>
        </w:tc>
        <w:tc>
          <w:tcPr>
            <w:tcW w:w="710" w:type="pct"/>
            <w:vAlign w:val="bottom"/>
          </w:tcPr>
          <w:p w14:paraId="00317D7D" w14:textId="06F303FF"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2</w:t>
            </w:r>
          </w:p>
        </w:tc>
        <w:tc>
          <w:tcPr>
            <w:tcW w:w="601" w:type="pct"/>
            <w:vAlign w:val="bottom"/>
          </w:tcPr>
          <w:p w14:paraId="05A7DC63"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329</w:t>
            </w:r>
          </w:p>
        </w:tc>
        <w:tc>
          <w:tcPr>
            <w:tcW w:w="601" w:type="pct"/>
            <w:vAlign w:val="bottom"/>
          </w:tcPr>
          <w:p w14:paraId="13BE6962"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57</w:t>
            </w:r>
          </w:p>
        </w:tc>
        <w:tc>
          <w:tcPr>
            <w:tcW w:w="602" w:type="pct"/>
            <w:vAlign w:val="bottom"/>
          </w:tcPr>
          <w:p w14:paraId="0ADD84EB"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17</w:t>
            </w:r>
          </w:p>
        </w:tc>
        <w:tc>
          <w:tcPr>
            <w:tcW w:w="601" w:type="pct"/>
            <w:vAlign w:val="bottom"/>
          </w:tcPr>
          <w:p w14:paraId="6F40F463"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16</w:t>
            </w:r>
          </w:p>
        </w:tc>
        <w:tc>
          <w:tcPr>
            <w:tcW w:w="602" w:type="pct"/>
            <w:vAlign w:val="bottom"/>
          </w:tcPr>
          <w:p w14:paraId="29EC6753" w14:textId="77777777" w:rsidR="00A36B90" w:rsidRPr="002E1241" w:rsidRDefault="00A36B90" w:rsidP="002E1241">
            <w:pPr>
              <w:pStyle w:val="BodyText"/>
              <w:tabs>
                <w:tab w:val="left" w:pos="360"/>
              </w:tabs>
              <w:spacing w:after="0"/>
              <w:jc w:val="center"/>
              <w:rPr>
                <w:rFonts w:ascii="Arial" w:hAnsi="Arial" w:cs="Arial"/>
                <w:b/>
                <w:szCs w:val="22"/>
              </w:rPr>
            </w:pPr>
            <w:r w:rsidRPr="002E1241">
              <w:rPr>
                <w:rFonts w:ascii="Arial" w:hAnsi="Arial" w:cs="Arial"/>
                <w:color w:val="000000"/>
                <w:szCs w:val="22"/>
              </w:rPr>
              <w:t>9</w:t>
            </w:r>
          </w:p>
        </w:tc>
        <w:tc>
          <w:tcPr>
            <w:tcW w:w="571" w:type="pct"/>
            <w:vAlign w:val="bottom"/>
          </w:tcPr>
          <w:p w14:paraId="6D44A5DA" w14:textId="77777777" w:rsidR="00A36B90" w:rsidRPr="002E1241" w:rsidRDefault="00A36B90" w:rsidP="002E1241">
            <w:pPr>
              <w:pStyle w:val="BodyText"/>
              <w:tabs>
                <w:tab w:val="left" w:pos="360"/>
              </w:tabs>
              <w:spacing w:after="0"/>
              <w:jc w:val="center"/>
              <w:rPr>
                <w:rFonts w:ascii="Arial" w:hAnsi="Arial" w:cs="Arial"/>
                <w:color w:val="000000"/>
                <w:szCs w:val="22"/>
              </w:rPr>
            </w:pPr>
            <w:r w:rsidRPr="002E1241">
              <w:rPr>
                <w:rFonts w:ascii="Arial" w:hAnsi="Arial" w:cs="Arial"/>
                <w:color w:val="000000"/>
                <w:szCs w:val="22"/>
              </w:rPr>
              <w:t>2</w:t>
            </w:r>
          </w:p>
        </w:tc>
      </w:tr>
      <w:tr w:rsidR="00072BD7" w:rsidRPr="00E95B9D" w14:paraId="39435C76" w14:textId="77777777" w:rsidTr="002E1241">
        <w:trPr>
          <w:trHeight w:val="418"/>
        </w:trPr>
        <w:tc>
          <w:tcPr>
            <w:tcW w:w="712" w:type="pct"/>
          </w:tcPr>
          <w:p w14:paraId="6D4C44D3" w14:textId="77CF9E1C" w:rsidR="00A36B90" w:rsidRPr="002E1241" w:rsidRDefault="00A36B90" w:rsidP="00596E4D">
            <w:pPr>
              <w:pStyle w:val="BodyText"/>
              <w:tabs>
                <w:tab w:val="left" w:pos="360"/>
              </w:tabs>
              <w:spacing w:after="0"/>
              <w:rPr>
                <w:rFonts w:ascii="Arial" w:hAnsi="Arial" w:cs="Arial"/>
                <w:color w:val="000000"/>
                <w:szCs w:val="22"/>
              </w:rPr>
            </w:pPr>
            <w:r w:rsidRPr="002E1241">
              <w:rPr>
                <w:rFonts w:ascii="Arial" w:hAnsi="Arial" w:cs="Arial"/>
                <w:color w:val="000000"/>
                <w:szCs w:val="22"/>
              </w:rPr>
              <w:t>K</w:t>
            </w:r>
            <w:r w:rsidRPr="002E1241">
              <w:rPr>
                <w:rFonts w:ascii="Arial" w:eastAsia="Calibri" w:hAnsi="Arial" w:cs="Arial"/>
                <w:color w:val="000000" w:themeColor="text1"/>
                <w:szCs w:val="22"/>
              </w:rPr>
              <w:t>–</w:t>
            </w:r>
            <w:r w:rsidRPr="002E1241">
              <w:rPr>
                <w:rFonts w:ascii="Arial" w:hAnsi="Arial" w:cs="Arial"/>
                <w:color w:val="000000"/>
                <w:szCs w:val="22"/>
              </w:rPr>
              <w:t>2</w:t>
            </w:r>
          </w:p>
        </w:tc>
        <w:tc>
          <w:tcPr>
            <w:tcW w:w="710" w:type="pct"/>
            <w:vAlign w:val="bottom"/>
          </w:tcPr>
          <w:p w14:paraId="210DEBAE" w14:textId="573A2939"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3</w:t>
            </w:r>
          </w:p>
        </w:tc>
        <w:tc>
          <w:tcPr>
            <w:tcW w:w="601" w:type="pct"/>
            <w:vAlign w:val="bottom"/>
          </w:tcPr>
          <w:p w14:paraId="2E173366" w14:textId="77777777"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212</w:t>
            </w:r>
          </w:p>
        </w:tc>
        <w:tc>
          <w:tcPr>
            <w:tcW w:w="601" w:type="pct"/>
            <w:vAlign w:val="bottom"/>
          </w:tcPr>
          <w:p w14:paraId="4B1BAAF1" w14:textId="77777777"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55</w:t>
            </w:r>
          </w:p>
        </w:tc>
        <w:tc>
          <w:tcPr>
            <w:tcW w:w="602" w:type="pct"/>
            <w:vAlign w:val="bottom"/>
          </w:tcPr>
          <w:p w14:paraId="7F79C60D" w14:textId="77777777"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12</w:t>
            </w:r>
          </w:p>
        </w:tc>
        <w:tc>
          <w:tcPr>
            <w:tcW w:w="601" w:type="pct"/>
            <w:vAlign w:val="bottom"/>
          </w:tcPr>
          <w:p w14:paraId="7DAFCD24" w14:textId="77777777"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14</w:t>
            </w:r>
          </w:p>
        </w:tc>
        <w:tc>
          <w:tcPr>
            <w:tcW w:w="602" w:type="pct"/>
            <w:vAlign w:val="bottom"/>
          </w:tcPr>
          <w:p w14:paraId="5C5DD7FC" w14:textId="77777777" w:rsidR="00A36B90" w:rsidRPr="002E1241" w:rsidRDefault="00A36B90" w:rsidP="00596E4D">
            <w:pPr>
              <w:pStyle w:val="BodyText"/>
              <w:tabs>
                <w:tab w:val="left" w:pos="360"/>
              </w:tabs>
              <w:spacing w:after="0"/>
              <w:jc w:val="center"/>
              <w:rPr>
                <w:rFonts w:ascii="Arial" w:hAnsi="Arial" w:cs="Arial"/>
                <w:b/>
                <w:szCs w:val="22"/>
              </w:rPr>
            </w:pPr>
            <w:r w:rsidRPr="002E1241">
              <w:rPr>
                <w:rFonts w:ascii="Arial" w:hAnsi="Arial" w:cs="Arial"/>
                <w:color w:val="000000"/>
                <w:szCs w:val="22"/>
              </w:rPr>
              <w:t>12</w:t>
            </w:r>
          </w:p>
        </w:tc>
        <w:tc>
          <w:tcPr>
            <w:tcW w:w="571" w:type="pct"/>
            <w:vAlign w:val="bottom"/>
          </w:tcPr>
          <w:p w14:paraId="1733CCC5" w14:textId="77777777" w:rsidR="00A36B90" w:rsidRPr="002E1241" w:rsidRDefault="00A36B90" w:rsidP="00596E4D">
            <w:pPr>
              <w:pStyle w:val="BodyText"/>
              <w:tabs>
                <w:tab w:val="left" w:pos="360"/>
              </w:tabs>
              <w:spacing w:after="0"/>
              <w:jc w:val="center"/>
              <w:rPr>
                <w:rFonts w:ascii="Arial" w:hAnsi="Arial" w:cs="Arial"/>
                <w:color w:val="000000"/>
                <w:szCs w:val="22"/>
              </w:rPr>
            </w:pPr>
            <w:r w:rsidRPr="002E1241">
              <w:rPr>
                <w:rFonts w:ascii="Arial" w:hAnsi="Arial" w:cs="Arial"/>
                <w:color w:val="000000"/>
                <w:szCs w:val="22"/>
              </w:rPr>
              <w:t>8</w:t>
            </w:r>
          </w:p>
        </w:tc>
      </w:tr>
      <w:tr w:rsidR="00072BD7" w:rsidRPr="00E95B9D" w14:paraId="4904F8C8" w14:textId="77777777" w:rsidTr="002E1241">
        <w:trPr>
          <w:trHeight w:val="418"/>
        </w:trPr>
        <w:tc>
          <w:tcPr>
            <w:tcW w:w="712" w:type="pct"/>
          </w:tcPr>
          <w:p w14:paraId="716517C9" w14:textId="72F194C6"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K</w:t>
            </w:r>
            <w:r w:rsidRPr="00596E4D">
              <w:rPr>
                <w:rFonts w:ascii="Arial" w:eastAsia="Calibri" w:hAnsi="Arial" w:cs="Arial"/>
                <w:color w:val="000000" w:themeColor="text1"/>
                <w:szCs w:val="22"/>
              </w:rPr>
              <w:t>–</w:t>
            </w:r>
            <w:r w:rsidRPr="00596E4D">
              <w:rPr>
                <w:rFonts w:ascii="Arial" w:hAnsi="Arial" w:cs="Arial"/>
                <w:color w:val="000000"/>
                <w:szCs w:val="22"/>
              </w:rPr>
              <w:t>2</w:t>
            </w:r>
          </w:p>
        </w:tc>
        <w:tc>
          <w:tcPr>
            <w:tcW w:w="710" w:type="pct"/>
            <w:vAlign w:val="bottom"/>
          </w:tcPr>
          <w:p w14:paraId="50EB64AF" w14:textId="70BF2E6E"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4</w:t>
            </w:r>
          </w:p>
        </w:tc>
        <w:tc>
          <w:tcPr>
            <w:tcW w:w="601" w:type="pct"/>
            <w:vAlign w:val="bottom"/>
          </w:tcPr>
          <w:p w14:paraId="718280E3" w14:textId="4A376C98" w:rsidR="00A36B90" w:rsidRPr="00596E4D" w:rsidRDefault="4A9EC99E" w:rsidP="00596E4D">
            <w:pPr>
              <w:pStyle w:val="BodyText"/>
              <w:tabs>
                <w:tab w:val="left" w:pos="360"/>
              </w:tabs>
              <w:spacing w:after="0"/>
              <w:jc w:val="center"/>
              <w:rPr>
                <w:rFonts w:ascii="Arial" w:hAnsi="Arial" w:cs="Arial"/>
                <w:color w:val="000000" w:themeColor="text1"/>
              </w:rPr>
            </w:pPr>
            <w:r w:rsidRPr="4702E272">
              <w:rPr>
                <w:rFonts w:ascii="Arial" w:hAnsi="Arial" w:cs="Arial"/>
                <w:color w:val="000000" w:themeColor="text1"/>
              </w:rPr>
              <w:t>-</w:t>
            </w:r>
          </w:p>
        </w:tc>
        <w:tc>
          <w:tcPr>
            <w:tcW w:w="601" w:type="pct"/>
            <w:vAlign w:val="bottom"/>
          </w:tcPr>
          <w:p w14:paraId="36977336"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b/>
                <w:szCs w:val="22"/>
              </w:rPr>
              <w:t>-</w:t>
            </w:r>
          </w:p>
        </w:tc>
        <w:tc>
          <w:tcPr>
            <w:tcW w:w="602" w:type="pct"/>
            <w:vAlign w:val="bottom"/>
          </w:tcPr>
          <w:p w14:paraId="6B2BA413"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b/>
                <w:szCs w:val="22"/>
              </w:rPr>
              <w:t>-</w:t>
            </w:r>
          </w:p>
        </w:tc>
        <w:tc>
          <w:tcPr>
            <w:tcW w:w="601" w:type="pct"/>
            <w:vAlign w:val="bottom"/>
          </w:tcPr>
          <w:p w14:paraId="0442555B"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b/>
                <w:szCs w:val="22"/>
              </w:rPr>
              <w:t>-</w:t>
            </w:r>
          </w:p>
        </w:tc>
        <w:tc>
          <w:tcPr>
            <w:tcW w:w="602" w:type="pct"/>
            <w:vAlign w:val="bottom"/>
          </w:tcPr>
          <w:p w14:paraId="7FD13F9F"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b/>
                <w:szCs w:val="22"/>
              </w:rPr>
              <w:t>-</w:t>
            </w:r>
          </w:p>
        </w:tc>
        <w:tc>
          <w:tcPr>
            <w:tcW w:w="571" w:type="pct"/>
            <w:vAlign w:val="bottom"/>
          </w:tcPr>
          <w:p w14:paraId="1982C67A"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w:t>
            </w:r>
          </w:p>
        </w:tc>
      </w:tr>
      <w:tr w:rsidR="00072BD7" w:rsidRPr="00E95B9D" w14:paraId="1B75139C" w14:textId="77777777" w:rsidTr="002E1241">
        <w:trPr>
          <w:trHeight w:val="418"/>
        </w:trPr>
        <w:tc>
          <w:tcPr>
            <w:tcW w:w="712" w:type="pct"/>
          </w:tcPr>
          <w:p w14:paraId="09CBC133" w14:textId="38E572D5"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color w:val="000000"/>
                <w:szCs w:val="22"/>
              </w:rPr>
              <w:t>K</w:t>
            </w:r>
            <w:r w:rsidRPr="00596E4D">
              <w:rPr>
                <w:rFonts w:ascii="Arial" w:eastAsia="Calibri" w:hAnsi="Arial" w:cs="Arial"/>
                <w:b/>
                <w:bCs/>
                <w:color w:val="000000" w:themeColor="text1"/>
                <w:szCs w:val="22"/>
              </w:rPr>
              <w:t>–</w:t>
            </w:r>
            <w:r w:rsidRPr="00596E4D">
              <w:rPr>
                <w:rFonts w:ascii="Arial" w:hAnsi="Arial" w:cs="Arial"/>
                <w:b/>
                <w:bCs/>
                <w:color w:val="000000"/>
                <w:szCs w:val="22"/>
              </w:rPr>
              <w:t>2</w:t>
            </w:r>
          </w:p>
        </w:tc>
        <w:tc>
          <w:tcPr>
            <w:tcW w:w="710" w:type="pct"/>
            <w:vAlign w:val="bottom"/>
          </w:tcPr>
          <w:p w14:paraId="5D82742D" w14:textId="525108CF"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b/>
                <w:bCs/>
                <w:color w:val="000000"/>
                <w:szCs w:val="22"/>
              </w:rPr>
              <w:t>Total</w:t>
            </w:r>
          </w:p>
        </w:tc>
        <w:tc>
          <w:tcPr>
            <w:tcW w:w="601" w:type="pct"/>
            <w:vAlign w:val="bottom"/>
          </w:tcPr>
          <w:p w14:paraId="70AFD523"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835</w:t>
            </w:r>
          </w:p>
        </w:tc>
        <w:tc>
          <w:tcPr>
            <w:tcW w:w="601" w:type="pct"/>
            <w:vAlign w:val="bottom"/>
          </w:tcPr>
          <w:p w14:paraId="2490840C"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64</w:t>
            </w:r>
          </w:p>
        </w:tc>
        <w:tc>
          <w:tcPr>
            <w:tcW w:w="602" w:type="pct"/>
            <w:vAlign w:val="bottom"/>
          </w:tcPr>
          <w:p w14:paraId="57267C3A"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12</w:t>
            </w:r>
          </w:p>
        </w:tc>
        <w:tc>
          <w:tcPr>
            <w:tcW w:w="601" w:type="pct"/>
            <w:vAlign w:val="bottom"/>
          </w:tcPr>
          <w:p w14:paraId="7A789BED"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12</w:t>
            </w:r>
          </w:p>
        </w:tc>
        <w:tc>
          <w:tcPr>
            <w:tcW w:w="602" w:type="pct"/>
            <w:vAlign w:val="bottom"/>
          </w:tcPr>
          <w:p w14:paraId="0002D1A8"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8</w:t>
            </w:r>
          </w:p>
        </w:tc>
        <w:tc>
          <w:tcPr>
            <w:tcW w:w="571" w:type="pct"/>
            <w:vAlign w:val="bottom"/>
          </w:tcPr>
          <w:p w14:paraId="0731C59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w:t>
            </w:r>
          </w:p>
        </w:tc>
      </w:tr>
      <w:tr w:rsidR="00072BD7" w:rsidRPr="00E95B9D" w14:paraId="036EF425" w14:textId="77777777" w:rsidTr="002E1241">
        <w:trPr>
          <w:trHeight w:val="418"/>
        </w:trPr>
        <w:tc>
          <w:tcPr>
            <w:tcW w:w="712" w:type="pct"/>
            <w:vAlign w:val="center"/>
          </w:tcPr>
          <w:p w14:paraId="6E053514" w14:textId="302DD182"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01534DC4" w14:textId="3EA57EFB"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w:t>
            </w:r>
          </w:p>
        </w:tc>
        <w:tc>
          <w:tcPr>
            <w:tcW w:w="601" w:type="pct"/>
            <w:vAlign w:val="bottom"/>
          </w:tcPr>
          <w:p w14:paraId="73DAF8CB"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29</w:t>
            </w:r>
          </w:p>
        </w:tc>
        <w:tc>
          <w:tcPr>
            <w:tcW w:w="601" w:type="pct"/>
            <w:vAlign w:val="bottom"/>
          </w:tcPr>
          <w:p w14:paraId="3287847A"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69</w:t>
            </w:r>
          </w:p>
        </w:tc>
        <w:tc>
          <w:tcPr>
            <w:tcW w:w="602" w:type="pct"/>
            <w:vAlign w:val="bottom"/>
          </w:tcPr>
          <w:p w14:paraId="13F1FD96"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17</w:t>
            </w:r>
          </w:p>
        </w:tc>
        <w:tc>
          <w:tcPr>
            <w:tcW w:w="601" w:type="pct"/>
            <w:vAlign w:val="bottom"/>
          </w:tcPr>
          <w:p w14:paraId="459A1EFC"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10</w:t>
            </w:r>
          </w:p>
        </w:tc>
        <w:tc>
          <w:tcPr>
            <w:tcW w:w="602" w:type="pct"/>
            <w:vAlign w:val="bottom"/>
          </w:tcPr>
          <w:p w14:paraId="44A38BEE"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0</w:t>
            </w:r>
          </w:p>
        </w:tc>
        <w:tc>
          <w:tcPr>
            <w:tcW w:w="571" w:type="pct"/>
            <w:vAlign w:val="bottom"/>
          </w:tcPr>
          <w:p w14:paraId="513BEFE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w:t>
            </w:r>
          </w:p>
        </w:tc>
      </w:tr>
      <w:tr w:rsidR="00072BD7" w:rsidRPr="00E95B9D" w14:paraId="7D27AFE6" w14:textId="77777777" w:rsidTr="002E1241">
        <w:trPr>
          <w:trHeight w:val="418"/>
        </w:trPr>
        <w:tc>
          <w:tcPr>
            <w:tcW w:w="712" w:type="pct"/>
          </w:tcPr>
          <w:p w14:paraId="034F5D7D" w14:textId="5155A492"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4D2F4F96" w14:textId="4A4CE739"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2</w:t>
            </w:r>
          </w:p>
        </w:tc>
        <w:tc>
          <w:tcPr>
            <w:tcW w:w="601" w:type="pct"/>
            <w:vAlign w:val="bottom"/>
          </w:tcPr>
          <w:p w14:paraId="2B0D16FE"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21</w:t>
            </w:r>
          </w:p>
        </w:tc>
        <w:tc>
          <w:tcPr>
            <w:tcW w:w="601" w:type="pct"/>
            <w:vAlign w:val="bottom"/>
          </w:tcPr>
          <w:p w14:paraId="3037DE86"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67</w:t>
            </w:r>
          </w:p>
        </w:tc>
        <w:tc>
          <w:tcPr>
            <w:tcW w:w="602" w:type="pct"/>
            <w:vAlign w:val="bottom"/>
          </w:tcPr>
          <w:p w14:paraId="6A6082C2"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14</w:t>
            </w:r>
          </w:p>
        </w:tc>
        <w:tc>
          <w:tcPr>
            <w:tcW w:w="601" w:type="pct"/>
            <w:vAlign w:val="bottom"/>
          </w:tcPr>
          <w:p w14:paraId="138542A4"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10</w:t>
            </w:r>
          </w:p>
        </w:tc>
        <w:tc>
          <w:tcPr>
            <w:tcW w:w="602" w:type="pct"/>
            <w:vAlign w:val="bottom"/>
          </w:tcPr>
          <w:p w14:paraId="7A5A5236"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5</w:t>
            </w:r>
          </w:p>
        </w:tc>
        <w:tc>
          <w:tcPr>
            <w:tcW w:w="571" w:type="pct"/>
            <w:vAlign w:val="bottom"/>
          </w:tcPr>
          <w:p w14:paraId="7610CA2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5</w:t>
            </w:r>
          </w:p>
        </w:tc>
      </w:tr>
      <w:tr w:rsidR="00072BD7" w:rsidRPr="00E95B9D" w14:paraId="24E1D196" w14:textId="77777777" w:rsidTr="002E1241">
        <w:trPr>
          <w:trHeight w:val="418"/>
        </w:trPr>
        <w:tc>
          <w:tcPr>
            <w:tcW w:w="712" w:type="pct"/>
          </w:tcPr>
          <w:p w14:paraId="68E486EC" w14:textId="5D97680D"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2919FE77" w14:textId="62B5860D"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3</w:t>
            </w:r>
          </w:p>
        </w:tc>
        <w:tc>
          <w:tcPr>
            <w:tcW w:w="601" w:type="pct"/>
            <w:vAlign w:val="bottom"/>
          </w:tcPr>
          <w:p w14:paraId="6543EA94"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25</w:t>
            </w:r>
          </w:p>
        </w:tc>
        <w:tc>
          <w:tcPr>
            <w:tcW w:w="601" w:type="pct"/>
            <w:vAlign w:val="bottom"/>
          </w:tcPr>
          <w:p w14:paraId="798B1750"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68</w:t>
            </w:r>
          </w:p>
        </w:tc>
        <w:tc>
          <w:tcPr>
            <w:tcW w:w="602" w:type="pct"/>
            <w:vAlign w:val="bottom"/>
          </w:tcPr>
          <w:p w14:paraId="680A5950"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12</w:t>
            </w:r>
          </w:p>
        </w:tc>
        <w:tc>
          <w:tcPr>
            <w:tcW w:w="601" w:type="pct"/>
            <w:vAlign w:val="bottom"/>
          </w:tcPr>
          <w:p w14:paraId="701138A3"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16</w:t>
            </w:r>
          </w:p>
        </w:tc>
        <w:tc>
          <w:tcPr>
            <w:tcW w:w="602" w:type="pct"/>
            <w:vAlign w:val="bottom"/>
          </w:tcPr>
          <w:p w14:paraId="5FB6B89A"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4</w:t>
            </w:r>
          </w:p>
        </w:tc>
        <w:tc>
          <w:tcPr>
            <w:tcW w:w="571" w:type="pct"/>
            <w:vAlign w:val="bottom"/>
          </w:tcPr>
          <w:p w14:paraId="7FD4E1A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08555729" w14:textId="77777777" w:rsidTr="002E1241">
        <w:trPr>
          <w:trHeight w:val="418"/>
        </w:trPr>
        <w:tc>
          <w:tcPr>
            <w:tcW w:w="712" w:type="pct"/>
          </w:tcPr>
          <w:p w14:paraId="0FD71E26" w14:textId="147FB3F6"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4B6F6BB2" w14:textId="4743D1DE"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4</w:t>
            </w:r>
          </w:p>
        </w:tc>
        <w:tc>
          <w:tcPr>
            <w:tcW w:w="601" w:type="pct"/>
            <w:vAlign w:val="bottom"/>
          </w:tcPr>
          <w:p w14:paraId="0C836FD9"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176</w:t>
            </w:r>
          </w:p>
        </w:tc>
        <w:tc>
          <w:tcPr>
            <w:tcW w:w="601" w:type="pct"/>
            <w:vAlign w:val="bottom"/>
          </w:tcPr>
          <w:p w14:paraId="296685B1"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53</w:t>
            </w:r>
          </w:p>
        </w:tc>
        <w:tc>
          <w:tcPr>
            <w:tcW w:w="602" w:type="pct"/>
            <w:vAlign w:val="bottom"/>
          </w:tcPr>
          <w:p w14:paraId="5D239112"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19</w:t>
            </w:r>
          </w:p>
        </w:tc>
        <w:tc>
          <w:tcPr>
            <w:tcW w:w="601" w:type="pct"/>
            <w:vAlign w:val="bottom"/>
          </w:tcPr>
          <w:p w14:paraId="38813B1A"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17</w:t>
            </w:r>
          </w:p>
        </w:tc>
        <w:tc>
          <w:tcPr>
            <w:tcW w:w="602" w:type="pct"/>
            <w:vAlign w:val="bottom"/>
          </w:tcPr>
          <w:p w14:paraId="50C52CEF"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7</w:t>
            </w:r>
          </w:p>
        </w:tc>
        <w:tc>
          <w:tcPr>
            <w:tcW w:w="571" w:type="pct"/>
            <w:vAlign w:val="bottom"/>
          </w:tcPr>
          <w:p w14:paraId="3759BA8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w:t>
            </w:r>
          </w:p>
        </w:tc>
      </w:tr>
      <w:tr w:rsidR="00072BD7" w:rsidRPr="00E95B9D" w14:paraId="38B32731" w14:textId="77777777" w:rsidTr="002E1241">
        <w:trPr>
          <w:trHeight w:val="418"/>
        </w:trPr>
        <w:tc>
          <w:tcPr>
            <w:tcW w:w="712" w:type="pct"/>
          </w:tcPr>
          <w:p w14:paraId="6D1575A0" w14:textId="022793CD"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353F52A8" w14:textId="2F9B1F88"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5</w:t>
            </w:r>
          </w:p>
        </w:tc>
        <w:tc>
          <w:tcPr>
            <w:tcW w:w="601" w:type="pct"/>
            <w:vAlign w:val="bottom"/>
          </w:tcPr>
          <w:p w14:paraId="5952B645"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158</w:t>
            </w:r>
          </w:p>
        </w:tc>
        <w:tc>
          <w:tcPr>
            <w:tcW w:w="601" w:type="pct"/>
            <w:vAlign w:val="bottom"/>
          </w:tcPr>
          <w:p w14:paraId="55275A98"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51</w:t>
            </w:r>
          </w:p>
        </w:tc>
        <w:tc>
          <w:tcPr>
            <w:tcW w:w="602" w:type="pct"/>
            <w:vAlign w:val="bottom"/>
          </w:tcPr>
          <w:p w14:paraId="61CB57C7"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18</w:t>
            </w:r>
          </w:p>
        </w:tc>
        <w:tc>
          <w:tcPr>
            <w:tcW w:w="601" w:type="pct"/>
            <w:vAlign w:val="bottom"/>
          </w:tcPr>
          <w:p w14:paraId="50F34FF9"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14</w:t>
            </w:r>
          </w:p>
        </w:tc>
        <w:tc>
          <w:tcPr>
            <w:tcW w:w="602" w:type="pct"/>
            <w:vAlign w:val="bottom"/>
          </w:tcPr>
          <w:p w14:paraId="214FE5C4"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11</w:t>
            </w:r>
          </w:p>
        </w:tc>
        <w:tc>
          <w:tcPr>
            <w:tcW w:w="571" w:type="pct"/>
            <w:vAlign w:val="bottom"/>
          </w:tcPr>
          <w:p w14:paraId="112E4FA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r>
      <w:tr w:rsidR="00072BD7" w:rsidRPr="00E95B9D" w14:paraId="6442D82F" w14:textId="77777777" w:rsidTr="002E1241">
        <w:trPr>
          <w:trHeight w:val="418"/>
        </w:trPr>
        <w:tc>
          <w:tcPr>
            <w:tcW w:w="712" w:type="pct"/>
          </w:tcPr>
          <w:p w14:paraId="18144376" w14:textId="435DD220"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3</w:t>
            </w:r>
            <w:r w:rsidRPr="00596E4D">
              <w:rPr>
                <w:rFonts w:ascii="Arial" w:eastAsia="Calibri" w:hAnsi="Arial" w:cs="Arial"/>
                <w:color w:val="000000" w:themeColor="text1"/>
                <w:szCs w:val="22"/>
              </w:rPr>
              <w:t>–</w:t>
            </w:r>
            <w:r w:rsidRPr="00596E4D">
              <w:rPr>
                <w:rFonts w:ascii="Arial" w:hAnsi="Arial" w:cs="Arial"/>
                <w:szCs w:val="22"/>
              </w:rPr>
              <w:t>5</w:t>
            </w:r>
          </w:p>
        </w:tc>
        <w:tc>
          <w:tcPr>
            <w:tcW w:w="710" w:type="pct"/>
            <w:vAlign w:val="bottom"/>
          </w:tcPr>
          <w:p w14:paraId="51109E71" w14:textId="48E1C375"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6</w:t>
            </w:r>
          </w:p>
        </w:tc>
        <w:tc>
          <w:tcPr>
            <w:tcW w:w="601" w:type="pct"/>
            <w:vAlign w:val="bottom"/>
          </w:tcPr>
          <w:p w14:paraId="059B2CCC"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123</w:t>
            </w:r>
          </w:p>
        </w:tc>
        <w:tc>
          <w:tcPr>
            <w:tcW w:w="601" w:type="pct"/>
            <w:vAlign w:val="bottom"/>
          </w:tcPr>
          <w:p w14:paraId="2D12361F"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44</w:t>
            </w:r>
          </w:p>
        </w:tc>
        <w:tc>
          <w:tcPr>
            <w:tcW w:w="602" w:type="pct"/>
            <w:vAlign w:val="bottom"/>
          </w:tcPr>
          <w:p w14:paraId="2EB31CF4"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15</w:t>
            </w:r>
          </w:p>
        </w:tc>
        <w:tc>
          <w:tcPr>
            <w:tcW w:w="601" w:type="pct"/>
            <w:vAlign w:val="bottom"/>
          </w:tcPr>
          <w:p w14:paraId="286A8061"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18</w:t>
            </w:r>
          </w:p>
        </w:tc>
        <w:tc>
          <w:tcPr>
            <w:tcW w:w="602" w:type="pct"/>
            <w:vAlign w:val="bottom"/>
          </w:tcPr>
          <w:p w14:paraId="18CBC482" w14:textId="77777777" w:rsidR="00A36B90" w:rsidRPr="00596E4D" w:rsidRDefault="00A36B90" w:rsidP="00596E4D">
            <w:pPr>
              <w:pStyle w:val="BodyText"/>
              <w:tabs>
                <w:tab w:val="left" w:pos="360"/>
              </w:tabs>
              <w:spacing w:after="0"/>
              <w:jc w:val="center"/>
              <w:rPr>
                <w:rFonts w:ascii="Arial" w:hAnsi="Arial" w:cs="Arial"/>
                <w:b/>
                <w:szCs w:val="22"/>
              </w:rPr>
            </w:pPr>
            <w:r w:rsidRPr="00596E4D">
              <w:rPr>
                <w:rFonts w:ascii="Arial" w:hAnsi="Arial" w:cs="Arial"/>
                <w:color w:val="000000"/>
                <w:szCs w:val="22"/>
              </w:rPr>
              <w:t>11</w:t>
            </w:r>
          </w:p>
        </w:tc>
        <w:tc>
          <w:tcPr>
            <w:tcW w:w="571" w:type="pct"/>
            <w:vAlign w:val="bottom"/>
          </w:tcPr>
          <w:p w14:paraId="5C3E7CB3"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11</w:t>
            </w:r>
          </w:p>
        </w:tc>
      </w:tr>
      <w:tr w:rsidR="00072BD7" w:rsidRPr="00E95B9D" w14:paraId="368E5139" w14:textId="77777777" w:rsidTr="002E1241">
        <w:trPr>
          <w:trHeight w:val="418"/>
        </w:trPr>
        <w:tc>
          <w:tcPr>
            <w:tcW w:w="712" w:type="pct"/>
          </w:tcPr>
          <w:p w14:paraId="01BB1A5C" w14:textId="0152E761"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szCs w:val="22"/>
              </w:rPr>
              <w:t>3</w:t>
            </w:r>
            <w:r w:rsidRPr="00596E4D">
              <w:rPr>
                <w:rFonts w:ascii="Arial" w:eastAsia="Calibri" w:hAnsi="Arial" w:cs="Arial"/>
                <w:b/>
                <w:bCs/>
                <w:color w:val="000000" w:themeColor="text1"/>
                <w:szCs w:val="22"/>
              </w:rPr>
              <w:t>–</w:t>
            </w:r>
            <w:r w:rsidRPr="00596E4D">
              <w:rPr>
                <w:rFonts w:ascii="Arial" w:hAnsi="Arial" w:cs="Arial"/>
                <w:b/>
                <w:bCs/>
                <w:szCs w:val="22"/>
              </w:rPr>
              <w:t>5</w:t>
            </w:r>
          </w:p>
        </w:tc>
        <w:tc>
          <w:tcPr>
            <w:tcW w:w="710" w:type="pct"/>
            <w:vAlign w:val="bottom"/>
          </w:tcPr>
          <w:p w14:paraId="234E7F7A" w14:textId="3C2565B1"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b/>
                <w:bCs/>
                <w:color w:val="000000"/>
                <w:szCs w:val="22"/>
              </w:rPr>
              <w:t>Total</w:t>
            </w:r>
          </w:p>
        </w:tc>
        <w:tc>
          <w:tcPr>
            <w:tcW w:w="601" w:type="pct"/>
            <w:vAlign w:val="bottom"/>
          </w:tcPr>
          <w:p w14:paraId="157D3CC5"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532</w:t>
            </w:r>
          </w:p>
        </w:tc>
        <w:tc>
          <w:tcPr>
            <w:tcW w:w="601" w:type="pct"/>
            <w:vAlign w:val="bottom"/>
          </w:tcPr>
          <w:p w14:paraId="0091160E"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53</w:t>
            </w:r>
          </w:p>
        </w:tc>
        <w:tc>
          <w:tcPr>
            <w:tcW w:w="602" w:type="pct"/>
            <w:vAlign w:val="bottom"/>
          </w:tcPr>
          <w:p w14:paraId="5907CB4F"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17</w:t>
            </w:r>
          </w:p>
        </w:tc>
        <w:tc>
          <w:tcPr>
            <w:tcW w:w="601" w:type="pct"/>
            <w:vAlign w:val="bottom"/>
          </w:tcPr>
          <w:p w14:paraId="1B0F86B2"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16</w:t>
            </w:r>
          </w:p>
        </w:tc>
        <w:tc>
          <w:tcPr>
            <w:tcW w:w="602" w:type="pct"/>
            <w:vAlign w:val="bottom"/>
          </w:tcPr>
          <w:p w14:paraId="3DAF164F" w14:textId="77777777" w:rsidR="00A36B90" w:rsidRPr="00596E4D" w:rsidRDefault="00A36B90" w:rsidP="00596E4D">
            <w:pPr>
              <w:pStyle w:val="BodyText"/>
              <w:tabs>
                <w:tab w:val="left" w:pos="360"/>
              </w:tabs>
              <w:spacing w:after="0"/>
              <w:jc w:val="center"/>
              <w:rPr>
                <w:rFonts w:ascii="Arial" w:hAnsi="Arial" w:cs="Arial"/>
                <w:szCs w:val="22"/>
              </w:rPr>
            </w:pPr>
            <w:r w:rsidRPr="00596E4D">
              <w:rPr>
                <w:rFonts w:ascii="Arial" w:hAnsi="Arial" w:cs="Arial"/>
                <w:color w:val="000000"/>
                <w:szCs w:val="22"/>
              </w:rPr>
              <w:t>9</w:t>
            </w:r>
          </w:p>
        </w:tc>
        <w:tc>
          <w:tcPr>
            <w:tcW w:w="571" w:type="pct"/>
            <w:vAlign w:val="bottom"/>
          </w:tcPr>
          <w:p w14:paraId="00F79EA8"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r>
      <w:tr w:rsidR="00072BD7" w:rsidRPr="00E95B9D" w14:paraId="0AAF8360" w14:textId="77777777" w:rsidTr="002E1241">
        <w:trPr>
          <w:trHeight w:val="418"/>
        </w:trPr>
        <w:tc>
          <w:tcPr>
            <w:tcW w:w="712" w:type="pct"/>
            <w:vAlign w:val="center"/>
          </w:tcPr>
          <w:p w14:paraId="172C8DC5" w14:textId="68CB363A"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73EB14C5" w14:textId="6A8F513D"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1</w:t>
            </w:r>
          </w:p>
        </w:tc>
        <w:tc>
          <w:tcPr>
            <w:tcW w:w="601" w:type="pct"/>
            <w:vAlign w:val="bottom"/>
          </w:tcPr>
          <w:p w14:paraId="1C88C55A" w14:textId="77777777"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18</w:t>
            </w:r>
          </w:p>
        </w:tc>
        <w:tc>
          <w:tcPr>
            <w:tcW w:w="601" w:type="pct"/>
            <w:vAlign w:val="bottom"/>
          </w:tcPr>
          <w:p w14:paraId="4607C3DE" w14:textId="77777777"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44</w:t>
            </w:r>
          </w:p>
        </w:tc>
        <w:tc>
          <w:tcPr>
            <w:tcW w:w="602" w:type="pct"/>
            <w:vAlign w:val="bottom"/>
          </w:tcPr>
          <w:p w14:paraId="32F20200" w14:textId="77777777"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39</w:t>
            </w:r>
          </w:p>
        </w:tc>
        <w:tc>
          <w:tcPr>
            <w:tcW w:w="601" w:type="pct"/>
            <w:vAlign w:val="bottom"/>
          </w:tcPr>
          <w:p w14:paraId="0943987D" w14:textId="77777777"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0</w:t>
            </w:r>
          </w:p>
        </w:tc>
        <w:tc>
          <w:tcPr>
            <w:tcW w:w="602" w:type="pct"/>
            <w:vAlign w:val="bottom"/>
          </w:tcPr>
          <w:p w14:paraId="013DA8C3" w14:textId="77777777" w:rsidR="00A36B90" w:rsidRPr="00596E4D" w:rsidRDefault="00A36B90" w:rsidP="00596E4D">
            <w:pPr>
              <w:pStyle w:val="BodyText"/>
              <w:tabs>
                <w:tab w:val="left" w:pos="360"/>
              </w:tabs>
              <w:spacing w:after="0"/>
              <w:jc w:val="center"/>
              <w:rPr>
                <w:rFonts w:ascii="Arial" w:hAnsi="Arial" w:cs="Arial"/>
                <w:b/>
                <w:bCs/>
                <w:szCs w:val="22"/>
              </w:rPr>
            </w:pPr>
            <w:r w:rsidRPr="00596E4D">
              <w:rPr>
                <w:rFonts w:ascii="Arial" w:hAnsi="Arial" w:cs="Arial"/>
                <w:color w:val="000000"/>
                <w:szCs w:val="22"/>
              </w:rPr>
              <w:t>11</w:t>
            </w:r>
          </w:p>
        </w:tc>
        <w:tc>
          <w:tcPr>
            <w:tcW w:w="571" w:type="pct"/>
            <w:vAlign w:val="bottom"/>
          </w:tcPr>
          <w:p w14:paraId="358000E8"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r>
      <w:tr w:rsidR="00072BD7" w:rsidRPr="00E95B9D" w14:paraId="09EFC391" w14:textId="77777777" w:rsidTr="002E1241">
        <w:trPr>
          <w:trHeight w:val="418"/>
        </w:trPr>
        <w:tc>
          <w:tcPr>
            <w:tcW w:w="712" w:type="pct"/>
          </w:tcPr>
          <w:p w14:paraId="4E2B04E9" w14:textId="0C2D5A5C"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2F1BB776" w14:textId="28F4B0AF"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w:t>
            </w:r>
          </w:p>
        </w:tc>
        <w:tc>
          <w:tcPr>
            <w:tcW w:w="601" w:type="pct"/>
            <w:vAlign w:val="bottom"/>
          </w:tcPr>
          <w:p w14:paraId="5559FB1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22</w:t>
            </w:r>
          </w:p>
        </w:tc>
        <w:tc>
          <w:tcPr>
            <w:tcW w:w="601" w:type="pct"/>
            <w:vAlign w:val="bottom"/>
          </w:tcPr>
          <w:p w14:paraId="7802774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59</w:t>
            </w:r>
          </w:p>
        </w:tc>
        <w:tc>
          <w:tcPr>
            <w:tcW w:w="602" w:type="pct"/>
            <w:vAlign w:val="bottom"/>
          </w:tcPr>
          <w:p w14:paraId="11A7859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14</w:t>
            </w:r>
          </w:p>
        </w:tc>
        <w:tc>
          <w:tcPr>
            <w:tcW w:w="601" w:type="pct"/>
            <w:vAlign w:val="bottom"/>
          </w:tcPr>
          <w:p w14:paraId="62BBAEF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602" w:type="pct"/>
            <w:vAlign w:val="bottom"/>
          </w:tcPr>
          <w:p w14:paraId="553428C6"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c>
          <w:tcPr>
            <w:tcW w:w="571" w:type="pct"/>
            <w:vAlign w:val="bottom"/>
          </w:tcPr>
          <w:p w14:paraId="4D0D151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9</w:t>
            </w:r>
          </w:p>
        </w:tc>
      </w:tr>
      <w:tr w:rsidR="00072BD7" w:rsidRPr="00E95B9D" w14:paraId="5CB0023D" w14:textId="77777777" w:rsidTr="002E1241">
        <w:trPr>
          <w:trHeight w:val="418"/>
        </w:trPr>
        <w:tc>
          <w:tcPr>
            <w:tcW w:w="712" w:type="pct"/>
          </w:tcPr>
          <w:p w14:paraId="56A2919E" w14:textId="42F02070"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62C61C51" w14:textId="020360BB"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w:t>
            </w:r>
          </w:p>
        </w:tc>
        <w:tc>
          <w:tcPr>
            <w:tcW w:w="601" w:type="pct"/>
            <w:vAlign w:val="bottom"/>
          </w:tcPr>
          <w:p w14:paraId="653941B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12</w:t>
            </w:r>
          </w:p>
        </w:tc>
        <w:tc>
          <w:tcPr>
            <w:tcW w:w="601" w:type="pct"/>
            <w:vAlign w:val="bottom"/>
          </w:tcPr>
          <w:p w14:paraId="6099FD3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33</w:t>
            </w:r>
          </w:p>
        </w:tc>
        <w:tc>
          <w:tcPr>
            <w:tcW w:w="602" w:type="pct"/>
            <w:vAlign w:val="bottom"/>
          </w:tcPr>
          <w:p w14:paraId="0E93FFA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25</w:t>
            </w:r>
          </w:p>
        </w:tc>
        <w:tc>
          <w:tcPr>
            <w:tcW w:w="601" w:type="pct"/>
            <w:vAlign w:val="bottom"/>
          </w:tcPr>
          <w:p w14:paraId="5EC24C0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42</w:t>
            </w:r>
          </w:p>
        </w:tc>
        <w:tc>
          <w:tcPr>
            <w:tcW w:w="602" w:type="pct"/>
            <w:vAlign w:val="bottom"/>
          </w:tcPr>
          <w:p w14:paraId="5EEB9D8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c>
          <w:tcPr>
            <w:tcW w:w="571" w:type="pct"/>
            <w:vAlign w:val="bottom"/>
          </w:tcPr>
          <w:p w14:paraId="10064C76"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7F7F4E5D" w14:textId="77777777" w:rsidTr="002E1241">
        <w:trPr>
          <w:trHeight w:val="418"/>
        </w:trPr>
        <w:tc>
          <w:tcPr>
            <w:tcW w:w="712" w:type="pct"/>
          </w:tcPr>
          <w:p w14:paraId="0D864A7B" w14:textId="11193831"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6CBFBA48" w14:textId="193125DD"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w:t>
            </w:r>
          </w:p>
        </w:tc>
        <w:tc>
          <w:tcPr>
            <w:tcW w:w="601" w:type="pct"/>
            <w:vAlign w:val="bottom"/>
          </w:tcPr>
          <w:p w14:paraId="125A3DDE"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17</w:t>
            </w:r>
          </w:p>
        </w:tc>
        <w:tc>
          <w:tcPr>
            <w:tcW w:w="601" w:type="pct"/>
            <w:vAlign w:val="bottom"/>
          </w:tcPr>
          <w:p w14:paraId="2B041BB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65</w:t>
            </w:r>
          </w:p>
        </w:tc>
        <w:tc>
          <w:tcPr>
            <w:tcW w:w="602" w:type="pct"/>
            <w:vAlign w:val="bottom"/>
          </w:tcPr>
          <w:p w14:paraId="57A8A39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601" w:type="pct"/>
            <w:vAlign w:val="bottom"/>
          </w:tcPr>
          <w:p w14:paraId="7B9966DE"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602" w:type="pct"/>
            <w:vAlign w:val="bottom"/>
          </w:tcPr>
          <w:p w14:paraId="470C52A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c>
          <w:tcPr>
            <w:tcW w:w="571" w:type="pct"/>
            <w:vAlign w:val="bottom"/>
          </w:tcPr>
          <w:p w14:paraId="3ECAA74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6A71F681" w14:textId="77777777" w:rsidTr="002E1241">
        <w:trPr>
          <w:trHeight w:val="418"/>
        </w:trPr>
        <w:tc>
          <w:tcPr>
            <w:tcW w:w="712" w:type="pct"/>
          </w:tcPr>
          <w:p w14:paraId="5C63EBE7" w14:textId="0F8D5891"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3B1722A5" w14:textId="7C62264A"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5</w:t>
            </w:r>
          </w:p>
        </w:tc>
        <w:tc>
          <w:tcPr>
            <w:tcW w:w="601" w:type="pct"/>
            <w:vAlign w:val="bottom"/>
          </w:tcPr>
          <w:p w14:paraId="0198D7F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13</w:t>
            </w:r>
          </w:p>
        </w:tc>
        <w:tc>
          <w:tcPr>
            <w:tcW w:w="601" w:type="pct"/>
            <w:vAlign w:val="bottom"/>
          </w:tcPr>
          <w:p w14:paraId="5FA268F6"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31</w:t>
            </w:r>
          </w:p>
        </w:tc>
        <w:tc>
          <w:tcPr>
            <w:tcW w:w="602" w:type="pct"/>
            <w:vAlign w:val="bottom"/>
          </w:tcPr>
          <w:p w14:paraId="74A188B8"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15</w:t>
            </w:r>
          </w:p>
        </w:tc>
        <w:tc>
          <w:tcPr>
            <w:tcW w:w="601" w:type="pct"/>
            <w:vAlign w:val="bottom"/>
          </w:tcPr>
          <w:p w14:paraId="740700F6"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46</w:t>
            </w:r>
          </w:p>
        </w:tc>
        <w:tc>
          <w:tcPr>
            <w:tcW w:w="602" w:type="pct"/>
            <w:vAlign w:val="bottom"/>
          </w:tcPr>
          <w:p w14:paraId="4BBCE2F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8</w:t>
            </w:r>
          </w:p>
        </w:tc>
        <w:tc>
          <w:tcPr>
            <w:tcW w:w="571" w:type="pct"/>
            <w:vAlign w:val="bottom"/>
          </w:tcPr>
          <w:p w14:paraId="285BF27A"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71CE0A35" w14:textId="77777777" w:rsidTr="002E1241">
        <w:trPr>
          <w:trHeight w:val="418"/>
        </w:trPr>
        <w:tc>
          <w:tcPr>
            <w:tcW w:w="712" w:type="pct"/>
          </w:tcPr>
          <w:p w14:paraId="5E936D07" w14:textId="3C8B5EF5"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szCs w:val="22"/>
              </w:rPr>
              <w:t>6</w:t>
            </w:r>
            <w:r w:rsidRPr="00596E4D">
              <w:rPr>
                <w:rFonts w:ascii="Arial" w:eastAsia="Calibri" w:hAnsi="Arial" w:cs="Arial"/>
                <w:color w:val="000000" w:themeColor="text1"/>
                <w:szCs w:val="22"/>
              </w:rPr>
              <w:t>–</w:t>
            </w:r>
            <w:r w:rsidRPr="00596E4D">
              <w:rPr>
                <w:rFonts w:ascii="Arial" w:hAnsi="Arial" w:cs="Arial"/>
                <w:szCs w:val="22"/>
              </w:rPr>
              <w:t>8</w:t>
            </w:r>
          </w:p>
        </w:tc>
        <w:tc>
          <w:tcPr>
            <w:tcW w:w="710" w:type="pct"/>
            <w:vAlign w:val="bottom"/>
          </w:tcPr>
          <w:p w14:paraId="7E73D3A9" w14:textId="10E93B44"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c>
          <w:tcPr>
            <w:tcW w:w="601" w:type="pct"/>
            <w:vAlign w:val="bottom"/>
          </w:tcPr>
          <w:p w14:paraId="3C8BF5CD"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276</w:t>
            </w:r>
          </w:p>
        </w:tc>
        <w:tc>
          <w:tcPr>
            <w:tcW w:w="601" w:type="pct"/>
            <w:vAlign w:val="bottom"/>
          </w:tcPr>
          <w:p w14:paraId="6061999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36</w:t>
            </w:r>
          </w:p>
        </w:tc>
        <w:tc>
          <w:tcPr>
            <w:tcW w:w="602" w:type="pct"/>
            <w:vAlign w:val="bottom"/>
          </w:tcPr>
          <w:p w14:paraId="1B4EAAE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601" w:type="pct"/>
            <w:vAlign w:val="bottom"/>
          </w:tcPr>
          <w:p w14:paraId="33FE058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21</w:t>
            </w:r>
          </w:p>
        </w:tc>
        <w:tc>
          <w:tcPr>
            <w:tcW w:w="602" w:type="pct"/>
            <w:vAlign w:val="bottom"/>
          </w:tcPr>
          <w:p w14:paraId="3325ED3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14</w:t>
            </w:r>
          </w:p>
        </w:tc>
        <w:tc>
          <w:tcPr>
            <w:tcW w:w="571" w:type="pct"/>
            <w:vAlign w:val="bottom"/>
          </w:tcPr>
          <w:p w14:paraId="51096E0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11</w:t>
            </w:r>
          </w:p>
        </w:tc>
      </w:tr>
      <w:tr w:rsidR="00072BD7" w:rsidRPr="00E95B9D" w14:paraId="0C088689" w14:textId="77777777" w:rsidTr="002E1241">
        <w:trPr>
          <w:trHeight w:val="418"/>
        </w:trPr>
        <w:tc>
          <w:tcPr>
            <w:tcW w:w="712" w:type="pct"/>
          </w:tcPr>
          <w:p w14:paraId="5894F7A1" w14:textId="49C6C441"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szCs w:val="22"/>
              </w:rPr>
              <w:lastRenderedPageBreak/>
              <w:t>6</w:t>
            </w:r>
            <w:r w:rsidRPr="00596E4D">
              <w:rPr>
                <w:rFonts w:ascii="Arial" w:eastAsia="Calibri" w:hAnsi="Arial" w:cs="Arial"/>
                <w:b/>
                <w:bCs/>
                <w:color w:val="000000" w:themeColor="text1"/>
                <w:szCs w:val="22"/>
              </w:rPr>
              <w:t>–</w:t>
            </w:r>
            <w:r w:rsidRPr="00596E4D">
              <w:rPr>
                <w:rFonts w:ascii="Arial" w:hAnsi="Arial" w:cs="Arial"/>
                <w:b/>
                <w:bCs/>
                <w:szCs w:val="22"/>
              </w:rPr>
              <w:t>8</w:t>
            </w:r>
          </w:p>
        </w:tc>
        <w:tc>
          <w:tcPr>
            <w:tcW w:w="710" w:type="pct"/>
            <w:vAlign w:val="bottom"/>
          </w:tcPr>
          <w:p w14:paraId="778BB095" w14:textId="70CBE173"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Total</w:t>
            </w:r>
          </w:p>
        </w:tc>
        <w:tc>
          <w:tcPr>
            <w:tcW w:w="601" w:type="pct"/>
            <w:vAlign w:val="bottom"/>
          </w:tcPr>
          <w:p w14:paraId="450230A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358</w:t>
            </w:r>
          </w:p>
        </w:tc>
        <w:tc>
          <w:tcPr>
            <w:tcW w:w="601" w:type="pct"/>
            <w:vAlign w:val="bottom"/>
          </w:tcPr>
          <w:p w14:paraId="0010449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39</w:t>
            </w:r>
          </w:p>
        </w:tc>
        <w:tc>
          <w:tcPr>
            <w:tcW w:w="602" w:type="pct"/>
            <w:vAlign w:val="bottom"/>
          </w:tcPr>
          <w:p w14:paraId="0B232B5F"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19</w:t>
            </w:r>
          </w:p>
        </w:tc>
        <w:tc>
          <w:tcPr>
            <w:tcW w:w="601" w:type="pct"/>
            <w:vAlign w:val="bottom"/>
          </w:tcPr>
          <w:p w14:paraId="5F4393EF"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21</w:t>
            </w:r>
          </w:p>
        </w:tc>
        <w:tc>
          <w:tcPr>
            <w:tcW w:w="602" w:type="pct"/>
            <w:vAlign w:val="bottom"/>
          </w:tcPr>
          <w:p w14:paraId="3E8F16B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12</w:t>
            </w:r>
          </w:p>
        </w:tc>
        <w:tc>
          <w:tcPr>
            <w:tcW w:w="571" w:type="pct"/>
            <w:vAlign w:val="bottom"/>
          </w:tcPr>
          <w:p w14:paraId="1266C7B8"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9</w:t>
            </w:r>
          </w:p>
        </w:tc>
      </w:tr>
      <w:tr w:rsidR="00072BD7" w:rsidRPr="00E95B9D" w14:paraId="76F8F541" w14:textId="77777777" w:rsidTr="002E1241">
        <w:trPr>
          <w:trHeight w:val="418"/>
        </w:trPr>
        <w:tc>
          <w:tcPr>
            <w:tcW w:w="712" w:type="pct"/>
            <w:vAlign w:val="center"/>
          </w:tcPr>
          <w:p w14:paraId="12FDBC2E" w14:textId="56EC2C48"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1A6AA001" w14:textId="2163F6BF"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w:t>
            </w:r>
          </w:p>
        </w:tc>
        <w:tc>
          <w:tcPr>
            <w:tcW w:w="601" w:type="pct"/>
            <w:vAlign w:val="bottom"/>
          </w:tcPr>
          <w:p w14:paraId="0789050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13</w:t>
            </w:r>
          </w:p>
        </w:tc>
        <w:tc>
          <w:tcPr>
            <w:tcW w:w="601" w:type="pct"/>
            <w:vAlign w:val="bottom"/>
          </w:tcPr>
          <w:p w14:paraId="2E91CB8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77</w:t>
            </w:r>
          </w:p>
        </w:tc>
        <w:tc>
          <w:tcPr>
            <w:tcW w:w="602" w:type="pct"/>
            <w:vAlign w:val="bottom"/>
          </w:tcPr>
          <w:p w14:paraId="2A39136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23</w:t>
            </w:r>
          </w:p>
        </w:tc>
        <w:tc>
          <w:tcPr>
            <w:tcW w:w="601" w:type="pct"/>
            <w:vAlign w:val="bottom"/>
          </w:tcPr>
          <w:p w14:paraId="6AA9C30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c>
          <w:tcPr>
            <w:tcW w:w="602" w:type="pct"/>
            <w:vAlign w:val="bottom"/>
          </w:tcPr>
          <w:p w14:paraId="0DAB223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c>
          <w:tcPr>
            <w:tcW w:w="571" w:type="pct"/>
            <w:vAlign w:val="bottom"/>
          </w:tcPr>
          <w:p w14:paraId="794C161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6E00390B" w14:textId="77777777" w:rsidTr="002E1241">
        <w:trPr>
          <w:trHeight w:val="418"/>
        </w:trPr>
        <w:tc>
          <w:tcPr>
            <w:tcW w:w="712" w:type="pct"/>
          </w:tcPr>
          <w:p w14:paraId="5E99A6D7" w14:textId="0600AF70"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50D3CC55" w14:textId="7B78A688"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w:t>
            </w:r>
          </w:p>
        </w:tc>
        <w:tc>
          <w:tcPr>
            <w:tcW w:w="601" w:type="pct"/>
            <w:vAlign w:val="bottom"/>
          </w:tcPr>
          <w:p w14:paraId="6852B12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26</w:t>
            </w:r>
          </w:p>
        </w:tc>
        <w:tc>
          <w:tcPr>
            <w:tcW w:w="601" w:type="pct"/>
            <w:vAlign w:val="bottom"/>
          </w:tcPr>
          <w:p w14:paraId="4762B13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58</w:t>
            </w:r>
          </w:p>
        </w:tc>
        <w:tc>
          <w:tcPr>
            <w:tcW w:w="602" w:type="pct"/>
            <w:vAlign w:val="bottom"/>
          </w:tcPr>
          <w:p w14:paraId="303607A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31</w:t>
            </w:r>
          </w:p>
        </w:tc>
        <w:tc>
          <w:tcPr>
            <w:tcW w:w="601" w:type="pct"/>
            <w:vAlign w:val="bottom"/>
          </w:tcPr>
          <w:p w14:paraId="23CFE4F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w:t>
            </w:r>
          </w:p>
        </w:tc>
        <w:tc>
          <w:tcPr>
            <w:tcW w:w="602" w:type="pct"/>
            <w:vAlign w:val="bottom"/>
          </w:tcPr>
          <w:p w14:paraId="798E942A"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8</w:t>
            </w:r>
          </w:p>
        </w:tc>
        <w:tc>
          <w:tcPr>
            <w:tcW w:w="571" w:type="pct"/>
            <w:vAlign w:val="bottom"/>
          </w:tcPr>
          <w:p w14:paraId="6DD70C5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2E71692D" w14:textId="77777777" w:rsidTr="002E1241">
        <w:trPr>
          <w:trHeight w:val="418"/>
        </w:trPr>
        <w:tc>
          <w:tcPr>
            <w:tcW w:w="712" w:type="pct"/>
          </w:tcPr>
          <w:p w14:paraId="120AA34B" w14:textId="63570246"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297ADA3A" w14:textId="289FB5B5"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w:t>
            </w:r>
          </w:p>
        </w:tc>
        <w:tc>
          <w:tcPr>
            <w:tcW w:w="601" w:type="pct"/>
            <w:vAlign w:val="bottom"/>
          </w:tcPr>
          <w:p w14:paraId="6912AC7F"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16</w:t>
            </w:r>
          </w:p>
        </w:tc>
        <w:tc>
          <w:tcPr>
            <w:tcW w:w="601" w:type="pct"/>
            <w:vAlign w:val="bottom"/>
          </w:tcPr>
          <w:p w14:paraId="0C7084A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44</w:t>
            </w:r>
          </w:p>
        </w:tc>
        <w:tc>
          <w:tcPr>
            <w:tcW w:w="602" w:type="pct"/>
            <w:vAlign w:val="bottom"/>
          </w:tcPr>
          <w:p w14:paraId="539D4EC2"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25</w:t>
            </w:r>
          </w:p>
        </w:tc>
        <w:tc>
          <w:tcPr>
            <w:tcW w:w="601" w:type="pct"/>
            <w:vAlign w:val="bottom"/>
          </w:tcPr>
          <w:p w14:paraId="54E357BE"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19</w:t>
            </w:r>
          </w:p>
        </w:tc>
        <w:tc>
          <w:tcPr>
            <w:tcW w:w="602" w:type="pct"/>
            <w:vAlign w:val="bottom"/>
          </w:tcPr>
          <w:p w14:paraId="30AA0A1D"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13</w:t>
            </w:r>
          </w:p>
        </w:tc>
        <w:tc>
          <w:tcPr>
            <w:tcW w:w="571" w:type="pct"/>
            <w:vAlign w:val="bottom"/>
          </w:tcPr>
          <w:p w14:paraId="0652B83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0</w:t>
            </w:r>
          </w:p>
        </w:tc>
      </w:tr>
      <w:tr w:rsidR="00072BD7" w:rsidRPr="00E95B9D" w14:paraId="3D151C2E" w14:textId="77777777" w:rsidTr="002E1241">
        <w:trPr>
          <w:trHeight w:val="418"/>
        </w:trPr>
        <w:tc>
          <w:tcPr>
            <w:tcW w:w="712" w:type="pct"/>
          </w:tcPr>
          <w:p w14:paraId="7DC42908" w14:textId="1BFF262D"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5EC0953C" w14:textId="7BBC3181"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4</w:t>
            </w:r>
          </w:p>
        </w:tc>
        <w:tc>
          <w:tcPr>
            <w:tcW w:w="601" w:type="pct"/>
            <w:vAlign w:val="bottom"/>
          </w:tcPr>
          <w:p w14:paraId="1D29FE5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31</w:t>
            </w:r>
          </w:p>
        </w:tc>
        <w:tc>
          <w:tcPr>
            <w:tcW w:w="601" w:type="pct"/>
            <w:vAlign w:val="bottom"/>
          </w:tcPr>
          <w:p w14:paraId="6F0ECD0E"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39</w:t>
            </w:r>
          </w:p>
        </w:tc>
        <w:tc>
          <w:tcPr>
            <w:tcW w:w="602" w:type="pct"/>
            <w:vAlign w:val="bottom"/>
          </w:tcPr>
          <w:p w14:paraId="25DD8B8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23</w:t>
            </w:r>
          </w:p>
        </w:tc>
        <w:tc>
          <w:tcPr>
            <w:tcW w:w="601" w:type="pct"/>
            <w:vAlign w:val="bottom"/>
          </w:tcPr>
          <w:p w14:paraId="3F3F3E4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19</w:t>
            </w:r>
          </w:p>
        </w:tc>
        <w:tc>
          <w:tcPr>
            <w:tcW w:w="602" w:type="pct"/>
            <w:vAlign w:val="bottom"/>
          </w:tcPr>
          <w:p w14:paraId="7844B0AF"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c>
          <w:tcPr>
            <w:tcW w:w="571" w:type="pct"/>
            <w:vAlign w:val="bottom"/>
          </w:tcPr>
          <w:p w14:paraId="7E3B1EAF"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13</w:t>
            </w:r>
          </w:p>
        </w:tc>
      </w:tr>
      <w:tr w:rsidR="00072BD7" w:rsidRPr="00E95B9D" w14:paraId="636A1021" w14:textId="77777777" w:rsidTr="002E1241">
        <w:trPr>
          <w:trHeight w:val="418"/>
        </w:trPr>
        <w:tc>
          <w:tcPr>
            <w:tcW w:w="712" w:type="pct"/>
          </w:tcPr>
          <w:p w14:paraId="707D9CC8" w14:textId="266851A9"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4F28703D" w14:textId="185E30AA"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5</w:t>
            </w:r>
          </w:p>
        </w:tc>
        <w:tc>
          <w:tcPr>
            <w:tcW w:w="601" w:type="pct"/>
            <w:vAlign w:val="bottom"/>
          </w:tcPr>
          <w:p w14:paraId="5D66B2CB"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11</w:t>
            </w:r>
          </w:p>
        </w:tc>
        <w:tc>
          <w:tcPr>
            <w:tcW w:w="601" w:type="pct"/>
            <w:vAlign w:val="bottom"/>
          </w:tcPr>
          <w:p w14:paraId="47E5FF6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9</w:t>
            </w:r>
          </w:p>
        </w:tc>
        <w:tc>
          <w:tcPr>
            <w:tcW w:w="602" w:type="pct"/>
            <w:vAlign w:val="bottom"/>
          </w:tcPr>
          <w:p w14:paraId="5D83A3E0"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36</w:t>
            </w:r>
          </w:p>
        </w:tc>
        <w:tc>
          <w:tcPr>
            <w:tcW w:w="601" w:type="pct"/>
            <w:vAlign w:val="bottom"/>
          </w:tcPr>
          <w:p w14:paraId="1E32AE94"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602" w:type="pct"/>
            <w:vAlign w:val="bottom"/>
          </w:tcPr>
          <w:p w14:paraId="1960345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c>
          <w:tcPr>
            <w:tcW w:w="571" w:type="pct"/>
            <w:vAlign w:val="bottom"/>
          </w:tcPr>
          <w:p w14:paraId="1AC3C505"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18</w:t>
            </w:r>
          </w:p>
        </w:tc>
      </w:tr>
      <w:tr w:rsidR="00072BD7" w:rsidRPr="00E95B9D" w14:paraId="62A7C86F" w14:textId="77777777" w:rsidTr="002E1241">
        <w:trPr>
          <w:trHeight w:val="418"/>
        </w:trPr>
        <w:tc>
          <w:tcPr>
            <w:tcW w:w="712" w:type="pct"/>
          </w:tcPr>
          <w:p w14:paraId="3EDFC478" w14:textId="0B11748C" w:rsidR="00A36B90" w:rsidRPr="00596E4D" w:rsidRDefault="00A36B90" w:rsidP="00596E4D">
            <w:pPr>
              <w:pStyle w:val="BodyText"/>
              <w:tabs>
                <w:tab w:val="left" w:pos="360"/>
              </w:tabs>
              <w:spacing w:after="0"/>
              <w:rPr>
                <w:rFonts w:ascii="Arial" w:hAnsi="Arial" w:cs="Arial"/>
                <w:color w:val="000000"/>
                <w:szCs w:val="22"/>
              </w:rPr>
            </w:pPr>
            <w:r w:rsidRPr="00596E4D">
              <w:rPr>
                <w:rFonts w:ascii="Arial" w:hAnsi="Arial" w:cs="Arial"/>
                <w:color w:val="000000"/>
                <w:szCs w:val="22"/>
              </w:rPr>
              <w:t>9</w:t>
            </w:r>
            <w:r w:rsidRPr="00596E4D">
              <w:rPr>
                <w:rFonts w:ascii="Arial" w:eastAsia="Calibri" w:hAnsi="Arial" w:cs="Arial"/>
                <w:color w:val="000000" w:themeColor="text1"/>
                <w:szCs w:val="22"/>
              </w:rPr>
              <w:t>–</w:t>
            </w:r>
            <w:r w:rsidRPr="00596E4D">
              <w:rPr>
                <w:rFonts w:ascii="Arial" w:hAnsi="Arial" w:cs="Arial"/>
                <w:color w:val="000000"/>
                <w:szCs w:val="22"/>
              </w:rPr>
              <w:t>12</w:t>
            </w:r>
          </w:p>
        </w:tc>
        <w:tc>
          <w:tcPr>
            <w:tcW w:w="710" w:type="pct"/>
            <w:vAlign w:val="bottom"/>
          </w:tcPr>
          <w:p w14:paraId="63A7A57C" w14:textId="00224C8F"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6</w:t>
            </w:r>
          </w:p>
        </w:tc>
        <w:tc>
          <w:tcPr>
            <w:tcW w:w="601" w:type="pct"/>
            <w:vAlign w:val="bottom"/>
          </w:tcPr>
          <w:p w14:paraId="3184692E"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293</w:t>
            </w:r>
          </w:p>
        </w:tc>
        <w:tc>
          <w:tcPr>
            <w:tcW w:w="601" w:type="pct"/>
            <w:vAlign w:val="bottom"/>
          </w:tcPr>
          <w:p w14:paraId="3FC3C91A"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38</w:t>
            </w:r>
          </w:p>
        </w:tc>
        <w:tc>
          <w:tcPr>
            <w:tcW w:w="602" w:type="pct"/>
            <w:vAlign w:val="bottom"/>
          </w:tcPr>
          <w:p w14:paraId="5506B78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16</w:t>
            </w:r>
          </w:p>
        </w:tc>
        <w:tc>
          <w:tcPr>
            <w:tcW w:w="601" w:type="pct"/>
            <w:vAlign w:val="bottom"/>
          </w:tcPr>
          <w:p w14:paraId="7DBC4C2C"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20</w:t>
            </w:r>
          </w:p>
        </w:tc>
        <w:tc>
          <w:tcPr>
            <w:tcW w:w="602" w:type="pct"/>
            <w:vAlign w:val="bottom"/>
          </w:tcPr>
          <w:p w14:paraId="3BC33DC7"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14</w:t>
            </w:r>
          </w:p>
        </w:tc>
        <w:tc>
          <w:tcPr>
            <w:tcW w:w="571" w:type="pct"/>
            <w:vAlign w:val="bottom"/>
          </w:tcPr>
          <w:p w14:paraId="4C25D6A1" w14:textId="77777777" w:rsidR="00A36B90" w:rsidRPr="00596E4D" w:rsidRDefault="00A36B90" w:rsidP="00596E4D">
            <w:pPr>
              <w:pStyle w:val="BodyText"/>
              <w:tabs>
                <w:tab w:val="left" w:pos="360"/>
              </w:tabs>
              <w:spacing w:after="0"/>
              <w:jc w:val="center"/>
              <w:rPr>
                <w:rFonts w:ascii="Arial" w:hAnsi="Arial" w:cs="Arial"/>
                <w:color w:val="000000"/>
                <w:szCs w:val="22"/>
              </w:rPr>
            </w:pPr>
            <w:r w:rsidRPr="00596E4D">
              <w:rPr>
                <w:rFonts w:ascii="Arial" w:hAnsi="Arial" w:cs="Arial"/>
                <w:color w:val="000000"/>
                <w:szCs w:val="22"/>
              </w:rPr>
              <w:t>12</w:t>
            </w:r>
          </w:p>
        </w:tc>
      </w:tr>
      <w:tr w:rsidR="00072BD7" w:rsidRPr="00E95B9D" w14:paraId="78EB9EA4" w14:textId="77777777" w:rsidTr="002E1241">
        <w:trPr>
          <w:trHeight w:val="418"/>
        </w:trPr>
        <w:tc>
          <w:tcPr>
            <w:tcW w:w="712" w:type="pct"/>
          </w:tcPr>
          <w:p w14:paraId="3A334F61" w14:textId="37B0E285"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color w:val="000000"/>
                <w:szCs w:val="22"/>
              </w:rPr>
              <w:t>9</w:t>
            </w:r>
            <w:r w:rsidRPr="00596E4D">
              <w:rPr>
                <w:rFonts w:ascii="Arial" w:eastAsia="Calibri" w:hAnsi="Arial" w:cs="Arial"/>
                <w:b/>
                <w:bCs/>
                <w:color w:val="000000" w:themeColor="text1"/>
                <w:szCs w:val="22"/>
              </w:rPr>
              <w:t>–</w:t>
            </w:r>
            <w:r w:rsidRPr="00596E4D">
              <w:rPr>
                <w:rFonts w:ascii="Arial" w:hAnsi="Arial" w:cs="Arial"/>
                <w:b/>
                <w:bCs/>
                <w:color w:val="000000"/>
                <w:szCs w:val="22"/>
              </w:rPr>
              <w:t>12</w:t>
            </w:r>
          </w:p>
        </w:tc>
        <w:tc>
          <w:tcPr>
            <w:tcW w:w="710" w:type="pct"/>
            <w:vAlign w:val="bottom"/>
          </w:tcPr>
          <w:p w14:paraId="66693951" w14:textId="518D70F5"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Total</w:t>
            </w:r>
          </w:p>
        </w:tc>
        <w:tc>
          <w:tcPr>
            <w:tcW w:w="601" w:type="pct"/>
            <w:vAlign w:val="bottom"/>
          </w:tcPr>
          <w:p w14:paraId="6DC8D0D5"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390</w:t>
            </w:r>
          </w:p>
        </w:tc>
        <w:tc>
          <w:tcPr>
            <w:tcW w:w="601" w:type="pct"/>
            <w:vAlign w:val="bottom"/>
          </w:tcPr>
          <w:p w14:paraId="4C00779C"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40</w:t>
            </w:r>
          </w:p>
        </w:tc>
        <w:tc>
          <w:tcPr>
            <w:tcW w:w="602" w:type="pct"/>
            <w:vAlign w:val="bottom"/>
          </w:tcPr>
          <w:p w14:paraId="48F97BCE"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19</w:t>
            </w:r>
          </w:p>
        </w:tc>
        <w:tc>
          <w:tcPr>
            <w:tcW w:w="601" w:type="pct"/>
            <w:vAlign w:val="bottom"/>
          </w:tcPr>
          <w:p w14:paraId="260F6966"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18</w:t>
            </w:r>
          </w:p>
        </w:tc>
        <w:tc>
          <w:tcPr>
            <w:tcW w:w="602" w:type="pct"/>
            <w:vAlign w:val="bottom"/>
          </w:tcPr>
          <w:p w14:paraId="384B468C"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12</w:t>
            </w:r>
          </w:p>
        </w:tc>
        <w:tc>
          <w:tcPr>
            <w:tcW w:w="571" w:type="pct"/>
            <w:vAlign w:val="bottom"/>
          </w:tcPr>
          <w:p w14:paraId="3ADE3031"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color w:val="000000"/>
                <w:szCs w:val="22"/>
              </w:rPr>
              <w:t>11</w:t>
            </w:r>
          </w:p>
        </w:tc>
      </w:tr>
      <w:tr w:rsidR="00072BD7" w:rsidRPr="00E95B9D" w14:paraId="7329AB3D" w14:textId="77777777" w:rsidTr="002E1241">
        <w:trPr>
          <w:trHeight w:val="418"/>
        </w:trPr>
        <w:tc>
          <w:tcPr>
            <w:tcW w:w="712" w:type="pct"/>
            <w:vAlign w:val="center"/>
          </w:tcPr>
          <w:p w14:paraId="01BC91E9" w14:textId="1D1E0E39"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color w:val="000000"/>
                <w:szCs w:val="22"/>
              </w:rPr>
              <w:t>All Grades</w:t>
            </w:r>
          </w:p>
        </w:tc>
        <w:tc>
          <w:tcPr>
            <w:tcW w:w="710" w:type="pct"/>
            <w:vAlign w:val="center"/>
          </w:tcPr>
          <w:p w14:paraId="0231E76D" w14:textId="20109198" w:rsidR="00A36B90" w:rsidRPr="00596E4D" w:rsidRDefault="00A36B90" w:rsidP="00596E4D">
            <w:pPr>
              <w:pStyle w:val="BodyText"/>
              <w:tabs>
                <w:tab w:val="left" w:pos="360"/>
              </w:tabs>
              <w:spacing w:after="0"/>
              <w:rPr>
                <w:rFonts w:ascii="Arial" w:hAnsi="Arial" w:cs="Arial"/>
                <w:b/>
                <w:bCs/>
                <w:color w:val="000000"/>
                <w:szCs w:val="22"/>
              </w:rPr>
            </w:pPr>
            <w:r w:rsidRPr="00596E4D">
              <w:rPr>
                <w:rFonts w:ascii="Arial" w:hAnsi="Arial" w:cs="Arial"/>
                <w:b/>
                <w:bCs/>
                <w:color w:val="000000"/>
                <w:szCs w:val="22"/>
              </w:rPr>
              <w:t>Grand Total</w:t>
            </w:r>
          </w:p>
        </w:tc>
        <w:tc>
          <w:tcPr>
            <w:tcW w:w="601" w:type="pct"/>
            <w:vAlign w:val="bottom"/>
          </w:tcPr>
          <w:p w14:paraId="4F87FF2A"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2,115</w:t>
            </w:r>
          </w:p>
        </w:tc>
        <w:tc>
          <w:tcPr>
            <w:tcW w:w="601" w:type="pct"/>
            <w:vAlign w:val="bottom"/>
          </w:tcPr>
          <w:p w14:paraId="2F54BB70"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52</w:t>
            </w:r>
          </w:p>
        </w:tc>
        <w:tc>
          <w:tcPr>
            <w:tcW w:w="602" w:type="pct"/>
            <w:vAlign w:val="bottom"/>
          </w:tcPr>
          <w:p w14:paraId="60A7859C"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16</w:t>
            </w:r>
          </w:p>
        </w:tc>
        <w:tc>
          <w:tcPr>
            <w:tcW w:w="601" w:type="pct"/>
            <w:vAlign w:val="bottom"/>
          </w:tcPr>
          <w:p w14:paraId="15BDAE48"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16</w:t>
            </w:r>
          </w:p>
        </w:tc>
        <w:tc>
          <w:tcPr>
            <w:tcW w:w="602" w:type="pct"/>
            <w:vAlign w:val="bottom"/>
          </w:tcPr>
          <w:p w14:paraId="28D3B642"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10</w:t>
            </w:r>
          </w:p>
        </w:tc>
        <w:tc>
          <w:tcPr>
            <w:tcW w:w="571" w:type="pct"/>
            <w:vAlign w:val="bottom"/>
          </w:tcPr>
          <w:p w14:paraId="5D03BAFF" w14:textId="77777777" w:rsidR="00A36B90" w:rsidRPr="00596E4D" w:rsidRDefault="00A36B90" w:rsidP="00596E4D">
            <w:pPr>
              <w:pStyle w:val="BodyText"/>
              <w:tabs>
                <w:tab w:val="left" w:pos="360"/>
              </w:tabs>
              <w:spacing w:after="0"/>
              <w:jc w:val="center"/>
              <w:rPr>
                <w:rFonts w:ascii="Arial" w:hAnsi="Arial" w:cs="Arial"/>
                <w:b/>
                <w:bCs/>
                <w:color w:val="000000"/>
                <w:szCs w:val="22"/>
              </w:rPr>
            </w:pPr>
            <w:r w:rsidRPr="00596E4D">
              <w:rPr>
                <w:rFonts w:ascii="Arial" w:hAnsi="Arial" w:cs="Arial"/>
                <w:b/>
                <w:bCs/>
                <w:color w:val="000000"/>
                <w:szCs w:val="22"/>
              </w:rPr>
              <w:t>6</w:t>
            </w:r>
          </w:p>
        </w:tc>
      </w:tr>
    </w:tbl>
    <w:p w14:paraId="209B44DD" w14:textId="77777777" w:rsidR="007C7599" w:rsidRPr="003B6C5F" w:rsidRDefault="007C7599" w:rsidP="007C7599">
      <w:pPr>
        <w:rPr>
          <w:rFonts w:cs="Arial"/>
          <w:b/>
        </w:rPr>
      </w:pPr>
    </w:p>
    <w:p w14:paraId="7FAD95F1" w14:textId="77777777" w:rsidR="007C7599" w:rsidRPr="003B6C5F" w:rsidRDefault="007C7599" w:rsidP="007C7599">
      <w:pPr>
        <w:rPr>
          <w:rFonts w:cs="Arial"/>
          <w:b/>
        </w:rPr>
        <w:sectPr w:rsidR="007C7599" w:rsidRPr="003B6C5F" w:rsidSect="00A36B90">
          <w:footnotePr>
            <w:pos w:val="beneathText"/>
          </w:footnotePr>
          <w:pgSz w:w="15840" w:h="12240" w:orient="landscape" w:code="1"/>
          <w:pgMar w:top="1440" w:right="1224" w:bottom="1440" w:left="720" w:header="720" w:footer="544" w:gutter="0"/>
          <w:cols w:space="720"/>
          <w:docGrid w:linePitch="360"/>
        </w:sectPr>
      </w:pPr>
    </w:p>
    <w:p w14:paraId="415E3F94" w14:textId="6B49E6C0" w:rsidR="007C7599" w:rsidRDefault="007C7599" w:rsidP="007C7599">
      <w:pPr>
        <w:rPr>
          <w:rFonts w:cs="Arial"/>
          <w:b/>
        </w:rPr>
      </w:pPr>
      <w:r w:rsidRPr="003B6C5F">
        <w:rPr>
          <w:rFonts w:cs="Arial"/>
          <w:b/>
        </w:rPr>
        <w:lastRenderedPageBreak/>
        <w:t xml:space="preserve">Table 9. </w:t>
      </w:r>
      <w:r w:rsidR="001A60A5" w:rsidRPr="003B6C5F">
        <w:rPr>
          <w:rFonts w:cs="Arial"/>
          <w:b/>
        </w:rPr>
        <w:t xml:space="preserve">Performance by Proficiency Level on </w:t>
      </w:r>
      <w:r w:rsidR="006501AC">
        <w:rPr>
          <w:rFonts w:cs="Arial"/>
          <w:b/>
        </w:rPr>
        <w:t xml:space="preserve">WIDA </w:t>
      </w:r>
      <w:r w:rsidR="001A60A5" w:rsidRPr="003B6C5F">
        <w:rPr>
          <w:rFonts w:cs="Arial"/>
          <w:b/>
        </w:rPr>
        <w:t>Alternate ACCESS by Grade</w:t>
      </w:r>
      <w:r w:rsidR="001A60A5">
        <w:rPr>
          <w:rFonts w:cs="Arial"/>
          <w:b/>
        </w:rPr>
        <w:t xml:space="preserve"> for 2024</w:t>
      </w:r>
    </w:p>
    <w:tbl>
      <w:tblPr>
        <w:tblStyle w:val="TableGrid"/>
        <w:tblW w:w="5000" w:type="pct"/>
        <w:tblLook w:val="04A0" w:firstRow="1" w:lastRow="0" w:firstColumn="1" w:lastColumn="0" w:noHBand="0" w:noVBand="1"/>
      </w:tblPr>
      <w:tblGrid>
        <w:gridCol w:w="1433"/>
        <w:gridCol w:w="1527"/>
        <w:gridCol w:w="1665"/>
        <w:gridCol w:w="1665"/>
        <w:gridCol w:w="1665"/>
        <w:gridCol w:w="1665"/>
        <w:gridCol w:w="1665"/>
        <w:gridCol w:w="1665"/>
      </w:tblGrid>
      <w:tr w:rsidR="003750DE" w:rsidRPr="0042393A" w14:paraId="6BE59D5D" w14:textId="77777777" w:rsidTr="00BC5CD1">
        <w:trPr>
          <w:trHeight w:hRule="exact" w:val="649"/>
        </w:trPr>
        <w:tc>
          <w:tcPr>
            <w:tcW w:w="553" w:type="pct"/>
            <w:vAlign w:val="bottom"/>
          </w:tcPr>
          <w:p w14:paraId="0C260AA3" w14:textId="77777777" w:rsidR="001A60A5" w:rsidRPr="00CB65F9" w:rsidRDefault="001A60A5" w:rsidP="00BC5CD1">
            <w:pPr>
              <w:pStyle w:val="BodyText"/>
              <w:tabs>
                <w:tab w:val="left" w:pos="360"/>
              </w:tabs>
              <w:rPr>
                <w:rFonts w:ascii="Arial" w:eastAsia="Times New Roman" w:hAnsi="Arial" w:cs="Arial"/>
                <w:b/>
                <w:color w:val="000000"/>
                <w:szCs w:val="22"/>
              </w:rPr>
            </w:pPr>
            <w:r w:rsidRPr="00CB65F9">
              <w:rPr>
                <w:rFonts w:ascii="Arial" w:eastAsia="Times New Roman" w:hAnsi="Arial" w:cs="Arial"/>
                <w:b/>
                <w:color w:val="000000"/>
                <w:szCs w:val="22"/>
              </w:rPr>
              <w:t>Grade Span</w:t>
            </w:r>
          </w:p>
        </w:tc>
        <w:tc>
          <w:tcPr>
            <w:tcW w:w="589" w:type="pct"/>
            <w:vAlign w:val="bottom"/>
          </w:tcPr>
          <w:p w14:paraId="2A72B402" w14:textId="24B38012" w:rsidR="001A60A5" w:rsidRPr="00BC5CD1" w:rsidRDefault="61731783" w:rsidP="5295226D">
            <w:pPr>
              <w:pStyle w:val="BodyText"/>
              <w:tabs>
                <w:tab w:val="left" w:pos="360"/>
              </w:tabs>
              <w:jc w:val="center"/>
              <w:rPr>
                <w:rFonts w:ascii="Arial" w:eastAsia="Times New Roman" w:hAnsi="Arial" w:cs="Arial"/>
                <w:b/>
                <w:bCs/>
                <w:color w:val="000000" w:themeColor="text1"/>
              </w:rPr>
            </w:pPr>
            <w:r w:rsidRPr="5295226D">
              <w:rPr>
                <w:rFonts w:ascii="Arial" w:eastAsia="Times New Roman" w:hAnsi="Arial" w:cs="Arial"/>
                <w:b/>
                <w:bCs/>
                <w:color w:val="000000" w:themeColor="text1"/>
              </w:rPr>
              <w:t xml:space="preserve">Years in MA </w:t>
            </w:r>
          </w:p>
        </w:tc>
        <w:tc>
          <w:tcPr>
            <w:tcW w:w="643" w:type="pct"/>
            <w:vAlign w:val="bottom"/>
          </w:tcPr>
          <w:p w14:paraId="2CD20447" w14:textId="3BF7DB73" w:rsidR="001A60A5" w:rsidRPr="00BC5CD1" w:rsidRDefault="50445385" w:rsidP="003750DE">
            <w:pPr>
              <w:pStyle w:val="BodyText"/>
              <w:tabs>
                <w:tab w:val="left" w:pos="360"/>
              </w:tabs>
              <w:jc w:val="center"/>
              <w:rPr>
                <w:rFonts w:ascii="Arial" w:hAnsi="Arial" w:cs="Arial"/>
                <w:b/>
                <w:bCs/>
              </w:rPr>
            </w:pPr>
            <w:r w:rsidRPr="5295226D">
              <w:rPr>
                <w:rFonts w:ascii="Arial" w:eastAsia="Times New Roman" w:hAnsi="Arial" w:cs="Arial"/>
                <w:b/>
                <w:bCs/>
                <w:color w:val="000000" w:themeColor="text1"/>
              </w:rPr>
              <w:t>Num.</w:t>
            </w:r>
            <w:r w:rsidR="61731783" w:rsidRPr="5295226D">
              <w:rPr>
                <w:rFonts w:ascii="Arial" w:eastAsia="Times New Roman" w:hAnsi="Arial" w:cs="Arial"/>
                <w:b/>
                <w:bCs/>
                <w:color w:val="000000" w:themeColor="text1"/>
              </w:rPr>
              <w:t xml:space="preserve"> Tested</w:t>
            </w:r>
          </w:p>
        </w:tc>
        <w:tc>
          <w:tcPr>
            <w:tcW w:w="643" w:type="pct"/>
            <w:vAlign w:val="bottom"/>
          </w:tcPr>
          <w:p w14:paraId="0FFAE951" w14:textId="3B403C14" w:rsidR="001A60A5" w:rsidRPr="00BC5CD1" w:rsidRDefault="1E9A7588" w:rsidP="5295226D">
            <w:pPr>
              <w:pStyle w:val="BodyText"/>
              <w:tabs>
                <w:tab w:val="left" w:pos="360"/>
              </w:tabs>
              <w:jc w:val="center"/>
              <w:rPr>
                <w:rFonts w:ascii="Arial" w:hAnsi="Arial" w:cs="Arial"/>
                <w:b/>
                <w:bCs/>
              </w:rPr>
            </w:pPr>
            <w:r w:rsidRPr="5295226D">
              <w:rPr>
                <w:rFonts w:ascii="Arial" w:eastAsia="Times New Roman" w:hAnsi="Arial" w:cs="Arial"/>
                <w:b/>
                <w:bCs/>
                <w:color w:val="000000" w:themeColor="text1"/>
              </w:rPr>
              <w:t>Per.</w:t>
            </w:r>
            <w:r w:rsidR="61731783" w:rsidRPr="5295226D">
              <w:rPr>
                <w:rFonts w:ascii="Arial" w:eastAsia="Times New Roman" w:hAnsi="Arial" w:cs="Arial"/>
                <w:b/>
                <w:bCs/>
                <w:color w:val="000000" w:themeColor="text1"/>
              </w:rPr>
              <w:t xml:space="preserve"> at Level 1</w:t>
            </w:r>
          </w:p>
        </w:tc>
        <w:tc>
          <w:tcPr>
            <w:tcW w:w="643" w:type="pct"/>
            <w:vAlign w:val="bottom"/>
          </w:tcPr>
          <w:p w14:paraId="27D593E1" w14:textId="068AB129" w:rsidR="001A60A5" w:rsidRPr="00BC5CD1" w:rsidRDefault="4AD969D6" w:rsidP="5295226D">
            <w:pPr>
              <w:pStyle w:val="BodyText"/>
              <w:tabs>
                <w:tab w:val="left" w:pos="360"/>
              </w:tabs>
              <w:jc w:val="center"/>
              <w:rPr>
                <w:rFonts w:ascii="Arial" w:hAnsi="Arial" w:cs="Arial"/>
                <w:b/>
                <w:bCs/>
              </w:rPr>
            </w:pPr>
            <w:r w:rsidRPr="5295226D">
              <w:rPr>
                <w:rFonts w:ascii="Arial" w:eastAsia="Times New Roman" w:hAnsi="Arial" w:cs="Arial"/>
                <w:b/>
                <w:bCs/>
                <w:color w:val="000000" w:themeColor="text1"/>
              </w:rPr>
              <w:t>Per.</w:t>
            </w:r>
            <w:r w:rsidR="61731783" w:rsidRPr="5295226D">
              <w:rPr>
                <w:rFonts w:ascii="Arial" w:eastAsia="Times New Roman" w:hAnsi="Arial" w:cs="Arial"/>
                <w:b/>
                <w:bCs/>
                <w:color w:val="000000" w:themeColor="text1"/>
              </w:rPr>
              <w:t xml:space="preserve"> at Level 2</w:t>
            </w:r>
          </w:p>
        </w:tc>
        <w:tc>
          <w:tcPr>
            <w:tcW w:w="643" w:type="pct"/>
            <w:vAlign w:val="bottom"/>
          </w:tcPr>
          <w:p w14:paraId="4796F535" w14:textId="24A88EBA" w:rsidR="001A60A5" w:rsidRPr="00BC5CD1" w:rsidRDefault="3E0400A8" w:rsidP="5295226D">
            <w:pPr>
              <w:pStyle w:val="BodyText"/>
              <w:tabs>
                <w:tab w:val="left" w:pos="360"/>
              </w:tabs>
              <w:jc w:val="center"/>
              <w:rPr>
                <w:rFonts w:ascii="Arial" w:hAnsi="Arial" w:cs="Arial"/>
                <w:b/>
                <w:bCs/>
              </w:rPr>
            </w:pPr>
            <w:r w:rsidRPr="5295226D">
              <w:rPr>
                <w:rFonts w:ascii="Arial" w:eastAsia="Times New Roman" w:hAnsi="Arial" w:cs="Arial"/>
                <w:b/>
                <w:bCs/>
                <w:color w:val="000000" w:themeColor="text1"/>
              </w:rPr>
              <w:t>Per.</w:t>
            </w:r>
            <w:r w:rsidR="61731783" w:rsidRPr="5295226D">
              <w:rPr>
                <w:rFonts w:ascii="Arial" w:eastAsia="Times New Roman" w:hAnsi="Arial" w:cs="Arial"/>
                <w:b/>
                <w:bCs/>
                <w:color w:val="000000" w:themeColor="text1"/>
              </w:rPr>
              <w:t xml:space="preserve"> at Level 3</w:t>
            </w:r>
          </w:p>
        </w:tc>
        <w:tc>
          <w:tcPr>
            <w:tcW w:w="643" w:type="pct"/>
            <w:vAlign w:val="bottom"/>
          </w:tcPr>
          <w:p w14:paraId="0549BD43" w14:textId="3A7B87BE" w:rsidR="001A60A5" w:rsidRPr="00BC5CD1" w:rsidRDefault="518924D1" w:rsidP="5295226D">
            <w:pPr>
              <w:pStyle w:val="BodyText"/>
              <w:tabs>
                <w:tab w:val="left" w:pos="360"/>
              </w:tabs>
              <w:jc w:val="center"/>
              <w:rPr>
                <w:rFonts w:ascii="Arial" w:hAnsi="Arial" w:cs="Arial"/>
                <w:b/>
                <w:bCs/>
              </w:rPr>
            </w:pPr>
            <w:r w:rsidRPr="5295226D">
              <w:rPr>
                <w:rFonts w:ascii="Arial" w:eastAsia="Times New Roman" w:hAnsi="Arial" w:cs="Arial"/>
                <w:b/>
                <w:bCs/>
                <w:color w:val="000000" w:themeColor="text1"/>
              </w:rPr>
              <w:t>Per.</w:t>
            </w:r>
            <w:r w:rsidR="61731783" w:rsidRPr="5295226D">
              <w:rPr>
                <w:rFonts w:ascii="Arial" w:eastAsia="Times New Roman" w:hAnsi="Arial" w:cs="Arial"/>
                <w:b/>
                <w:bCs/>
                <w:color w:val="000000" w:themeColor="text1"/>
              </w:rPr>
              <w:t xml:space="preserve"> at Level 4</w:t>
            </w:r>
          </w:p>
        </w:tc>
        <w:tc>
          <w:tcPr>
            <w:tcW w:w="643" w:type="pct"/>
            <w:vAlign w:val="bottom"/>
          </w:tcPr>
          <w:p w14:paraId="78EE5FFE" w14:textId="2624D003" w:rsidR="001A60A5" w:rsidRPr="00BC5CD1" w:rsidRDefault="47D581EC" w:rsidP="00BC5CD1">
            <w:pPr>
              <w:jc w:val="center"/>
              <w:rPr>
                <w:rFonts w:eastAsia="Times New Roman" w:cs="Arial"/>
                <w:b/>
                <w:bCs/>
                <w:color w:val="000000"/>
                <w:sz w:val="22"/>
                <w:szCs w:val="22"/>
              </w:rPr>
            </w:pPr>
            <w:r w:rsidRPr="5295226D">
              <w:rPr>
                <w:rFonts w:eastAsia="Times New Roman" w:cs="Arial"/>
                <w:b/>
                <w:bCs/>
                <w:color w:val="000000" w:themeColor="text1"/>
                <w:sz w:val="22"/>
                <w:szCs w:val="22"/>
              </w:rPr>
              <w:t>Per.</w:t>
            </w:r>
            <w:r w:rsidR="61731783" w:rsidRPr="00BC5CD1">
              <w:rPr>
                <w:rFonts w:eastAsia="Times New Roman" w:cs="Arial"/>
                <w:b/>
                <w:bCs/>
                <w:color w:val="000000" w:themeColor="text1"/>
                <w:sz w:val="22"/>
                <w:szCs w:val="22"/>
              </w:rPr>
              <w:t xml:space="preserve"> at Level 5</w:t>
            </w:r>
          </w:p>
        </w:tc>
      </w:tr>
      <w:tr w:rsidR="00A06E20" w:rsidRPr="0042393A" w14:paraId="178E329D" w14:textId="77777777" w:rsidTr="00A06E20">
        <w:trPr>
          <w:trHeight w:hRule="exact" w:val="418"/>
        </w:trPr>
        <w:tc>
          <w:tcPr>
            <w:tcW w:w="553" w:type="pct"/>
            <w:vAlign w:val="center"/>
          </w:tcPr>
          <w:p w14:paraId="62D2EFFF"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K</w:t>
            </w:r>
            <w:r w:rsidRPr="00BC5CD1">
              <w:rPr>
                <w:rFonts w:ascii="Arial" w:eastAsia="Calibri" w:hAnsi="Arial" w:cs="Arial"/>
                <w:color w:val="000000" w:themeColor="text1"/>
                <w:szCs w:val="22"/>
              </w:rPr>
              <w:t>–</w:t>
            </w:r>
            <w:r w:rsidRPr="00BC5CD1">
              <w:rPr>
                <w:rFonts w:ascii="Arial" w:hAnsi="Arial" w:cs="Arial"/>
                <w:color w:val="000000"/>
                <w:szCs w:val="22"/>
              </w:rPr>
              <w:t>2</w:t>
            </w:r>
          </w:p>
        </w:tc>
        <w:tc>
          <w:tcPr>
            <w:tcW w:w="589" w:type="pct"/>
            <w:vAlign w:val="bottom"/>
          </w:tcPr>
          <w:p w14:paraId="514DE32D" w14:textId="77777777"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1</w:t>
            </w:r>
          </w:p>
        </w:tc>
        <w:tc>
          <w:tcPr>
            <w:tcW w:w="643" w:type="pct"/>
            <w:vAlign w:val="bottom"/>
          </w:tcPr>
          <w:p w14:paraId="34111183" w14:textId="6AF3DAC6"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223</w:t>
            </w:r>
          </w:p>
        </w:tc>
        <w:tc>
          <w:tcPr>
            <w:tcW w:w="643" w:type="pct"/>
            <w:vAlign w:val="bottom"/>
          </w:tcPr>
          <w:p w14:paraId="0DD9921B" w14:textId="498E332F"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76</w:t>
            </w:r>
          </w:p>
        </w:tc>
        <w:tc>
          <w:tcPr>
            <w:tcW w:w="643" w:type="pct"/>
            <w:vAlign w:val="bottom"/>
          </w:tcPr>
          <w:p w14:paraId="6EC6BC2B" w14:textId="1F22335B"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12</w:t>
            </w:r>
          </w:p>
        </w:tc>
        <w:tc>
          <w:tcPr>
            <w:tcW w:w="643" w:type="pct"/>
            <w:vAlign w:val="bottom"/>
          </w:tcPr>
          <w:p w14:paraId="592DBDD2" w14:textId="0C376F7B"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9</w:t>
            </w:r>
          </w:p>
        </w:tc>
        <w:tc>
          <w:tcPr>
            <w:tcW w:w="643" w:type="pct"/>
            <w:vAlign w:val="bottom"/>
          </w:tcPr>
          <w:p w14:paraId="4AD81966" w14:textId="23A97693" w:rsidR="00963047" w:rsidRPr="00BC5CD1" w:rsidRDefault="6880237D" w:rsidP="5295226D">
            <w:pPr>
              <w:pStyle w:val="BodyText"/>
              <w:tabs>
                <w:tab w:val="left" w:pos="360"/>
              </w:tabs>
              <w:jc w:val="center"/>
              <w:rPr>
                <w:rFonts w:ascii="Arial" w:hAnsi="Arial" w:cs="Arial"/>
                <w:b/>
                <w:bCs/>
              </w:rPr>
            </w:pPr>
            <w:r w:rsidRPr="5295226D">
              <w:rPr>
                <w:rFonts w:ascii="Arial" w:hAnsi="Arial" w:cs="Arial"/>
                <w:color w:val="000000" w:themeColor="text1"/>
              </w:rPr>
              <w:t>2</w:t>
            </w:r>
          </w:p>
        </w:tc>
        <w:tc>
          <w:tcPr>
            <w:tcW w:w="643" w:type="pct"/>
            <w:vAlign w:val="bottom"/>
          </w:tcPr>
          <w:p w14:paraId="5F533E69" w14:textId="097AF29B"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1</w:t>
            </w:r>
          </w:p>
        </w:tc>
      </w:tr>
      <w:tr w:rsidR="00A06E20" w:rsidRPr="0042393A" w14:paraId="17882010" w14:textId="77777777" w:rsidTr="00A06E20">
        <w:trPr>
          <w:trHeight w:hRule="exact" w:val="418"/>
        </w:trPr>
        <w:tc>
          <w:tcPr>
            <w:tcW w:w="553" w:type="pct"/>
          </w:tcPr>
          <w:p w14:paraId="45387D2A"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K</w:t>
            </w:r>
            <w:r w:rsidRPr="00BC5CD1">
              <w:rPr>
                <w:rFonts w:ascii="Arial" w:eastAsia="Calibri" w:hAnsi="Arial" w:cs="Arial"/>
                <w:color w:val="000000" w:themeColor="text1"/>
                <w:szCs w:val="22"/>
              </w:rPr>
              <w:t>–</w:t>
            </w:r>
            <w:r w:rsidRPr="00BC5CD1">
              <w:rPr>
                <w:rFonts w:ascii="Arial" w:hAnsi="Arial" w:cs="Arial"/>
                <w:color w:val="000000"/>
                <w:szCs w:val="22"/>
              </w:rPr>
              <w:t>2</w:t>
            </w:r>
          </w:p>
        </w:tc>
        <w:tc>
          <w:tcPr>
            <w:tcW w:w="589" w:type="pct"/>
            <w:vAlign w:val="bottom"/>
          </w:tcPr>
          <w:p w14:paraId="23267CB7"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w:t>
            </w:r>
          </w:p>
        </w:tc>
        <w:tc>
          <w:tcPr>
            <w:tcW w:w="643" w:type="pct"/>
            <w:vAlign w:val="bottom"/>
          </w:tcPr>
          <w:p w14:paraId="168B44C3" w14:textId="281CC449"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244</w:t>
            </w:r>
          </w:p>
        </w:tc>
        <w:tc>
          <w:tcPr>
            <w:tcW w:w="643" w:type="pct"/>
            <w:vAlign w:val="bottom"/>
          </w:tcPr>
          <w:p w14:paraId="77D99CDE" w14:textId="6F4E6B03"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61</w:t>
            </w:r>
          </w:p>
        </w:tc>
        <w:tc>
          <w:tcPr>
            <w:tcW w:w="643" w:type="pct"/>
            <w:vAlign w:val="bottom"/>
          </w:tcPr>
          <w:p w14:paraId="7263DB0B" w14:textId="7E18F762"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16</w:t>
            </w:r>
          </w:p>
        </w:tc>
        <w:tc>
          <w:tcPr>
            <w:tcW w:w="643" w:type="pct"/>
            <w:vAlign w:val="bottom"/>
          </w:tcPr>
          <w:p w14:paraId="7BD7327F" w14:textId="45BC839F"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12</w:t>
            </w:r>
          </w:p>
        </w:tc>
        <w:tc>
          <w:tcPr>
            <w:tcW w:w="643" w:type="pct"/>
            <w:vAlign w:val="bottom"/>
          </w:tcPr>
          <w:p w14:paraId="09B93BEF" w14:textId="3736A2EB"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7</w:t>
            </w:r>
          </w:p>
        </w:tc>
        <w:tc>
          <w:tcPr>
            <w:tcW w:w="643" w:type="pct"/>
            <w:vAlign w:val="bottom"/>
          </w:tcPr>
          <w:p w14:paraId="223CF4CD" w14:textId="4CB9DAB5"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4</w:t>
            </w:r>
          </w:p>
        </w:tc>
      </w:tr>
      <w:tr w:rsidR="00A06E20" w:rsidRPr="0042393A" w14:paraId="5350208A" w14:textId="77777777" w:rsidTr="00A06E20">
        <w:trPr>
          <w:trHeight w:hRule="exact" w:val="418"/>
        </w:trPr>
        <w:tc>
          <w:tcPr>
            <w:tcW w:w="553" w:type="pct"/>
          </w:tcPr>
          <w:p w14:paraId="5C42B325"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K</w:t>
            </w:r>
            <w:r w:rsidRPr="00BC5CD1">
              <w:rPr>
                <w:rFonts w:ascii="Arial" w:eastAsia="Calibri" w:hAnsi="Arial" w:cs="Arial"/>
                <w:color w:val="000000" w:themeColor="text1"/>
                <w:szCs w:val="22"/>
              </w:rPr>
              <w:t>–</w:t>
            </w:r>
            <w:r w:rsidRPr="00BC5CD1">
              <w:rPr>
                <w:rFonts w:ascii="Arial" w:hAnsi="Arial" w:cs="Arial"/>
                <w:color w:val="000000"/>
                <w:szCs w:val="22"/>
              </w:rPr>
              <w:t>2</w:t>
            </w:r>
          </w:p>
        </w:tc>
        <w:tc>
          <w:tcPr>
            <w:tcW w:w="589" w:type="pct"/>
            <w:vAlign w:val="bottom"/>
          </w:tcPr>
          <w:p w14:paraId="05DF682A"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w:t>
            </w:r>
          </w:p>
        </w:tc>
        <w:tc>
          <w:tcPr>
            <w:tcW w:w="643" w:type="pct"/>
            <w:vAlign w:val="bottom"/>
          </w:tcPr>
          <w:p w14:paraId="66ABBEF0" w14:textId="72A2DCCA"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190</w:t>
            </w:r>
          </w:p>
        </w:tc>
        <w:tc>
          <w:tcPr>
            <w:tcW w:w="643" w:type="pct"/>
            <w:vAlign w:val="bottom"/>
          </w:tcPr>
          <w:p w14:paraId="65C8F96B" w14:textId="2E6C433C"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41</w:t>
            </w:r>
          </w:p>
        </w:tc>
        <w:tc>
          <w:tcPr>
            <w:tcW w:w="643" w:type="pct"/>
            <w:vAlign w:val="bottom"/>
          </w:tcPr>
          <w:p w14:paraId="6A155DDA" w14:textId="1ED755D4"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16</w:t>
            </w:r>
          </w:p>
        </w:tc>
        <w:tc>
          <w:tcPr>
            <w:tcW w:w="643" w:type="pct"/>
            <w:vAlign w:val="bottom"/>
          </w:tcPr>
          <w:p w14:paraId="50BE682F" w14:textId="6C123E9B"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18</w:t>
            </w:r>
          </w:p>
        </w:tc>
        <w:tc>
          <w:tcPr>
            <w:tcW w:w="643" w:type="pct"/>
            <w:vAlign w:val="bottom"/>
          </w:tcPr>
          <w:p w14:paraId="33AFB3CF" w14:textId="4614F015"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15</w:t>
            </w:r>
          </w:p>
        </w:tc>
        <w:tc>
          <w:tcPr>
            <w:tcW w:w="643" w:type="pct"/>
            <w:vAlign w:val="bottom"/>
          </w:tcPr>
          <w:p w14:paraId="7691D2C7" w14:textId="110826A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10</w:t>
            </w:r>
          </w:p>
        </w:tc>
      </w:tr>
      <w:tr w:rsidR="00A06E20" w:rsidRPr="0042393A" w14:paraId="5DABF76D" w14:textId="77777777" w:rsidTr="00A06E20">
        <w:trPr>
          <w:trHeight w:hRule="exact" w:val="418"/>
        </w:trPr>
        <w:tc>
          <w:tcPr>
            <w:tcW w:w="553" w:type="pct"/>
          </w:tcPr>
          <w:p w14:paraId="43FD3EE6"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K</w:t>
            </w:r>
            <w:r w:rsidRPr="00BC5CD1">
              <w:rPr>
                <w:rFonts w:ascii="Arial" w:eastAsia="Calibri" w:hAnsi="Arial" w:cs="Arial"/>
                <w:color w:val="000000" w:themeColor="text1"/>
                <w:szCs w:val="22"/>
              </w:rPr>
              <w:t>–</w:t>
            </w:r>
            <w:r w:rsidRPr="00BC5CD1">
              <w:rPr>
                <w:rFonts w:ascii="Arial" w:hAnsi="Arial" w:cs="Arial"/>
                <w:color w:val="000000"/>
                <w:szCs w:val="22"/>
              </w:rPr>
              <w:t>2</w:t>
            </w:r>
          </w:p>
        </w:tc>
        <w:tc>
          <w:tcPr>
            <w:tcW w:w="589" w:type="pct"/>
            <w:vAlign w:val="bottom"/>
          </w:tcPr>
          <w:p w14:paraId="6562E58E"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4</w:t>
            </w:r>
          </w:p>
        </w:tc>
        <w:tc>
          <w:tcPr>
            <w:tcW w:w="643" w:type="pct"/>
            <w:vAlign w:val="bottom"/>
          </w:tcPr>
          <w:p w14:paraId="1E0D56EC" w14:textId="6CFD1B08"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11</w:t>
            </w:r>
          </w:p>
        </w:tc>
        <w:tc>
          <w:tcPr>
            <w:tcW w:w="643" w:type="pct"/>
            <w:vAlign w:val="bottom"/>
          </w:tcPr>
          <w:p w14:paraId="00CC6984" w14:textId="0A5C1311"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18</w:t>
            </w:r>
          </w:p>
        </w:tc>
        <w:tc>
          <w:tcPr>
            <w:tcW w:w="643" w:type="pct"/>
            <w:vAlign w:val="bottom"/>
          </w:tcPr>
          <w:p w14:paraId="3CF88EE5" w14:textId="460456CB"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27</w:t>
            </w:r>
          </w:p>
        </w:tc>
        <w:tc>
          <w:tcPr>
            <w:tcW w:w="643" w:type="pct"/>
            <w:vAlign w:val="bottom"/>
          </w:tcPr>
          <w:p w14:paraId="268ECBE6" w14:textId="12F8A3F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36</w:t>
            </w:r>
          </w:p>
        </w:tc>
        <w:tc>
          <w:tcPr>
            <w:tcW w:w="643" w:type="pct"/>
            <w:vAlign w:val="bottom"/>
          </w:tcPr>
          <w:p w14:paraId="4F30FA4A" w14:textId="2C4B1FE2"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18</w:t>
            </w:r>
          </w:p>
        </w:tc>
        <w:tc>
          <w:tcPr>
            <w:tcW w:w="643" w:type="pct"/>
            <w:vAlign w:val="bottom"/>
          </w:tcPr>
          <w:p w14:paraId="24FECA84" w14:textId="00BF806E"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28F73C8F" w14:textId="77777777" w:rsidTr="00A06E20">
        <w:trPr>
          <w:trHeight w:hRule="exact" w:val="418"/>
        </w:trPr>
        <w:tc>
          <w:tcPr>
            <w:tcW w:w="553" w:type="pct"/>
          </w:tcPr>
          <w:p w14:paraId="294009C2" w14:textId="77777777" w:rsidR="00963047" w:rsidRPr="00BC5CD1" w:rsidRDefault="00963047" w:rsidP="00BC5CD1">
            <w:pPr>
              <w:pStyle w:val="BodyText"/>
              <w:tabs>
                <w:tab w:val="left" w:pos="360"/>
              </w:tabs>
              <w:rPr>
                <w:rFonts w:ascii="Arial" w:hAnsi="Arial" w:cs="Arial"/>
                <w:b/>
                <w:bCs/>
                <w:color w:val="000000"/>
                <w:szCs w:val="22"/>
              </w:rPr>
            </w:pPr>
            <w:r w:rsidRPr="00BC5CD1">
              <w:rPr>
                <w:rFonts w:ascii="Arial" w:hAnsi="Arial" w:cs="Arial"/>
                <w:b/>
                <w:bCs/>
                <w:color w:val="000000"/>
                <w:szCs w:val="22"/>
              </w:rPr>
              <w:t>K</w:t>
            </w:r>
            <w:r w:rsidRPr="00BC5CD1">
              <w:rPr>
                <w:rFonts w:ascii="Arial" w:eastAsia="Calibri" w:hAnsi="Arial" w:cs="Arial"/>
                <w:b/>
                <w:bCs/>
                <w:color w:val="000000" w:themeColor="text1"/>
                <w:szCs w:val="22"/>
              </w:rPr>
              <w:t>–</w:t>
            </w:r>
            <w:r w:rsidRPr="00BC5CD1">
              <w:rPr>
                <w:rFonts w:ascii="Arial" w:hAnsi="Arial" w:cs="Arial"/>
                <w:b/>
                <w:bCs/>
                <w:color w:val="000000"/>
                <w:szCs w:val="22"/>
              </w:rPr>
              <w:t>2</w:t>
            </w:r>
          </w:p>
        </w:tc>
        <w:tc>
          <w:tcPr>
            <w:tcW w:w="589" w:type="pct"/>
            <w:vAlign w:val="bottom"/>
          </w:tcPr>
          <w:p w14:paraId="18C3264E" w14:textId="77777777"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b/>
                <w:bCs/>
                <w:color w:val="000000"/>
                <w:szCs w:val="22"/>
              </w:rPr>
              <w:t>Total</w:t>
            </w:r>
          </w:p>
        </w:tc>
        <w:tc>
          <w:tcPr>
            <w:tcW w:w="643" w:type="pct"/>
            <w:vAlign w:val="bottom"/>
          </w:tcPr>
          <w:p w14:paraId="11A1351D" w14:textId="4502E03E"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668</w:t>
            </w:r>
          </w:p>
        </w:tc>
        <w:tc>
          <w:tcPr>
            <w:tcW w:w="643" w:type="pct"/>
            <w:vAlign w:val="bottom"/>
          </w:tcPr>
          <w:p w14:paraId="707F448B" w14:textId="0954247B"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60</w:t>
            </w:r>
          </w:p>
        </w:tc>
        <w:tc>
          <w:tcPr>
            <w:tcW w:w="643" w:type="pct"/>
            <w:vAlign w:val="bottom"/>
          </w:tcPr>
          <w:p w14:paraId="5D756C60" w14:textId="2F828D1A"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15</w:t>
            </w:r>
          </w:p>
        </w:tc>
        <w:tc>
          <w:tcPr>
            <w:tcW w:w="643" w:type="pct"/>
            <w:vAlign w:val="bottom"/>
          </w:tcPr>
          <w:p w14:paraId="7CCB7DA8" w14:textId="67B704AF"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13</w:t>
            </w:r>
          </w:p>
        </w:tc>
        <w:tc>
          <w:tcPr>
            <w:tcW w:w="643" w:type="pct"/>
            <w:vAlign w:val="bottom"/>
          </w:tcPr>
          <w:p w14:paraId="25A08D9E" w14:textId="5912FB2A"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7</w:t>
            </w:r>
          </w:p>
        </w:tc>
        <w:tc>
          <w:tcPr>
            <w:tcW w:w="643" w:type="pct"/>
            <w:vAlign w:val="bottom"/>
          </w:tcPr>
          <w:p w14:paraId="1B65BC58" w14:textId="4DAEB26F"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5</w:t>
            </w:r>
          </w:p>
        </w:tc>
      </w:tr>
      <w:tr w:rsidR="00A06E20" w:rsidRPr="0042393A" w14:paraId="71FDB991" w14:textId="77777777" w:rsidTr="00A06E20">
        <w:trPr>
          <w:trHeight w:hRule="exact" w:val="418"/>
        </w:trPr>
        <w:tc>
          <w:tcPr>
            <w:tcW w:w="553" w:type="pct"/>
            <w:vAlign w:val="center"/>
          </w:tcPr>
          <w:p w14:paraId="2FDB0375"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00205A40"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w:t>
            </w:r>
          </w:p>
        </w:tc>
        <w:tc>
          <w:tcPr>
            <w:tcW w:w="643" w:type="pct"/>
            <w:vAlign w:val="bottom"/>
          </w:tcPr>
          <w:p w14:paraId="74330C4F" w14:textId="1A617860"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19</w:t>
            </w:r>
          </w:p>
        </w:tc>
        <w:tc>
          <w:tcPr>
            <w:tcW w:w="643" w:type="pct"/>
            <w:vAlign w:val="bottom"/>
          </w:tcPr>
          <w:p w14:paraId="656C2258" w14:textId="7C084A1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74</w:t>
            </w:r>
          </w:p>
        </w:tc>
        <w:tc>
          <w:tcPr>
            <w:tcW w:w="643" w:type="pct"/>
            <w:vAlign w:val="bottom"/>
          </w:tcPr>
          <w:p w14:paraId="006E6490" w14:textId="3E6BF2BD"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0</w:t>
            </w:r>
          </w:p>
        </w:tc>
        <w:tc>
          <w:tcPr>
            <w:tcW w:w="643" w:type="pct"/>
            <w:vAlign w:val="bottom"/>
          </w:tcPr>
          <w:p w14:paraId="26148C94" w14:textId="733B9220"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16</w:t>
            </w:r>
          </w:p>
        </w:tc>
        <w:tc>
          <w:tcPr>
            <w:tcW w:w="643" w:type="pct"/>
            <w:vAlign w:val="bottom"/>
          </w:tcPr>
          <w:p w14:paraId="7D61E04E" w14:textId="483A60D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11</w:t>
            </w:r>
          </w:p>
        </w:tc>
        <w:tc>
          <w:tcPr>
            <w:tcW w:w="643" w:type="pct"/>
            <w:vAlign w:val="bottom"/>
          </w:tcPr>
          <w:p w14:paraId="2EE7142C" w14:textId="42002830"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400ED2DC" w14:textId="77777777" w:rsidTr="00A06E20">
        <w:trPr>
          <w:trHeight w:hRule="exact" w:val="418"/>
        </w:trPr>
        <w:tc>
          <w:tcPr>
            <w:tcW w:w="553" w:type="pct"/>
          </w:tcPr>
          <w:p w14:paraId="2DC4EADC"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7672C512"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w:t>
            </w:r>
          </w:p>
        </w:tc>
        <w:tc>
          <w:tcPr>
            <w:tcW w:w="643" w:type="pct"/>
            <w:vAlign w:val="bottom"/>
          </w:tcPr>
          <w:p w14:paraId="2BFF4ADC" w14:textId="2853CA2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17</w:t>
            </w:r>
          </w:p>
        </w:tc>
        <w:tc>
          <w:tcPr>
            <w:tcW w:w="643" w:type="pct"/>
            <w:vAlign w:val="bottom"/>
          </w:tcPr>
          <w:p w14:paraId="7BE7B58E" w14:textId="650F322A"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59</w:t>
            </w:r>
          </w:p>
        </w:tc>
        <w:tc>
          <w:tcPr>
            <w:tcW w:w="643" w:type="pct"/>
            <w:vAlign w:val="bottom"/>
          </w:tcPr>
          <w:p w14:paraId="032D0E69" w14:textId="4E4C23C3"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35</w:t>
            </w:r>
          </w:p>
        </w:tc>
        <w:tc>
          <w:tcPr>
            <w:tcW w:w="643" w:type="pct"/>
            <w:vAlign w:val="bottom"/>
          </w:tcPr>
          <w:p w14:paraId="728E9581" w14:textId="4F61CCAF"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6</w:t>
            </w:r>
          </w:p>
        </w:tc>
        <w:tc>
          <w:tcPr>
            <w:tcW w:w="643" w:type="pct"/>
            <w:vAlign w:val="bottom"/>
          </w:tcPr>
          <w:p w14:paraId="630A5B04" w14:textId="02A1BEC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0</w:t>
            </w:r>
          </w:p>
        </w:tc>
        <w:tc>
          <w:tcPr>
            <w:tcW w:w="643" w:type="pct"/>
            <w:vAlign w:val="bottom"/>
          </w:tcPr>
          <w:p w14:paraId="1F52A19D" w14:textId="1B1292E8"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0287412B" w14:textId="77777777" w:rsidTr="00A06E20">
        <w:trPr>
          <w:trHeight w:hRule="exact" w:val="418"/>
        </w:trPr>
        <w:tc>
          <w:tcPr>
            <w:tcW w:w="553" w:type="pct"/>
          </w:tcPr>
          <w:p w14:paraId="13BC1F10"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330053D3"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w:t>
            </w:r>
          </w:p>
        </w:tc>
        <w:tc>
          <w:tcPr>
            <w:tcW w:w="643" w:type="pct"/>
            <w:vAlign w:val="bottom"/>
          </w:tcPr>
          <w:p w14:paraId="2E9C832B" w14:textId="317EF463"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34</w:t>
            </w:r>
          </w:p>
        </w:tc>
        <w:tc>
          <w:tcPr>
            <w:tcW w:w="643" w:type="pct"/>
            <w:vAlign w:val="bottom"/>
          </w:tcPr>
          <w:p w14:paraId="4560E755" w14:textId="13045EFC"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56</w:t>
            </w:r>
          </w:p>
        </w:tc>
        <w:tc>
          <w:tcPr>
            <w:tcW w:w="643" w:type="pct"/>
            <w:vAlign w:val="bottom"/>
          </w:tcPr>
          <w:p w14:paraId="31977222" w14:textId="5A04C748"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24</w:t>
            </w:r>
          </w:p>
        </w:tc>
        <w:tc>
          <w:tcPr>
            <w:tcW w:w="643" w:type="pct"/>
            <w:vAlign w:val="bottom"/>
          </w:tcPr>
          <w:p w14:paraId="1A025C6B" w14:textId="75F6478A"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9</w:t>
            </w:r>
          </w:p>
        </w:tc>
        <w:tc>
          <w:tcPr>
            <w:tcW w:w="643" w:type="pct"/>
            <w:vAlign w:val="bottom"/>
          </w:tcPr>
          <w:p w14:paraId="67A03515" w14:textId="12205AEB"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9</w:t>
            </w:r>
          </w:p>
        </w:tc>
        <w:tc>
          <w:tcPr>
            <w:tcW w:w="643" w:type="pct"/>
            <w:vAlign w:val="bottom"/>
          </w:tcPr>
          <w:p w14:paraId="08215A06" w14:textId="329A7D1D"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w:t>
            </w:r>
          </w:p>
        </w:tc>
      </w:tr>
      <w:tr w:rsidR="00A06E20" w:rsidRPr="0042393A" w14:paraId="2300A2B8" w14:textId="77777777" w:rsidTr="00A06E20">
        <w:trPr>
          <w:trHeight w:hRule="exact" w:val="418"/>
        </w:trPr>
        <w:tc>
          <w:tcPr>
            <w:tcW w:w="553" w:type="pct"/>
          </w:tcPr>
          <w:p w14:paraId="19DBCFD0"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20C01318"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4</w:t>
            </w:r>
          </w:p>
        </w:tc>
        <w:tc>
          <w:tcPr>
            <w:tcW w:w="643" w:type="pct"/>
            <w:vAlign w:val="bottom"/>
          </w:tcPr>
          <w:p w14:paraId="03A93080" w14:textId="6E7258F9"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180</w:t>
            </w:r>
          </w:p>
        </w:tc>
        <w:tc>
          <w:tcPr>
            <w:tcW w:w="643" w:type="pct"/>
            <w:vAlign w:val="bottom"/>
          </w:tcPr>
          <w:p w14:paraId="0CB65B7F" w14:textId="29BCA85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52</w:t>
            </w:r>
          </w:p>
        </w:tc>
        <w:tc>
          <w:tcPr>
            <w:tcW w:w="643" w:type="pct"/>
            <w:vAlign w:val="bottom"/>
          </w:tcPr>
          <w:p w14:paraId="4AE0C511" w14:textId="045DEE0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28</w:t>
            </w:r>
          </w:p>
        </w:tc>
        <w:tc>
          <w:tcPr>
            <w:tcW w:w="643" w:type="pct"/>
            <w:vAlign w:val="bottom"/>
          </w:tcPr>
          <w:p w14:paraId="2BF50447" w14:textId="04235D8A"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13</w:t>
            </w:r>
          </w:p>
        </w:tc>
        <w:tc>
          <w:tcPr>
            <w:tcW w:w="643" w:type="pct"/>
            <w:vAlign w:val="bottom"/>
          </w:tcPr>
          <w:p w14:paraId="71B1EF3B" w14:textId="7E4CAA8F"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4</w:t>
            </w:r>
          </w:p>
        </w:tc>
        <w:tc>
          <w:tcPr>
            <w:tcW w:w="643" w:type="pct"/>
            <w:vAlign w:val="bottom"/>
          </w:tcPr>
          <w:p w14:paraId="5233A9A9" w14:textId="6BBE892A"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w:t>
            </w:r>
          </w:p>
        </w:tc>
      </w:tr>
      <w:tr w:rsidR="00A06E20" w:rsidRPr="0042393A" w14:paraId="3EB11490" w14:textId="77777777" w:rsidTr="00A06E20">
        <w:trPr>
          <w:trHeight w:hRule="exact" w:val="418"/>
        </w:trPr>
        <w:tc>
          <w:tcPr>
            <w:tcW w:w="553" w:type="pct"/>
          </w:tcPr>
          <w:p w14:paraId="6A6F3D04"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4884A9EE"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5</w:t>
            </w:r>
          </w:p>
        </w:tc>
        <w:tc>
          <w:tcPr>
            <w:tcW w:w="643" w:type="pct"/>
            <w:vAlign w:val="bottom"/>
          </w:tcPr>
          <w:p w14:paraId="2477E362" w14:textId="33CC2E9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155</w:t>
            </w:r>
          </w:p>
        </w:tc>
        <w:tc>
          <w:tcPr>
            <w:tcW w:w="643" w:type="pct"/>
            <w:vAlign w:val="bottom"/>
          </w:tcPr>
          <w:p w14:paraId="265AEADD" w14:textId="4592CD53"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45</w:t>
            </w:r>
          </w:p>
        </w:tc>
        <w:tc>
          <w:tcPr>
            <w:tcW w:w="643" w:type="pct"/>
            <w:vAlign w:val="bottom"/>
          </w:tcPr>
          <w:p w14:paraId="08F0E5F9" w14:textId="22811FFE"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17</w:t>
            </w:r>
          </w:p>
        </w:tc>
        <w:tc>
          <w:tcPr>
            <w:tcW w:w="643" w:type="pct"/>
            <w:vAlign w:val="bottom"/>
          </w:tcPr>
          <w:p w14:paraId="1CB33217" w14:textId="5BC839E4"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22</w:t>
            </w:r>
          </w:p>
        </w:tc>
        <w:tc>
          <w:tcPr>
            <w:tcW w:w="643" w:type="pct"/>
            <w:vAlign w:val="bottom"/>
          </w:tcPr>
          <w:p w14:paraId="21954B6A" w14:textId="5E3821D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10</w:t>
            </w:r>
          </w:p>
        </w:tc>
        <w:tc>
          <w:tcPr>
            <w:tcW w:w="643" w:type="pct"/>
            <w:vAlign w:val="bottom"/>
          </w:tcPr>
          <w:p w14:paraId="777AD7AE" w14:textId="07A102FA"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6</w:t>
            </w:r>
          </w:p>
        </w:tc>
      </w:tr>
      <w:tr w:rsidR="00A06E20" w:rsidRPr="0042393A" w14:paraId="7A71B6AD" w14:textId="77777777" w:rsidTr="00A06E20">
        <w:trPr>
          <w:trHeight w:hRule="exact" w:val="418"/>
        </w:trPr>
        <w:tc>
          <w:tcPr>
            <w:tcW w:w="553" w:type="pct"/>
          </w:tcPr>
          <w:p w14:paraId="2A6EB6F3"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3</w:t>
            </w:r>
            <w:r w:rsidRPr="00BC5CD1">
              <w:rPr>
                <w:rFonts w:ascii="Arial" w:eastAsia="Calibri" w:hAnsi="Arial" w:cs="Arial"/>
                <w:color w:val="000000" w:themeColor="text1"/>
                <w:szCs w:val="22"/>
              </w:rPr>
              <w:t>–</w:t>
            </w:r>
            <w:r w:rsidRPr="00BC5CD1">
              <w:rPr>
                <w:rFonts w:ascii="Arial" w:hAnsi="Arial" w:cs="Arial"/>
                <w:szCs w:val="22"/>
              </w:rPr>
              <w:t>5</w:t>
            </w:r>
          </w:p>
        </w:tc>
        <w:tc>
          <w:tcPr>
            <w:tcW w:w="589" w:type="pct"/>
            <w:vAlign w:val="bottom"/>
          </w:tcPr>
          <w:p w14:paraId="746D4B8F" w14:textId="77777777"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6</w:t>
            </w:r>
          </w:p>
        </w:tc>
        <w:tc>
          <w:tcPr>
            <w:tcW w:w="643" w:type="pct"/>
            <w:vAlign w:val="bottom"/>
          </w:tcPr>
          <w:p w14:paraId="1FF8B180" w14:textId="3B23FA2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138</w:t>
            </w:r>
          </w:p>
        </w:tc>
        <w:tc>
          <w:tcPr>
            <w:tcW w:w="643" w:type="pct"/>
            <w:vAlign w:val="bottom"/>
          </w:tcPr>
          <w:p w14:paraId="22BE3B6A" w14:textId="2BDBBA14"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36</w:t>
            </w:r>
          </w:p>
        </w:tc>
        <w:tc>
          <w:tcPr>
            <w:tcW w:w="643" w:type="pct"/>
            <w:vAlign w:val="bottom"/>
          </w:tcPr>
          <w:p w14:paraId="76FA2905" w14:textId="4EB51582"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14</w:t>
            </w:r>
          </w:p>
        </w:tc>
        <w:tc>
          <w:tcPr>
            <w:tcW w:w="643" w:type="pct"/>
            <w:vAlign w:val="bottom"/>
          </w:tcPr>
          <w:p w14:paraId="7604AB03" w14:textId="2B61D9F6"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16</w:t>
            </w:r>
          </w:p>
        </w:tc>
        <w:tc>
          <w:tcPr>
            <w:tcW w:w="643" w:type="pct"/>
            <w:vAlign w:val="bottom"/>
          </w:tcPr>
          <w:p w14:paraId="2C217838" w14:textId="2A77128B" w:rsidR="00963047" w:rsidRPr="00BC5CD1" w:rsidRDefault="00963047" w:rsidP="00963047">
            <w:pPr>
              <w:pStyle w:val="BodyText"/>
              <w:tabs>
                <w:tab w:val="left" w:pos="360"/>
              </w:tabs>
              <w:jc w:val="center"/>
              <w:rPr>
                <w:rFonts w:ascii="Arial" w:hAnsi="Arial" w:cs="Arial"/>
                <w:b/>
                <w:szCs w:val="22"/>
              </w:rPr>
            </w:pPr>
            <w:r w:rsidRPr="00BC5CD1">
              <w:rPr>
                <w:rFonts w:ascii="Arial" w:hAnsi="Arial" w:cs="Arial"/>
                <w:color w:val="000000"/>
                <w:szCs w:val="22"/>
              </w:rPr>
              <w:t>15</w:t>
            </w:r>
          </w:p>
        </w:tc>
        <w:tc>
          <w:tcPr>
            <w:tcW w:w="643" w:type="pct"/>
            <w:vAlign w:val="bottom"/>
          </w:tcPr>
          <w:p w14:paraId="1B0DC600" w14:textId="46FBE7E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20</w:t>
            </w:r>
          </w:p>
        </w:tc>
      </w:tr>
      <w:tr w:rsidR="00A06E20" w:rsidRPr="0042393A" w14:paraId="12A46512" w14:textId="77777777" w:rsidTr="00A06E20">
        <w:trPr>
          <w:trHeight w:hRule="exact" w:val="418"/>
        </w:trPr>
        <w:tc>
          <w:tcPr>
            <w:tcW w:w="553" w:type="pct"/>
          </w:tcPr>
          <w:p w14:paraId="777A1264" w14:textId="77777777" w:rsidR="00963047" w:rsidRPr="00BC5CD1" w:rsidRDefault="00963047" w:rsidP="00BC5CD1">
            <w:pPr>
              <w:pStyle w:val="BodyText"/>
              <w:tabs>
                <w:tab w:val="left" w:pos="360"/>
              </w:tabs>
              <w:rPr>
                <w:rFonts w:ascii="Arial" w:hAnsi="Arial" w:cs="Arial"/>
                <w:b/>
                <w:bCs/>
                <w:color w:val="000000"/>
                <w:szCs w:val="22"/>
              </w:rPr>
            </w:pPr>
            <w:r w:rsidRPr="00BC5CD1">
              <w:rPr>
                <w:rFonts w:ascii="Arial" w:hAnsi="Arial" w:cs="Arial"/>
                <w:b/>
                <w:bCs/>
                <w:szCs w:val="22"/>
              </w:rPr>
              <w:t>3</w:t>
            </w:r>
            <w:r w:rsidRPr="00BC5CD1">
              <w:rPr>
                <w:rFonts w:ascii="Arial" w:eastAsia="Calibri" w:hAnsi="Arial" w:cs="Arial"/>
                <w:b/>
                <w:bCs/>
                <w:color w:val="000000" w:themeColor="text1"/>
                <w:szCs w:val="22"/>
              </w:rPr>
              <w:t>–</w:t>
            </w:r>
            <w:r w:rsidRPr="00BC5CD1">
              <w:rPr>
                <w:rFonts w:ascii="Arial" w:hAnsi="Arial" w:cs="Arial"/>
                <w:b/>
                <w:bCs/>
                <w:szCs w:val="22"/>
              </w:rPr>
              <w:t>5</w:t>
            </w:r>
          </w:p>
        </w:tc>
        <w:tc>
          <w:tcPr>
            <w:tcW w:w="589" w:type="pct"/>
            <w:vAlign w:val="bottom"/>
          </w:tcPr>
          <w:p w14:paraId="212076CC" w14:textId="77777777"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b/>
                <w:bCs/>
                <w:color w:val="000000"/>
                <w:szCs w:val="22"/>
              </w:rPr>
              <w:t>Total</w:t>
            </w:r>
          </w:p>
        </w:tc>
        <w:tc>
          <w:tcPr>
            <w:tcW w:w="643" w:type="pct"/>
            <w:vAlign w:val="bottom"/>
          </w:tcPr>
          <w:p w14:paraId="757A3C4F" w14:textId="6E404C7C"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543</w:t>
            </w:r>
          </w:p>
        </w:tc>
        <w:tc>
          <w:tcPr>
            <w:tcW w:w="643" w:type="pct"/>
            <w:vAlign w:val="bottom"/>
          </w:tcPr>
          <w:p w14:paraId="6D68987C" w14:textId="277E4B56"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47</w:t>
            </w:r>
          </w:p>
        </w:tc>
        <w:tc>
          <w:tcPr>
            <w:tcW w:w="643" w:type="pct"/>
            <w:vAlign w:val="bottom"/>
          </w:tcPr>
          <w:p w14:paraId="60AEBB90" w14:textId="14070BF3"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20</w:t>
            </w:r>
          </w:p>
        </w:tc>
        <w:tc>
          <w:tcPr>
            <w:tcW w:w="643" w:type="pct"/>
            <w:vAlign w:val="bottom"/>
          </w:tcPr>
          <w:p w14:paraId="2A5E8085" w14:textId="63F38F0D"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16</w:t>
            </w:r>
          </w:p>
        </w:tc>
        <w:tc>
          <w:tcPr>
            <w:tcW w:w="643" w:type="pct"/>
            <w:vAlign w:val="bottom"/>
          </w:tcPr>
          <w:p w14:paraId="067535CD" w14:textId="350F2561"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9</w:t>
            </w:r>
          </w:p>
        </w:tc>
        <w:tc>
          <w:tcPr>
            <w:tcW w:w="643" w:type="pct"/>
            <w:vAlign w:val="bottom"/>
          </w:tcPr>
          <w:p w14:paraId="599DB7E3" w14:textId="48FC0313"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8</w:t>
            </w:r>
          </w:p>
        </w:tc>
      </w:tr>
      <w:tr w:rsidR="00A06E20" w:rsidRPr="0042393A" w14:paraId="0A0AA668" w14:textId="77777777" w:rsidTr="00A06E20">
        <w:trPr>
          <w:trHeight w:hRule="exact" w:val="418"/>
        </w:trPr>
        <w:tc>
          <w:tcPr>
            <w:tcW w:w="553" w:type="pct"/>
            <w:vAlign w:val="center"/>
          </w:tcPr>
          <w:p w14:paraId="47C622B4"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172E31F4" w14:textId="77777777"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1</w:t>
            </w:r>
          </w:p>
        </w:tc>
        <w:tc>
          <w:tcPr>
            <w:tcW w:w="643" w:type="pct"/>
            <w:vAlign w:val="bottom"/>
          </w:tcPr>
          <w:p w14:paraId="623F19F5" w14:textId="33C3123B"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12</w:t>
            </w:r>
          </w:p>
        </w:tc>
        <w:tc>
          <w:tcPr>
            <w:tcW w:w="643" w:type="pct"/>
            <w:vAlign w:val="bottom"/>
          </w:tcPr>
          <w:p w14:paraId="29D3AE50" w14:textId="331CF351"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58</w:t>
            </w:r>
          </w:p>
        </w:tc>
        <w:tc>
          <w:tcPr>
            <w:tcW w:w="643" w:type="pct"/>
            <w:vAlign w:val="bottom"/>
          </w:tcPr>
          <w:p w14:paraId="38D2F287" w14:textId="6D621615"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33</w:t>
            </w:r>
          </w:p>
        </w:tc>
        <w:tc>
          <w:tcPr>
            <w:tcW w:w="643" w:type="pct"/>
            <w:vAlign w:val="bottom"/>
          </w:tcPr>
          <w:p w14:paraId="0FAEF91E" w14:textId="11C3DA04"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0</w:t>
            </w:r>
          </w:p>
        </w:tc>
        <w:tc>
          <w:tcPr>
            <w:tcW w:w="643" w:type="pct"/>
            <w:vAlign w:val="bottom"/>
          </w:tcPr>
          <w:p w14:paraId="46979FBB" w14:textId="2119CDA3" w:rsidR="00963047" w:rsidRPr="00BC5CD1" w:rsidRDefault="00963047" w:rsidP="00963047">
            <w:pPr>
              <w:pStyle w:val="BodyText"/>
              <w:tabs>
                <w:tab w:val="left" w:pos="360"/>
              </w:tabs>
              <w:jc w:val="center"/>
              <w:rPr>
                <w:rFonts w:ascii="Arial" w:hAnsi="Arial" w:cs="Arial"/>
                <w:b/>
                <w:bCs/>
                <w:szCs w:val="22"/>
              </w:rPr>
            </w:pPr>
            <w:r w:rsidRPr="00BC5CD1">
              <w:rPr>
                <w:rFonts w:ascii="Arial" w:hAnsi="Arial" w:cs="Arial"/>
                <w:color w:val="000000"/>
                <w:szCs w:val="22"/>
              </w:rPr>
              <w:t>8</w:t>
            </w:r>
          </w:p>
        </w:tc>
        <w:tc>
          <w:tcPr>
            <w:tcW w:w="643" w:type="pct"/>
            <w:vAlign w:val="bottom"/>
          </w:tcPr>
          <w:p w14:paraId="41D7ACBD" w14:textId="070EC34D"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1AD43DDE" w14:textId="77777777" w:rsidTr="00A06E20">
        <w:trPr>
          <w:trHeight w:hRule="exact" w:val="418"/>
        </w:trPr>
        <w:tc>
          <w:tcPr>
            <w:tcW w:w="553" w:type="pct"/>
          </w:tcPr>
          <w:p w14:paraId="559E8BCB"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3E65C470"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w:t>
            </w:r>
          </w:p>
        </w:tc>
        <w:tc>
          <w:tcPr>
            <w:tcW w:w="643" w:type="pct"/>
            <w:vAlign w:val="bottom"/>
          </w:tcPr>
          <w:p w14:paraId="612DC06C" w14:textId="5D9F2B89"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12</w:t>
            </w:r>
          </w:p>
        </w:tc>
        <w:tc>
          <w:tcPr>
            <w:tcW w:w="643" w:type="pct"/>
            <w:vAlign w:val="bottom"/>
          </w:tcPr>
          <w:p w14:paraId="333BD0DE" w14:textId="78AF326E"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58</w:t>
            </w:r>
          </w:p>
        </w:tc>
        <w:tc>
          <w:tcPr>
            <w:tcW w:w="643" w:type="pct"/>
            <w:vAlign w:val="bottom"/>
          </w:tcPr>
          <w:p w14:paraId="18C8A221" w14:textId="66F6154B"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8</w:t>
            </w:r>
          </w:p>
        </w:tc>
        <w:tc>
          <w:tcPr>
            <w:tcW w:w="643" w:type="pct"/>
            <w:vAlign w:val="bottom"/>
          </w:tcPr>
          <w:p w14:paraId="6400786B" w14:textId="218F7B56"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17</w:t>
            </w:r>
          </w:p>
        </w:tc>
        <w:tc>
          <w:tcPr>
            <w:tcW w:w="643" w:type="pct"/>
            <w:vAlign w:val="bottom"/>
          </w:tcPr>
          <w:p w14:paraId="01189610" w14:textId="75F2A00E"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17</w:t>
            </w:r>
          </w:p>
        </w:tc>
        <w:tc>
          <w:tcPr>
            <w:tcW w:w="643" w:type="pct"/>
            <w:vAlign w:val="bottom"/>
          </w:tcPr>
          <w:p w14:paraId="27419A96" w14:textId="5C671AD1"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0E124C6D" w14:textId="77777777" w:rsidTr="00A06E20">
        <w:trPr>
          <w:trHeight w:hRule="exact" w:val="418"/>
        </w:trPr>
        <w:tc>
          <w:tcPr>
            <w:tcW w:w="553" w:type="pct"/>
          </w:tcPr>
          <w:p w14:paraId="5B5636AA"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157C051E"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w:t>
            </w:r>
          </w:p>
        </w:tc>
        <w:tc>
          <w:tcPr>
            <w:tcW w:w="643" w:type="pct"/>
            <w:vAlign w:val="bottom"/>
          </w:tcPr>
          <w:p w14:paraId="51DD1A87" w14:textId="3E561943"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22</w:t>
            </w:r>
          </w:p>
        </w:tc>
        <w:tc>
          <w:tcPr>
            <w:tcW w:w="643" w:type="pct"/>
            <w:vAlign w:val="bottom"/>
          </w:tcPr>
          <w:p w14:paraId="2A4F8396" w14:textId="742E952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55</w:t>
            </w:r>
          </w:p>
        </w:tc>
        <w:tc>
          <w:tcPr>
            <w:tcW w:w="643" w:type="pct"/>
            <w:vAlign w:val="bottom"/>
          </w:tcPr>
          <w:p w14:paraId="4777E377" w14:textId="099BCD38"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14</w:t>
            </w:r>
          </w:p>
        </w:tc>
        <w:tc>
          <w:tcPr>
            <w:tcW w:w="643" w:type="pct"/>
            <w:vAlign w:val="bottom"/>
          </w:tcPr>
          <w:p w14:paraId="5D5E1B21" w14:textId="187B4858"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23</w:t>
            </w:r>
          </w:p>
        </w:tc>
        <w:tc>
          <w:tcPr>
            <w:tcW w:w="643" w:type="pct"/>
            <w:vAlign w:val="bottom"/>
          </w:tcPr>
          <w:p w14:paraId="7E43A517" w14:textId="77F341FA"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9</w:t>
            </w:r>
          </w:p>
        </w:tc>
        <w:tc>
          <w:tcPr>
            <w:tcW w:w="643" w:type="pct"/>
            <w:vAlign w:val="bottom"/>
          </w:tcPr>
          <w:p w14:paraId="042156F9" w14:textId="7A7CA67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0</w:t>
            </w:r>
          </w:p>
        </w:tc>
      </w:tr>
      <w:tr w:rsidR="00A06E20" w:rsidRPr="0042393A" w14:paraId="7AFC0115" w14:textId="77777777" w:rsidTr="00A06E20">
        <w:trPr>
          <w:trHeight w:hRule="exact" w:val="418"/>
        </w:trPr>
        <w:tc>
          <w:tcPr>
            <w:tcW w:w="553" w:type="pct"/>
          </w:tcPr>
          <w:p w14:paraId="6F0AAD63"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07AAAD39"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4</w:t>
            </w:r>
          </w:p>
        </w:tc>
        <w:tc>
          <w:tcPr>
            <w:tcW w:w="643" w:type="pct"/>
            <w:vAlign w:val="bottom"/>
          </w:tcPr>
          <w:p w14:paraId="39C419BB" w14:textId="006F3912" w:rsidR="00963047" w:rsidRPr="00BC5CD1" w:rsidRDefault="62B67DE6" w:rsidP="00963047">
            <w:pPr>
              <w:pStyle w:val="BodyText"/>
              <w:tabs>
                <w:tab w:val="left" w:pos="360"/>
              </w:tabs>
              <w:jc w:val="center"/>
              <w:rPr>
                <w:rFonts w:ascii="Arial" w:hAnsi="Arial" w:cs="Arial"/>
                <w:color w:val="000000"/>
              </w:rPr>
            </w:pPr>
            <w:r w:rsidRPr="4702E272">
              <w:rPr>
                <w:rFonts w:ascii="Arial" w:hAnsi="Arial" w:cs="Arial"/>
                <w:color w:val="000000" w:themeColor="text1"/>
              </w:rPr>
              <w:t>-</w:t>
            </w:r>
          </w:p>
        </w:tc>
        <w:tc>
          <w:tcPr>
            <w:tcW w:w="643" w:type="pct"/>
            <w:vAlign w:val="bottom"/>
          </w:tcPr>
          <w:p w14:paraId="331BF35A" w14:textId="31CCAC60" w:rsidR="00963047" w:rsidRPr="00BC5CD1" w:rsidRDefault="73892B66"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5253840F" w14:textId="4193AE18" w:rsidR="00963047" w:rsidRPr="00BC5CD1" w:rsidRDefault="7AB906E7"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68FE0E69" w14:textId="13F47C71" w:rsidR="00963047" w:rsidRPr="00BC5CD1" w:rsidRDefault="79BD80FF"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757BBF9D" w14:textId="6C126672" w:rsidR="00963047" w:rsidRPr="00BC5CD1" w:rsidRDefault="00E6D858"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2772D256" w14:textId="4B261663" w:rsidR="00963047" w:rsidRPr="00BC5CD1" w:rsidRDefault="434E54DB"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r>
      <w:tr w:rsidR="00A06E20" w:rsidRPr="0042393A" w14:paraId="121C6CFC" w14:textId="77777777" w:rsidTr="00A06E20">
        <w:trPr>
          <w:trHeight w:hRule="exact" w:val="418"/>
        </w:trPr>
        <w:tc>
          <w:tcPr>
            <w:tcW w:w="553" w:type="pct"/>
          </w:tcPr>
          <w:p w14:paraId="30C28CA6"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329A8643"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5</w:t>
            </w:r>
          </w:p>
        </w:tc>
        <w:tc>
          <w:tcPr>
            <w:tcW w:w="643" w:type="pct"/>
            <w:vAlign w:val="bottom"/>
          </w:tcPr>
          <w:p w14:paraId="6D1D7687" w14:textId="7EB04962"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24</w:t>
            </w:r>
          </w:p>
        </w:tc>
        <w:tc>
          <w:tcPr>
            <w:tcW w:w="643" w:type="pct"/>
            <w:vAlign w:val="bottom"/>
          </w:tcPr>
          <w:p w14:paraId="1E59101B" w14:textId="020820C0"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25</w:t>
            </w:r>
          </w:p>
        </w:tc>
        <w:tc>
          <w:tcPr>
            <w:tcW w:w="643" w:type="pct"/>
            <w:vAlign w:val="bottom"/>
          </w:tcPr>
          <w:p w14:paraId="59CBA769" w14:textId="17FAF951"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38</w:t>
            </w:r>
          </w:p>
        </w:tc>
        <w:tc>
          <w:tcPr>
            <w:tcW w:w="643" w:type="pct"/>
            <w:vAlign w:val="bottom"/>
          </w:tcPr>
          <w:p w14:paraId="74E24B8C" w14:textId="40FF9C8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13</w:t>
            </w:r>
          </w:p>
        </w:tc>
        <w:tc>
          <w:tcPr>
            <w:tcW w:w="643" w:type="pct"/>
            <w:vAlign w:val="bottom"/>
          </w:tcPr>
          <w:p w14:paraId="287922FC" w14:textId="3D39053D"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13</w:t>
            </w:r>
          </w:p>
        </w:tc>
        <w:tc>
          <w:tcPr>
            <w:tcW w:w="643" w:type="pct"/>
            <w:vAlign w:val="bottom"/>
          </w:tcPr>
          <w:p w14:paraId="4A3FF164" w14:textId="034A1B3C"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13</w:t>
            </w:r>
          </w:p>
        </w:tc>
      </w:tr>
      <w:tr w:rsidR="00A06E20" w:rsidRPr="0042393A" w14:paraId="706EEB19" w14:textId="77777777" w:rsidTr="00A06E20">
        <w:trPr>
          <w:trHeight w:hRule="exact" w:val="418"/>
        </w:trPr>
        <w:tc>
          <w:tcPr>
            <w:tcW w:w="553" w:type="pct"/>
          </w:tcPr>
          <w:p w14:paraId="678DC959"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szCs w:val="22"/>
              </w:rPr>
              <w:t>6</w:t>
            </w:r>
            <w:r w:rsidRPr="00BC5CD1">
              <w:rPr>
                <w:rFonts w:ascii="Arial" w:eastAsia="Calibri" w:hAnsi="Arial" w:cs="Arial"/>
                <w:color w:val="000000" w:themeColor="text1"/>
                <w:szCs w:val="22"/>
              </w:rPr>
              <w:t>–</w:t>
            </w:r>
            <w:r w:rsidRPr="00BC5CD1">
              <w:rPr>
                <w:rFonts w:ascii="Arial" w:hAnsi="Arial" w:cs="Arial"/>
                <w:szCs w:val="22"/>
              </w:rPr>
              <w:t>8</w:t>
            </w:r>
          </w:p>
        </w:tc>
        <w:tc>
          <w:tcPr>
            <w:tcW w:w="589" w:type="pct"/>
            <w:vAlign w:val="bottom"/>
          </w:tcPr>
          <w:p w14:paraId="45725850"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6</w:t>
            </w:r>
          </w:p>
        </w:tc>
        <w:tc>
          <w:tcPr>
            <w:tcW w:w="643" w:type="pct"/>
            <w:vAlign w:val="bottom"/>
          </w:tcPr>
          <w:p w14:paraId="4EB2CE00" w14:textId="4BFC315B"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266</w:t>
            </w:r>
          </w:p>
        </w:tc>
        <w:tc>
          <w:tcPr>
            <w:tcW w:w="643" w:type="pct"/>
            <w:vAlign w:val="bottom"/>
          </w:tcPr>
          <w:p w14:paraId="3C95C724" w14:textId="0CDD0C4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33</w:t>
            </w:r>
          </w:p>
        </w:tc>
        <w:tc>
          <w:tcPr>
            <w:tcW w:w="643" w:type="pct"/>
            <w:vAlign w:val="bottom"/>
          </w:tcPr>
          <w:p w14:paraId="5905948E" w14:textId="123B5D3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18</w:t>
            </w:r>
          </w:p>
        </w:tc>
        <w:tc>
          <w:tcPr>
            <w:tcW w:w="643" w:type="pct"/>
            <w:vAlign w:val="bottom"/>
          </w:tcPr>
          <w:p w14:paraId="4620FBAE" w14:textId="29244F4B"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20</w:t>
            </w:r>
          </w:p>
        </w:tc>
        <w:tc>
          <w:tcPr>
            <w:tcW w:w="643" w:type="pct"/>
            <w:vAlign w:val="bottom"/>
          </w:tcPr>
          <w:p w14:paraId="7A6411DB" w14:textId="4F8ACB5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15</w:t>
            </w:r>
          </w:p>
        </w:tc>
        <w:tc>
          <w:tcPr>
            <w:tcW w:w="643" w:type="pct"/>
            <w:vAlign w:val="bottom"/>
          </w:tcPr>
          <w:p w14:paraId="6C0E01FB" w14:textId="4D0387B1"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14</w:t>
            </w:r>
          </w:p>
        </w:tc>
      </w:tr>
      <w:tr w:rsidR="00A06E20" w:rsidRPr="0042393A" w14:paraId="7FF87F01" w14:textId="77777777" w:rsidTr="00A06E20">
        <w:trPr>
          <w:trHeight w:hRule="exact" w:val="418"/>
        </w:trPr>
        <w:tc>
          <w:tcPr>
            <w:tcW w:w="553" w:type="pct"/>
          </w:tcPr>
          <w:p w14:paraId="6A3E1418" w14:textId="77777777" w:rsidR="00963047" w:rsidRPr="00BC5CD1" w:rsidRDefault="00963047" w:rsidP="00BC5CD1">
            <w:pPr>
              <w:pStyle w:val="BodyText"/>
              <w:tabs>
                <w:tab w:val="left" w:pos="360"/>
              </w:tabs>
              <w:rPr>
                <w:rFonts w:ascii="Arial" w:hAnsi="Arial" w:cs="Arial"/>
                <w:b/>
                <w:bCs/>
                <w:color w:val="000000"/>
                <w:szCs w:val="22"/>
              </w:rPr>
            </w:pPr>
            <w:r w:rsidRPr="00BC5CD1">
              <w:rPr>
                <w:rFonts w:ascii="Arial" w:hAnsi="Arial" w:cs="Arial"/>
                <w:b/>
                <w:bCs/>
                <w:szCs w:val="22"/>
              </w:rPr>
              <w:t>6</w:t>
            </w:r>
            <w:r w:rsidRPr="00BC5CD1">
              <w:rPr>
                <w:rFonts w:ascii="Arial" w:eastAsia="Calibri" w:hAnsi="Arial" w:cs="Arial"/>
                <w:b/>
                <w:bCs/>
                <w:color w:val="000000" w:themeColor="text1"/>
                <w:szCs w:val="22"/>
              </w:rPr>
              <w:t>–</w:t>
            </w:r>
            <w:r w:rsidRPr="00BC5CD1">
              <w:rPr>
                <w:rFonts w:ascii="Arial" w:hAnsi="Arial" w:cs="Arial"/>
                <w:b/>
                <w:bCs/>
                <w:szCs w:val="22"/>
              </w:rPr>
              <w:t>8</w:t>
            </w:r>
          </w:p>
        </w:tc>
        <w:tc>
          <w:tcPr>
            <w:tcW w:w="589" w:type="pct"/>
            <w:vAlign w:val="bottom"/>
          </w:tcPr>
          <w:p w14:paraId="6A95B9DA" w14:textId="77777777"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b/>
                <w:bCs/>
                <w:color w:val="000000"/>
                <w:szCs w:val="22"/>
              </w:rPr>
              <w:t>Total</w:t>
            </w:r>
          </w:p>
        </w:tc>
        <w:tc>
          <w:tcPr>
            <w:tcW w:w="643" w:type="pct"/>
            <w:vAlign w:val="bottom"/>
          </w:tcPr>
          <w:p w14:paraId="0D07D7EF" w14:textId="24FE5A89"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345</w:t>
            </w:r>
          </w:p>
        </w:tc>
        <w:tc>
          <w:tcPr>
            <w:tcW w:w="643" w:type="pct"/>
            <w:vAlign w:val="bottom"/>
          </w:tcPr>
          <w:p w14:paraId="00F3A958" w14:textId="172C4E1F"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36</w:t>
            </w:r>
          </w:p>
        </w:tc>
        <w:tc>
          <w:tcPr>
            <w:tcW w:w="643" w:type="pct"/>
            <w:vAlign w:val="bottom"/>
          </w:tcPr>
          <w:p w14:paraId="1EB44D51" w14:textId="0A73B0B8"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19</w:t>
            </w:r>
          </w:p>
        </w:tc>
        <w:tc>
          <w:tcPr>
            <w:tcW w:w="643" w:type="pct"/>
            <w:vAlign w:val="bottom"/>
          </w:tcPr>
          <w:p w14:paraId="0606E6AF" w14:textId="7102B3D4"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19</w:t>
            </w:r>
          </w:p>
        </w:tc>
        <w:tc>
          <w:tcPr>
            <w:tcW w:w="643" w:type="pct"/>
            <w:vAlign w:val="bottom"/>
          </w:tcPr>
          <w:p w14:paraId="51CC86C7" w14:textId="1AA72B03"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14</w:t>
            </w:r>
          </w:p>
        </w:tc>
        <w:tc>
          <w:tcPr>
            <w:tcW w:w="643" w:type="pct"/>
            <w:vAlign w:val="bottom"/>
          </w:tcPr>
          <w:p w14:paraId="2E5B4F28" w14:textId="1B79624E"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12</w:t>
            </w:r>
          </w:p>
        </w:tc>
      </w:tr>
      <w:tr w:rsidR="00A06E20" w:rsidRPr="0042393A" w14:paraId="6E992059" w14:textId="77777777" w:rsidTr="00A06E20">
        <w:trPr>
          <w:trHeight w:hRule="exact" w:val="418"/>
        </w:trPr>
        <w:tc>
          <w:tcPr>
            <w:tcW w:w="553" w:type="pct"/>
            <w:vAlign w:val="center"/>
          </w:tcPr>
          <w:p w14:paraId="7B2D4285"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lastRenderedPageBreak/>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125DDD95"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w:t>
            </w:r>
          </w:p>
        </w:tc>
        <w:tc>
          <w:tcPr>
            <w:tcW w:w="643" w:type="pct"/>
            <w:vAlign w:val="bottom"/>
          </w:tcPr>
          <w:p w14:paraId="360A5AF2" w14:textId="48CEDFB3" w:rsidR="00963047" w:rsidRPr="00BC5CD1" w:rsidRDefault="5BE63C45" w:rsidP="00963047">
            <w:pPr>
              <w:pStyle w:val="BodyText"/>
              <w:tabs>
                <w:tab w:val="left" w:pos="360"/>
              </w:tabs>
              <w:jc w:val="center"/>
              <w:rPr>
                <w:rFonts w:ascii="Arial" w:hAnsi="Arial" w:cs="Arial"/>
                <w:color w:val="000000"/>
              </w:rPr>
            </w:pPr>
            <w:r w:rsidRPr="4702E272">
              <w:rPr>
                <w:rFonts w:ascii="Arial" w:hAnsi="Arial" w:cs="Arial"/>
                <w:color w:val="000000" w:themeColor="text1"/>
              </w:rPr>
              <w:t>-</w:t>
            </w:r>
          </w:p>
        </w:tc>
        <w:tc>
          <w:tcPr>
            <w:tcW w:w="643" w:type="pct"/>
            <w:vAlign w:val="bottom"/>
          </w:tcPr>
          <w:p w14:paraId="464FCA22" w14:textId="72C4BDF5" w:rsidR="00963047" w:rsidRPr="00BC5CD1" w:rsidRDefault="1A81FAE3"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7E0A5A7B" w14:textId="2B278386" w:rsidR="00963047" w:rsidRPr="00BC5CD1" w:rsidRDefault="2C099EA0"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6E3E229B" w14:textId="17BD64B9" w:rsidR="00963047" w:rsidRPr="00BC5CD1" w:rsidRDefault="295F4874"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60C2934F" w14:textId="5DB3EC02" w:rsidR="00963047" w:rsidRPr="00BC5CD1" w:rsidRDefault="630232A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239A3968" w14:textId="6F100824" w:rsidR="00963047" w:rsidRPr="00BC5CD1" w:rsidRDefault="4E914FA1"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r>
      <w:tr w:rsidR="00A06E20" w:rsidRPr="0042393A" w14:paraId="5CD7C423" w14:textId="77777777" w:rsidTr="00A06E20">
        <w:trPr>
          <w:trHeight w:hRule="exact" w:val="418"/>
        </w:trPr>
        <w:tc>
          <w:tcPr>
            <w:tcW w:w="553" w:type="pct"/>
          </w:tcPr>
          <w:p w14:paraId="037AE0CF"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1C0F1D06"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w:t>
            </w:r>
          </w:p>
        </w:tc>
        <w:tc>
          <w:tcPr>
            <w:tcW w:w="643" w:type="pct"/>
            <w:vAlign w:val="bottom"/>
          </w:tcPr>
          <w:p w14:paraId="0AD92F06" w14:textId="5FB5342F"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18</w:t>
            </w:r>
          </w:p>
        </w:tc>
        <w:tc>
          <w:tcPr>
            <w:tcW w:w="643" w:type="pct"/>
            <w:vAlign w:val="bottom"/>
          </w:tcPr>
          <w:p w14:paraId="48EDA35D" w14:textId="1DE1F2FB"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44</w:t>
            </w:r>
          </w:p>
        </w:tc>
        <w:tc>
          <w:tcPr>
            <w:tcW w:w="643" w:type="pct"/>
            <w:vAlign w:val="bottom"/>
          </w:tcPr>
          <w:p w14:paraId="5FA10ABD" w14:textId="61E38DF3"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28</w:t>
            </w:r>
          </w:p>
        </w:tc>
        <w:tc>
          <w:tcPr>
            <w:tcW w:w="643" w:type="pct"/>
            <w:vAlign w:val="bottom"/>
          </w:tcPr>
          <w:p w14:paraId="4025DA57" w14:textId="64F09CB1"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11</w:t>
            </w:r>
          </w:p>
        </w:tc>
        <w:tc>
          <w:tcPr>
            <w:tcW w:w="643" w:type="pct"/>
            <w:vAlign w:val="bottom"/>
          </w:tcPr>
          <w:p w14:paraId="073601BE" w14:textId="50FFECAA"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6</w:t>
            </w:r>
          </w:p>
        </w:tc>
        <w:tc>
          <w:tcPr>
            <w:tcW w:w="643" w:type="pct"/>
            <w:vAlign w:val="bottom"/>
          </w:tcPr>
          <w:p w14:paraId="3DED8A19" w14:textId="5F1CE956"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11</w:t>
            </w:r>
          </w:p>
        </w:tc>
      </w:tr>
      <w:tr w:rsidR="00A06E20" w:rsidRPr="0042393A" w14:paraId="1A2FF863" w14:textId="77777777" w:rsidTr="00A06E20">
        <w:trPr>
          <w:trHeight w:hRule="exact" w:val="418"/>
        </w:trPr>
        <w:tc>
          <w:tcPr>
            <w:tcW w:w="553" w:type="pct"/>
          </w:tcPr>
          <w:p w14:paraId="5C8C517F"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0E1F6CBA"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w:t>
            </w:r>
          </w:p>
        </w:tc>
        <w:tc>
          <w:tcPr>
            <w:tcW w:w="643" w:type="pct"/>
            <w:vAlign w:val="bottom"/>
          </w:tcPr>
          <w:p w14:paraId="669ACB26" w14:textId="459FEA1B"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27</w:t>
            </w:r>
          </w:p>
        </w:tc>
        <w:tc>
          <w:tcPr>
            <w:tcW w:w="643" w:type="pct"/>
            <w:vAlign w:val="bottom"/>
          </w:tcPr>
          <w:p w14:paraId="5B7057C1" w14:textId="00333D66"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44</w:t>
            </w:r>
          </w:p>
        </w:tc>
        <w:tc>
          <w:tcPr>
            <w:tcW w:w="643" w:type="pct"/>
            <w:vAlign w:val="bottom"/>
          </w:tcPr>
          <w:p w14:paraId="7FE376FA" w14:textId="71C98D86"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22</w:t>
            </w:r>
          </w:p>
        </w:tc>
        <w:tc>
          <w:tcPr>
            <w:tcW w:w="643" w:type="pct"/>
            <w:vAlign w:val="bottom"/>
          </w:tcPr>
          <w:p w14:paraId="54585C4A" w14:textId="7DB831AD"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30</w:t>
            </w:r>
          </w:p>
        </w:tc>
        <w:tc>
          <w:tcPr>
            <w:tcW w:w="643" w:type="pct"/>
            <w:vAlign w:val="bottom"/>
          </w:tcPr>
          <w:p w14:paraId="5CD96C4E" w14:textId="0527149F"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4</w:t>
            </w:r>
          </w:p>
        </w:tc>
        <w:tc>
          <w:tcPr>
            <w:tcW w:w="643" w:type="pct"/>
            <w:vAlign w:val="bottom"/>
          </w:tcPr>
          <w:p w14:paraId="1C1CDBFB" w14:textId="733077CF" w:rsidR="00963047" w:rsidRPr="00BC5CD1" w:rsidRDefault="6880237D" w:rsidP="5295226D">
            <w:pPr>
              <w:pStyle w:val="BodyText"/>
              <w:tabs>
                <w:tab w:val="left" w:pos="360"/>
              </w:tabs>
              <w:jc w:val="center"/>
              <w:rPr>
                <w:rFonts w:ascii="Arial" w:hAnsi="Arial" w:cs="Arial"/>
                <w:color w:val="000000"/>
              </w:rPr>
            </w:pPr>
            <w:r w:rsidRPr="5295226D">
              <w:rPr>
                <w:rFonts w:ascii="Arial" w:hAnsi="Arial" w:cs="Arial"/>
                <w:color w:val="000000" w:themeColor="text1"/>
              </w:rPr>
              <w:t>0</w:t>
            </w:r>
          </w:p>
        </w:tc>
      </w:tr>
      <w:tr w:rsidR="00A06E20" w:rsidRPr="0042393A" w14:paraId="19A37729" w14:textId="77777777" w:rsidTr="00A06E20">
        <w:trPr>
          <w:trHeight w:hRule="exact" w:val="418"/>
        </w:trPr>
        <w:tc>
          <w:tcPr>
            <w:tcW w:w="553" w:type="pct"/>
          </w:tcPr>
          <w:p w14:paraId="3D58BD64"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10666D7D"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4</w:t>
            </w:r>
          </w:p>
        </w:tc>
        <w:tc>
          <w:tcPr>
            <w:tcW w:w="643" w:type="pct"/>
            <w:vAlign w:val="bottom"/>
          </w:tcPr>
          <w:p w14:paraId="448304D0" w14:textId="7B5BE045" w:rsidR="00963047" w:rsidRPr="00BC5CD1" w:rsidRDefault="51987A6E" w:rsidP="00963047">
            <w:pPr>
              <w:pStyle w:val="BodyText"/>
              <w:tabs>
                <w:tab w:val="left" w:pos="360"/>
              </w:tabs>
              <w:jc w:val="center"/>
              <w:rPr>
                <w:rFonts w:ascii="Arial" w:hAnsi="Arial" w:cs="Arial"/>
                <w:color w:val="000000"/>
              </w:rPr>
            </w:pPr>
            <w:r w:rsidRPr="4702E272">
              <w:rPr>
                <w:rFonts w:ascii="Arial" w:hAnsi="Arial" w:cs="Arial"/>
                <w:color w:val="000000" w:themeColor="text1"/>
              </w:rPr>
              <w:t>-</w:t>
            </w:r>
          </w:p>
        </w:tc>
        <w:tc>
          <w:tcPr>
            <w:tcW w:w="643" w:type="pct"/>
            <w:vAlign w:val="bottom"/>
          </w:tcPr>
          <w:p w14:paraId="715C8670" w14:textId="346F1BC2" w:rsidR="00963047" w:rsidRPr="00BC5CD1" w:rsidRDefault="28B8795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059E5F97" w14:textId="66FBC2BB" w:rsidR="00963047" w:rsidRPr="00BC5CD1" w:rsidRDefault="28B8795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27C5E2B9" w14:textId="09398E2C" w:rsidR="00963047" w:rsidRPr="00BC5CD1" w:rsidRDefault="28B8795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6D9795E4" w14:textId="7EAB7AAB" w:rsidR="00963047" w:rsidRPr="00BC5CD1" w:rsidRDefault="28B8795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c>
          <w:tcPr>
            <w:tcW w:w="643" w:type="pct"/>
            <w:vAlign w:val="bottom"/>
          </w:tcPr>
          <w:p w14:paraId="6B5E3EFE" w14:textId="64940D81" w:rsidR="00963047" w:rsidRPr="00BC5CD1" w:rsidRDefault="28B8795C" w:rsidP="00963047">
            <w:pPr>
              <w:pStyle w:val="BodyText"/>
              <w:tabs>
                <w:tab w:val="left" w:pos="360"/>
              </w:tabs>
              <w:jc w:val="center"/>
              <w:rPr>
                <w:rFonts w:ascii="Arial" w:hAnsi="Arial" w:cs="Arial"/>
                <w:color w:val="000000"/>
              </w:rPr>
            </w:pPr>
            <w:r w:rsidRPr="5295226D">
              <w:rPr>
                <w:rFonts w:ascii="Arial" w:hAnsi="Arial" w:cs="Arial"/>
                <w:color w:val="000000" w:themeColor="text1"/>
              </w:rPr>
              <w:t>-</w:t>
            </w:r>
          </w:p>
        </w:tc>
      </w:tr>
      <w:tr w:rsidR="00A06E20" w:rsidRPr="0042393A" w14:paraId="69CFF40F" w14:textId="77777777" w:rsidTr="00A06E20">
        <w:trPr>
          <w:trHeight w:hRule="exact" w:val="418"/>
        </w:trPr>
        <w:tc>
          <w:tcPr>
            <w:tcW w:w="553" w:type="pct"/>
          </w:tcPr>
          <w:p w14:paraId="2F1F0E20"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556DBE3C"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5</w:t>
            </w:r>
          </w:p>
        </w:tc>
        <w:tc>
          <w:tcPr>
            <w:tcW w:w="643" w:type="pct"/>
            <w:vAlign w:val="bottom"/>
          </w:tcPr>
          <w:p w14:paraId="6E27F11D" w14:textId="440D4C2A"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24</w:t>
            </w:r>
          </w:p>
        </w:tc>
        <w:tc>
          <w:tcPr>
            <w:tcW w:w="643" w:type="pct"/>
            <w:vAlign w:val="bottom"/>
          </w:tcPr>
          <w:p w14:paraId="0D59E644" w14:textId="1A7D7994"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38</w:t>
            </w:r>
          </w:p>
        </w:tc>
        <w:tc>
          <w:tcPr>
            <w:tcW w:w="643" w:type="pct"/>
            <w:vAlign w:val="bottom"/>
          </w:tcPr>
          <w:p w14:paraId="4CE37493" w14:textId="3405858F"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17</w:t>
            </w:r>
          </w:p>
        </w:tc>
        <w:tc>
          <w:tcPr>
            <w:tcW w:w="643" w:type="pct"/>
            <w:vAlign w:val="bottom"/>
          </w:tcPr>
          <w:p w14:paraId="4CFC1C3E" w14:textId="7EF5E46F"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25</w:t>
            </w:r>
          </w:p>
        </w:tc>
        <w:tc>
          <w:tcPr>
            <w:tcW w:w="643" w:type="pct"/>
            <w:vAlign w:val="bottom"/>
          </w:tcPr>
          <w:p w14:paraId="7ED4657D" w14:textId="349877AE"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13</w:t>
            </w:r>
          </w:p>
        </w:tc>
        <w:tc>
          <w:tcPr>
            <w:tcW w:w="643" w:type="pct"/>
            <w:vAlign w:val="bottom"/>
          </w:tcPr>
          <w:p w14:paraId="35466CFD" w14:textId="01AA04A9"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8</w:t>
            </w:r>
          </w:p>
        </w:tc>
      </w:tr>
      <w:tr w:rsidR="00A06E20" w:rsidRPr="0042393A" w14:paraId="2B0EA98B" w14:textId="77777777" w:rsidTr="00A06E20">
        <w:trPr>
          <w:trHeight w:hRule="exact" w:val="418"/>
        </w:trPr>
        <w:tc>
          <w:tcPr>
            <w:tcW w:w="553" w:type="pct"/>
          </w:tcPr>
          <w:p w14:paraId="69D2CE98" w14:textId="77777777" w:rsidR="00963047" w:rsidRPr="00BC5CD1" w:rsidRDefault="00963047" w:rsidP="00BC5CD1">
            <w:pPr>
              <w:pStyle w:val="BodyText"/>
              <w:tabs>
                <w:tab w:val="left" w:pos="360"/>
              </w:tabs>
              <w:rPr>
                <w:rFonts w:ascii="Arial" w:hAnsi="Arial" w:cs="Arial"/>
                <w:color w:val="000000"/>
                <w:szCs w:val="22"/>
              </w:rPr>
            </w:pPr>
            <w:r w:rsidRPr="00BC5CD1">
              <w:rPr>
                <w:rFonts w:ascii="Arial" w:hAnsi="Arial" w:cs="Arial"/>
                <w:color w:val="000000"/>
                <w:szCs w:val="22"/>
              </w:rPr>
              <w:t>9</w:t>
            </w:r>
            <w:r w:rsidRPr="00BC5CD1">
              <w:rPr>
                <w:rFonts w:ascii="Arial" w:eastAsia="Calibri" w:hAnsi="Arial" w:cs="Arial"/>
                <w:color w:val="000000" w:themeColor="text1"/>
                <w:szCs w:val="22"/>
              </w:rPr>
              <w:t>–</w:t>
            </w:r>
            <w:r w:rsidRPr="00BC5CD1">
              <w:rPr>
                <w:rFonts w:ascii="Arial" w:hAnsi="Arial" w:cs="Arial"/>
                <w:color w:val="000000"/>
                <w:szCs w:val="22"/>
              </w:rPr>
              <w:t>12</w:t>
            </w:r>
          </w:p>
        </w:tc>
        <w:tc>
          <w:tcPr>
            <w:tcW w:w="589" w:type="pct"/>
            <w:vAlign w:val="bottom"/>
          </w:tcPr>
          <w:p w14:paraId="574C93AE" w14:textId="77777777"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6</w:t>
            </w:r>
          </w:p>
        </w:tc>
        <w:tc>
          <w:tcPr>
            <w:tcW w:w="643" w:type="pct"/>
            <w:vAlign w:val="bottom"/>
          </w:tcPr>
          <w:p w14:paraId="2FCA5AB8" w14:textId="4D2FC1FF"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311</w:t>
            </w:r>
          </w:p>
        </w:tc>
        <w:tc>
          <w:tcPr>
            <w:tcW w:w="643" w:type="pct"/>
            <w:vAlign w:val="bottom"/>
          </w:tcPr>
          <w:p w14:paraId="01071CE3" w14:textId="5AADE6A6"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33</w:t>
            </w:r>
          </w:p>
        </w:tc>
        <w:tc>
          <w:tcPr>
            <w:tcW w:w="643" w:type="pct"/>
            <w:vAlign w:val="bottom"/>
          </w:tcPr>
          <w:p w14:paraId="08EBF45B" w14:textId="52E19976"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17</w:t>
            </w:r>
          </w:p>
        </w:tc>
        <w:tc>
          <w:tcPr>
            <w:tcW w:w="643" w:type="pct"/>
            <w:vAlign w:val="bottom"/>
          </w:tcPr>
          <w:p w14:paraId="5F09E9E6" w14:textId="3A496DC3"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15</w:t>
            </w:r>
          </w:p>
        </w:tc>
        <w:tc>
          <w:tcPr>
            <w:tcW w:w="643" w:type="pct"/>
            <w:vAlign w:val="bottom"/>
          </w:tcPr>
          <w:p w14:paraId="1A5F13A8" w14:textId="58340F2C"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14</w:t>
            </w:r>
          </w:p>
        </w:tc>
        <w:tc>
          <w:tcPr>
            <w:tcW w:w="643" w:type="pct"/>
            <w:vAlign w:val="bottom"/>
          </w:tcPr>
          <w:p w14:paraId="4C81CFD3" w14:textId="728168CF" w:rsidR="00963047" w:rsidRPr="00BC5CD1" w:rsidRDefault="00963047" w:rsidP="00963047">
            <w:pPr>
              <w:pStyle w:val="BodyText"/>
              <w:tabs>
                <w:tab w:val="left" w:pos="360"/>
              </w:tabs>
              <w:jc w:val="center"/>
              <w:rPr>
                <w:rFonts w:ascii="Arial" w:hAnsi="Arial" w:cs="Arial"/>
                <w:color w:val="000000"/>
                <w:szCs w:val="22"/>
              </w:rPr>
            </w:pPr>
            <w:r w:rsidRPr="00BC5CD1">
              <w:rPr>
                <w:rFonts w:ascii="Arial" w:hAnsi="Arial" w:cs="Arial"/>
                <w:color w:val="000000"/>
                <w:szCs w:val="22"/>
              </w:rPr>
              <w:t>21</w:t>
            </w:r>
          </w:p>
        </w:tc>
      </w:tr>
      <w:tr w:rsidR="00A06E20" w:rsidRPr="0042393A" w14:paraId="6B00CB25" w14:textId="77777777" w:rsidTr="00A06E20">
        <w:trPr>
          <w:trHeight w:hRule="exact" w:val="418"/>
        </w:trPr>
        <w:tc>
          <w:tcPr>
            <w:tcW w:w="553" w:type="pct"/>
          </w:tcPr>
          <w:p w14:paraId="6C8B15CE" w14:textId="77777777" w:rsidR="00963047" w:rsidRPr="00BC5CD1" w:rsidRDefault="00963047" w:rsidP="00BC5CD1">
            <w:pPr>
              <w:pStyle w:val="BodyText"/>
              <w:tabs>
                <w:tab w:val="left" w:pos="360"/>
              </w:tabs>
              <w:rPr>
                <w:rFonts w:ascii="Arial" w:hAnsi="Arial" w:cs="Arial"/>
                <w:b/>
                <w:bCs/>
                <w:color w:val="000000"/>
                <w:szCs w:val="22"/>
              </w:rPr>
            </w:pPr>
            <w:r w:rsidRPr="00BC5CD1">
              <w:rPr>
                <w:rFonts w:ascii="Arial" w:hAnsi="Arial" w:cs="Arial"/>
                <w:b/>
                <w:bCs/>
                <w:color w:val="000000"/>
                <w:szCs w:val="22"/>
              </w:rPr>
              <w:t>9</w:t>
            </w:r>
            <w:r w:rsidRPr="00BC5CD1">
              <w:rPr>
                <w:rFonts w:ascii="Arial" w:eastAsia="Calibri" w:hAnsi="Arial" w:cs="Arial"/>
                <w:b/>
                <w:bCs/>
                <w:color w:val="000000" w:themeColor="text1"/>
                <w:szCs w:val="22"/>
              </w:rPr>
              <w:t>–</w:t>
            </w:r>
            <w:r w:rsidRPr="00BC5CD1">
              <w:rPr>
                <w:rFonts w:ascii="Arial" w:hAnsi="Arial" w:cs="Arial"/>
                <w:b/>
                <w:bCs/>
                <w:color w:val="000000"/>
                <w:szCs w:val="22"/>
              </w:rPr>
              <w:t>12</w:t>
            </w:r>
          </w:p>
        </w:tc>
        <w:tc>
          <w:tcPr>
            <w:tcW w:w="589" w:type="pct"/>
            <w:vAlign w:val="bottom"/>
          </w:tcPr>
          <w:p w14:paraId="2ED077A6" w14:textId="77777777"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b/>
                <w:bCs/>
                <w:color w:val="000000"/>
                <w:szCs w:val="22"/>
              </w:rPr>
              <w:t>Total</w:t>
            </w:r>
          </w:p>
        </w:tc>
        <w:tc>
          <w:tcPr>
            <w:tcW w:w="643" w:type="pct"/>
            <w:vAlign w:val="bottom"/>
          </w:tcPr>
          <w:p w14:paraId="0E8ADFDE" w14:textId="3C322C34"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394</w:t>
            </w:r>
          </w:p>
        </w:tc>
        <w:tc>
          <w:tcPr>
            <w:tcW w:w="643" w:type="pct"/>
            <w:vAlign w:val="bottom"/>
          </w:tcPr>
          <w:p w14:paraId="00BB02D9" w14:textId="5C765DDF"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35</w:t>
            </w:r>
          </w:p>
        </w:tc>
        <w:tc>
          <w:tcPr>
            <w:tcW w:w="643" w:type="pct"/>
            <w:vAlign w:val="bottom"/>
          </w:tcPr>
          <w:p w14:paraId="2168DEFA" w14:textId="33C92DE4"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18</w:t>
            </w:r>
          </w:p>
        </w:tc>
        <w:tc>
          <w:tcPr>
            <w:tcW w:w="643" w:type="pct"/>
            <w:vAlign w:val="bottom"/>
          </w:tcPr>
          <w:p w14:paraId="4F3EF3BD" w14:textId="2E0499FF"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16</w:t>
            </w:r>
          </w:p>
        </w:tc>
        <w:tc>
          <w:tcPr>
            <w:tcW w:w="643" w:type="pct"/>
            <w:vAlign w:val="bottom"/>
          </w:tcPr>
          <w:p w14:paraId="3D19739D" w14:textId="6036F754"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12</w:t>
            </w:r>
          </w:p>
        </w:tc>
        <w:tc>
          <w:tcPr>
            <w:tcW w:w="643" w:type="pct"/>
            <w:vAlign w:val="bottom"/>
          </w:tcPr>
          <w:p w14:paraId="14751705" w14:textId="699ECDDA" w:rsidR="00963047" w:rsidRPr="00BC5CD1" w:rsidRDefault="00963047" w:rsidP="00963047">
            <w:pPr>
              <w:pStyle w:val="BodyText"/>
              <w:tabs>
                <w:tab w:val="left" w:pos="360"/>
              </w:tabs>
              <w:jc w:val="center"/>
              <w:rPr>
                <w:rFonts w:ascii="Arial" w:hAnsi="Arial" w:cs="Arial"/>
                <w:b/>
                <w:bCs/>
                <w:color w:val="000000"/>
                <w:szCs w:val="22"/>
              </w:rPr>
            </w:pPr>
            <w:r w:rsidRPr="00BC5CD1">
              <w:rPr>
                <w:rFonts w:ascii="Arial" w:hAnsi="Arial" w:cs="Arial"/>
                <w:color w:val="000000"/>
                <w:szCs w:val="22"/>
              </w:rPr>
              <w:t>18</w:t>
            </w:r>
          </w:p>
        </w:tc>
      </w:tr>
      <w:tr w:rsidR="00A06E20" w:rsidRPr="0042393A" w14:paraId="4E690B54" w14:textId="77777777" w:rsidTr="00A06E20">
        <w:trPr>
          <w:trHeight w:hRule="exact" w:val="418"/>
        </w:trPr>
        <w:tc>
          <w:tcPr>
            <w:tcW w:w="553" w:type="pct"/>
            <w:vAlign w:val="center"/>
          </w:tcPr>
          <w:p w14:paraId="187E2A5A" w14:textId="77777777" w:rsidR="00963047" w:rsidRPr="00BC5CD1" w:rsidRDefault="00963047" w:rsidP="0042393A">
            <w:pPr>
              <w:pStyle w:val="BodyText"/>
              <w:tabs>
                <w:tab w:val="left" w:pos="360"/>
              </w:tabs>
              <w:rPr>
                <w:rFonts w:ascii="Arial" w:hAnsi="Arial" w:cs="Arial"/>
                <w:b/>
                <w:bCs/>
                <w:color w:val="000000"/>
                <w:szCs w:val="22"/>
              </w:rPr>
            </w:pPr>
            <w:r w:rsidRPr="00BC5CD1">
              <w:rPr>
                <w:rFonts w:ascii="Arial" w:hAnsi="Arial" w:cs="Arial"/>
                <w:b/>
                <w:bCs/>
                <w:color w:val="000000"/>
                <w:szCs w:val="22"/>
              </w:rPr>
              <w:t>All Grades</w:t>
            </w:r>
          </w:p>
        </w:tc>
        <w:tc>
          <w:tcPr>
            <w:tcW w:w="589" w:type="pct"/>
            <w:vAlign w:val="center"/>
          </w:tcPr>
          <w:p w14:paraId="3B2B855A" w14:textId="77777777" w:rsidR="00963047" w:rsidRPr="00BC5CD1" w:rsidRDefault="00963047" w:rsidP="00963047">
            <w:pPr>
              <w:pStyle w:val="BodyText"/>
              <w:tabs>
                <w:tab w:val="left" w:pos="360"/>
              </w:tabs>
              <w:rPr>
                <w:rFonts w:ascii="Arial" w:hAnsi="Arial" w:cs="Arial"/>
                <w:b/>
                <w:bCs/>
                <w:color w:val="000000"/>
                <w:szCs w:val="22"/>
              </w:rPr>
            </w:pPr>
            <w:r w:rsidRPr="00BC5CD1">
              <w:rPr>
                <w:rFonts w:ascii="Arial" w:hAnsi="Arial" w:cs="Arial"/>
                <w:b/>
                <w:bCs/>
                <w:color w:val="000000"/>
                <w:szCs w:val="22"/>
              </w:rPr>
              <w:t>Grand Total</w:t>
            </w:r>
          </w:p>
        </w:tc>
        <w:tc>
          <w:tcPr>
            <w:tcW w:w="643" w:type="pct"/>
            <w:vAlign w:val="bottom"/>
          </w:tcPr>
          <w:p w14:paraId="0FA7B28D" w14:textId="6BD69530"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1,950</w:t>
            </w:r>
          </w:p>
        </w:tc>
        <w:tc>
          <w:tcPr>
            <w:tcW w:w="643" w:type="pct"/>
            <w:vAlign w:val="bottom"/>
          </w:tcPr>
          <w:p w14:paraId="2F79916F" w14:textId="43FC1F9C"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47</w:t>
            </w:r>
          </w:p>
        </w:tc>
        <w:tc>
          <w:tcPr>
            <w:tcW w:w="643" w:type="pct"/>
            <w:vAlign w:val="bottom"/>
          </w:tcPr>
          <w:p w14:paraId="65CD0A5E" w14:textId="47F25E7E"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18</w:t>
            </w:r>
          </w:p>
        </w:tc>
        <w:tc>
          <w:tcPr>
            <w:tcW w:w="643" w:type="pct"/>
            <w:vAlign w:val="bottom"/>
          </w:tcPr>
          <w:p w14:paraId="06139716" w14:textId="0194A268"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16</w:t>
            </w:r>
          </w:p>
        </w:tc>
        <w:tc>
          <w:tcPr>
            <w:tcW w:w="643" w:type="pct"/>
            <w:vAlign w:val="bottom"/>
          </w:tcPr>
          <w:p w14:paraId="3897DFCA" w14:textId="37BB4462"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10</w:t>
            </w:r>
          </w:p>
        </w:tc>
        <w:tc>
          <w:tcPr>
            <w:tcW w:w="643" w:type="pct"/>
            <w:vAlign w:val="bottom"/>
          </w:tcPr>
          <w:p w14:paraId="35711616" w14:textId="0C4C04EE" w:rsidR="00963047" w:rsidRPr="006501AC" w:rsidRDefault="00963047" w:rsidP="00963047">
            <w:pPr>
              <w:pStyle w:val="BodyText"/>
              <w:tabs>
                <w:tab w:val="left" w:pos="360"/>
              </w:tabs>
              <w:jc w:val="center"/>
              <w:rPr>
                <w:rFonts w:ascii="Arial" w:hAnsi="Arial" w:cs="Arial"/>
                <w:b/>
                <w:bCs/>
                <w:color w:val="000000"/>
                <w:szCs w:val="22"/>
              </w:rPr>
            </w:pPr>
            <w:r w:rsidRPr="006501AC">
              <w:rPr>
                <w:rFonts w:ascii="Arial" w:hAnsi="Arial" w:cs="Arial"/>
                <w:b/>
                <w:bCs/>
                <w:color w:val="000000"/>
                <w:szCs w:val="22"/>
              </w:rPr>
              <w:t>10</w:t>
            </w:r>
          </w:p>
        </w:tc>
      </w:tr>
    </w:tbl>
    <w:p w14:paraId="76112E31" w14:textId="77777777" w:rsidR="001A60A5" w:rsidRPr="003B6C5F" w:rsidRDefault="001A60A5" w:rsidP="007C7599">
      <w:pPr>
        <w:rPr>
          <w:rFonts w:cs="Arial"/>
          <w:b/>
        </w:rPr>
      </w:pPr>
    </w:p>
    <w:p w14:paraId="183F4E6E" w14:textId="77777777" w:rsidR="007C7599" w:rsidRPr="003B6C5F" w:rsidRDefault="007C7599" w:rsidP="007C7599">
      <w:pPr>
        <w:rPr>
          <w:rFonts w:cs="Arial"/>
          <w:i/>
          <w:iCs/>
        </w:rPr>
      </w:pPr>
    </w:p>
    <w:p w14:paraId="4FB08FA0" w14:textId="77777777" w:rsidR="007C7599" w:rsidRPr="003B6C5F" w:rsidRDefault="007C7599" w:rsidP="007C7599">
      <w:pPr>
        <w:rPr>
          <w:rFonts w:cs="Arial"/>
        </w:rPr>
      </w:pPr>
    </w:p>
    <w:p w14:paraId="0DE942F2" w14:textId="77777777" w:rsidR="007C7599" w:rsidRPr="003B6C5F" w:rsidRDefault="007C7599" w:rsidP="007C7599">
      <w:pPr>
        <w:rPr>
          <w:rFonts w:cs="Arial"/>
          <w:i/>
          <w:iCs/>
        </w:rPr>
        <w:sectPr w:rsidR="007C7599" w:rsidRPr="003B6C5F" w:rsidSect="007C7599">
          <w:footerReference w:type="default" r:id="rId42"/>
          <w:footnotePr>
            <w:pos w:val="beneathText"/>
          </w:footnotePr>
          <w:type w:val="nextColumn"/>
          <w:pgSz w:w="15840" w:h="12240" w:orient="landscape" w:code="1"/>
          <w:pgMar w:top="1224" w:right="1440" w:bottom="720" w:left="1440" w:header="720" w:footer="544" w:gutter="0"/>
          <w:cols w:space="720"/>
          <w:docGrid w:linePitch="360"/>
        </w:sectPr>
      </w:pPr>
    </w:p>
    <w:p w14:paraId="2093B952" w14:textId="538D2F58" w:rsidR="007C7599" w:rsidRPr="003B6C5F" w:rsidRDefault="007C7599" w:rsidP="007C7599">
      <w:pPr>
        <w:rPr>
          <w:rFonts w:cs="Arial"/>
          <w:i/>
          <w:iCs/>
        </w:rPr>
      </w:pPr>
      <w:r w:rsidRPr="003B6C5F">
        <w:rPr>
          <w:rFonts w:cs="Arial"/>
          <w:i/>
          <w:iCs/>
        </w:rPr>
        <w:lastRenderedPageBreak/>
        <w:t>Ready to Reclassify</w:t>
      </w:r>
    </w:p>
    <w:p w14:paraId="5E3948F7" w14:textId="308EBB7E" w:rsidR="007C7599" w:rsidRPr="003B6C5F" w:rsidRDefault="4FDED588" w:rsidP="007C7599">
      <w:pPr>
        <w:rPr>
          <w:rFonts w:cs="Arial"/>
        </w:rPr>
      </w:pPr>
      <w:r w:rsidRPr="5295226D">
        <w:rPr>
          <w:rFonts w:cs="Arial"/>
          <w:lang w:eastAsia="zh-CN"/>
        </w:rPr>
        <w:t xml:space="preserve">Students with an overall ACCESS proficiency level of 4.2 or higher and a literacy proficiency level of 3.9 or higher are ready to be reclassified as FELs. Similarly, students taking Alternate ACCESS </w:t>
      </w:r>
      <w:r w:rsidR="1F2ECC3C" w:rsidRPr="5295226D">
        <w:rPr>
          <w:rFonts w:cs="Arial"/>
          <w:lang w:eastAsia="zh-CN"/>
        </w:rPr>
        <w:t xml:space="preserve">are </w:t>
      </w:r>
      <w:r w:rsidRPr="5295226D">
        <w:rPr>
          <w:rFonts w:cs="Arial"/>
          <w:lang w:eastAsia="zh-CN"/>
        </w:rPr>
        <w:t>eligible to reclassify as FELs if they m</w:t>
      </w:r>
      <w:r w:rsidR="0E210D54" w:rsidRPr="5295226D">
        <w:rPr>
          <w:rFonts w:cs="Arial"/>
          <w:lang w:eastAsia="zh-CN"/>
        </w:rPr>
        <w:t>e</w:t>
      </w:r>
      <w:r w:rsidRPr="5295226D">
        <w:rPr>
          <w:rFonts w:cs="Arial"/>
          <w:lang w:eastAsia="zh-CN"/>
        </w:rPr>
        <w:t xml:space="preserve">et the </w:t>
      </w:r>
      <w:r w:rsidR="2753898E" w:rsidRPr="5295226D">
        <w:rPr>
          <w:rFonts w:cs="Arial"/>
          <w:lang w:eastAsia="zh-CN"/>
        </w:rPr>
        <w:t xml:space="preserve">Alternate </w:t>
      </w:r>
      <w:r w:rsidR="1F2ECC3C" w:rsidRPr="5295226D">
        <w:rPr>
          <w:rFonts w:cs="Arial"/>
          <w:lang w:eastAsia="zh-CN"/>
        </w:rPr>
        <w:t>ACCESS for ELLs (2013</w:t>
      </w:r>
      <w:r w:rsidR="457E9268" w:rsidRPr="5295226D">
        <w:rPr>
          <w:rFonts w:cs="Arial"/>
          <w:lang w:eastAsia="zh-CN"/>
        </w:rPr>
        <w:t>–</w:t>
      </w:r>
      <w:r w:rsidRPr="5295226D">
        <w:rPr>
          <w:rFonts w:cs="Arial"/>
          <w:lang w:eastAsia="zh-CN"/>
        </w:rPr>
        <w:t>2023</w:t>
      </w:r>
      <w:r w:rsidR="1F2ECC3C" w:rsidRPr="5295226D">
        <w:rPr>
          <w:rFonts w:cs="Arial"/>
          <w:lang w:eastAsia="zh-CN"/>
        </w:rPr>
        <w:t>)</w:t>
      </w:r>
      <w:r w:rsidRPr="5295226D">
        <w:rPr>
          <w:rFonts w:cs="Arial"/>
          <w:lang w:eastAsia="zh-CN"/>
        </w:rPr>
        <w:t xml:space="preserve"> test equivalent of an overall level of P2 or greater. </w:t>
      </w:r>
      <w:r w:rsidR="233E6CAB" w:rsidRPr="5295226D">
        <w:rPr>
          <w:rFonts w:cs="Arial"/>
          <w:lang w:eastAsia="zh-CN"/>
        </w:rPr>
        <w:t xml:space="preserve">These </w:t>
      </w:r>
      <w:r w:rsidRPr="5295226D">
        <w:rPr>
          <w:rFonts w:cs="Arial"/>
          <w:lang w:eastAsia="zh-CN"/>
        </w:rPr>
        <w:t xml:space="preserve">students must also receive a score of 12 on the </w:t>
      </w:r>
      <w:hyperlink r:id="rId43">
        <w:r w:rsidRPr="5295226D">
          <w:rPr>
            <w:rStyle w:val="Hyperlink"/>
            <w:rFonts w:cs="Arial"/>
          </w:rPr>
          <w:t>English Language Observation Form</w:t>
        </w:r>
      </w:hyperlink>
      <w:r w:rsidRPr="5295226D">
        <w:rPr>
          <w:rFonts w:cs="Arial"/>
          <w:lang w:eastAsia="zh-CN"/>
        </w:rPr>
        <w:t xml:space="preserve"> from both their special education teacher and their ESL teacher</w:t>
      </w:r>
      <w:r w:rsidR="233E6CAB" w:rsidRPr="5295226D">
        <w:rPr>
          <w:rFonts w:cs="Arial"/>
          <w:lang w:eastAsia="zh-CN"/>
        </w:rPr>
        <w:t xml:space="preserve"> in order to reclassify</w:t>
      </w:r>
      <w:r w:rsidRPr="5295226D">
        <w:rPr>
          <w:rFonts w:cs="Arial"/>
          <w:lang w:eastAsia="zh-CN"/>
        </w:rPr>
        <w:t xml:space="preserve">. </w:t>
      </w:r>
      <w:r w:rsidRPr="5295226D">
        <w:rPr>
          <w:rFonts w:cs="Arial"/>
        </w:rPr>
        <w:t xml:space="preserve">Table 10 shows the percentage of students whose </w:t>
      </w:r>
      <w:r w:rsidR="00DF746F">
        <w:rPr>
          <w:rFonts w:cs="Arial"/>
        </w:rPr>
        <w:t xml:space="preserve">WIDA </w:t>
      </w:r>
      <w:r w:rsidRPr="5295226D">
        <w:rPr>
          <w:rFonts w:cs="Arial"/>
        </w:rPr>
        <w:t xml:space="preserve">ACCESS and </w:t>
      </w:r>
      <w:r w:rsidR="00EC0391">
        <w:rPr>
          <w:rFonts w:cs="Arial"/>
        </w:rPr>
        <w:t xml:space="preserve">WIDA </w:t>
      </w:r>
      <w:r w:rsidRPr="5295226D">
        <w:rPr>
          <w:rFonts w:cs="Arial"/>
        </w:rPr>
        <w:t xml:space="preserve">Alternate ACCESS scores indicated </w:t>
      </w:r>
      <w:r w:rsidR="73E5731D" w:rsidRPr="5295226D">
        <w:rPr>
          <w:rFonts w:cs="Arial"/>
        </w:rPr>
        <w:t>that they attained</w:t>
      </w:r>
      <w:r w:rsidRPr="5295226D">
        <w:rPr>
          <w:rFonts w:cs="Arial"/>
        </w:rPr>
        <w:t xml:space="preserve"> English proficiency. In </w:t>
      </w:r>
      <w:r w:rsidR="233E6CAB" w:rsidRPr="5295226D">
        <w:rPr>
          <w:rFonts w:cs="Arial"/>
        </w:rPr>
        <w:t>2025</w:t>
      </w:r>
      <w:r w:rsidRPr="5295226D">
        <w:rPr>
          <w:rFonts w:cs="Arial"/>
        </w:rPr>
        <w:t xml:space="preserve">, </w:t>
      </w:r>
      <w:r w:rsidR="0E7BE95B" w:rsidRPr="5295226D">
        <w:rPr>
          <w:rFonts w:cs="Arial"/>
        </w:rPr>
        <w:t>13</w:t>
      </w:r>
      <w:r w:rsidRPr="5295226D">
        <w:rPr>
          <w:rFonts w:cs="Arial"/>
        </w:rPr>
        <w:t>.</w:t>
      </w:r>
      <w:r w:rsidR="0E7BE95B" w:rsidRPr="5295226D">
        <w:rPr>
          <w:rFonts w:cs="Arial"/>
        </w:rPr>
        <w:t>3</w:t>
      </w:r>
      <w:r w:rsidRPr="5295226D">
        <w:rPr>
          <w:rFonts w:cs="Arial"/>
        </w:rPr>
        <w:t xml:space="preserve">% of students taking </w:t>
      </w:r>
      <w:r w:rsidR="00DF746F">
        <w:rPr>
          <w:rFonts w:cs="Arial"/>
        </w:rPr>
        <w:t xml:space="preserve">WIDA </w:t>
      </w:r>
      <w:r w:rsidRPr="5295226D">
        <w:rPr>
          <w:rFonts w:cs="Arial"/>
        </w:rPr>
        <w:t xml:space="preserve">ACCESS and </w:t>
      </w:r>
      <w:r w:rsidR="00EC0391">
        <w:rPr>
          <w:rFonts w:cs="Arial"/>
        </w:rPr>
        <w:t xml:space="preserve">WIDA </w:t>
      </w:r>
      <w:r w:rsidRPr="5295226D">
        <w:rPr>
          <w:rFonts w:cs="Arial"/>
        </w:rPr>
        <w:t>Alternate ACCESS received scores indicating they were ready to exit EL status and reclassify as FELs</w:t>
      </w:r>
      <w:r w:rsidR="7C9DC74C" w:rsidRPr="5295226D">
        <w:rPr>
          <w:rFonts w:cs="Arial"/>
        </w:rPr>
        <w:t>,</w:t>
      </w:r>
      <w:r w:rsidR="0E7BE95B" w:rsidRPr="5295226D">
        <w:rPr>
          <w:rFonts w:cs="Arial"/>
        </w:rPr>
        <w:t xml:space="preserve"> compared to 12.6% in 2024.</w:t>
      </w:r>
    </w:p>
    <w:p w14:paraId="56B12530" w14:textId="77777777" w:rsidR="007C7599" w:rsidRPr="003B6C5F" w:rsidRDefault="007C7599" w:rsidP="007C7599">
      <w:pPr>
        <w:rPr>
          <w:rFonts w:cs="Arial"/>
          <w:b/>
        </w:rPr>
      </w:pPr>
    </w:p>
    <w:p w14:paraId="37DBC838" w14:textId="77777777" w:rsidR="00B24332" w:rsidRDefault="00B24332" w:rsidP="007C7599">
      <w:pPr>
        <w:rPr>
          <w:rFonts w:cs="Arial"/>
          <w:b/>
        </w:rPr>
        <w:sectPr w:rsidR="00B24332" w:rsidSect="007C7599">
          <w:footerReference w:type="default" r:id="rId44"/>
          <w:footnotePr>
            <w:pos w:val="beneathText"/>
          </w:footnotePr>
          <w:type w:val="nextColumn"/>
          <w:pgSz w:w="12240" w:h="15840" w:code="1"/>
          <w:pgMar w:top="1224" w:right="1440" w:bottom="720" w:left="1440" w:header="720" w:footer="544" w:gutter="0"/>
          <w:cols w:space="720"/>
          <w:docGrid w:linePitch="360"/>
        </w:sectPr>
      </w:pPr>
    </w:p>
    <w:p w14:paraId="61EF445D" w14:textId="2702310A" w:rsidR="007C7599" w:rsidRPr="003B6C5F" w:rsidRDefault="4FDED588" w:rsidP="00BC5CD1">
      <w:pPr>
        <w:rPr>
          <w:rFonts w:cs="Arial"/>
          <w:b/>
        </w:rPr>
      </w:pPr>
      <w:r w:rsidRPr="5295226D">
        <w:rPr>
          <w:rFonts w:cs="Arial"/>
          <w:b/>
          <w:bCs/>
        </w:rPr>
        <w:lastRenderedPageBreak/>
        <w:t xml:space="preserve">Table 10. 2024 and 2025 Percentage of Students Meeting </w:t>
      </w:r>
      <w:r w:rsidR="00DF746F">
        <w:rPr>
          <w:rFonts w:cs="Arial"/>
          <w:b/>
          <w:bCs/>
        </w:rPr>
        <w:t xml:space="preserve">WIDA </w:t>
      </w:r>
      <w:r w:rsidRPr="5295226D">
        <w:rPr>
          <w:rFonts w:cs="Arial"/>
          <w:b/>
          <w:bCs/>
        </w:rPr>
        <w:t>ACCESS Criteria for English Proficiency</w:t>
      </w:r>
      <w:r w:rsidR="438DAD68" w:rsidRPr="5295226D">
        <w:rPr>
          <w:rFonts w:cs="Arial"/>
          <w:b/>
          <w:bCs/>
        </w:rPr>
        <w:t xml:space="preserve"> by Test (ACCESS, A</w:t>
      </w:r>
      <w:r w:rsidR="4C9EF5FD" w:rsidRPr="5295226D">
        <w:rPr>
          <w:rFonts w:cs="Arial"/>
          <w:b/>
          <w:bCs/>
        </w:rPr>
        <w:t>lternate</w:t>
      </w:r>
      <w:r w:rsidR="009471F1">
        <w:rPr>
          <w:rFonts w:cs="Arial"/>
          <w:b/>
          <w:bCs/>
        </w:rPr>
        <w:t xml:space="preserve"> ACCESS</w:t>
      </w:r>
      <w:r w:rsidR="438DAD68" w:rsidRPr="5295226D">
        <w:rPr>
          <w:rFonts w:cs="Arial"/>
          <w:b/>
          <w:bCs/>
        </w:rPr>
        <w:t>, or Both) and Grade</w:t>
      </w:r>
    </w:p>
    <w:tbl>
      <w:tblPr>
        <w:tblStyle w:val="LightGrid1"/>
        <w:tblW w:w="4803" w:type="pct"/>
        <w:tblLayout w:type="fixed"/>
        <w:tblLook w:val="06A0" w:firstRow="1" w:lastRow="0" w:firstColumn="1" w:lastColumn="0" w:noHBand="1" w:noVBand="1"/>
      </w:tblPr>
      <w:tblGrid>
        <w:gridCol w:w="894"/>
        <w:gridCol w:w="1382"/>
        <w:gridCol w:w="1382"/>
        <w:gridCol w:w="1382"/>
        <w:gridCol w:w="1382"/>
        <w:gridCol w:w="1382"/>
        <w:gridCol w:w="1382"/>
        <w:gridCol w:w="1381"/>
        <w:gridCol w:w="1381"/>
        <w:gridCol w:w="1381"/>
      </w:tblGrid>
      <w:tr w:rsidR="008B6CCB" w:rsidRPr="00130E25" w14:paraId="5BAB0D66" w14:textId="77777777" w:rsidTr="529522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5" w:type="pct"/>
          </w:tcPr>
          <w:p w14:paraId="0D9ED52A" w14:textId="386FCF09" w:rsidR="00836087" w:rsidRPr="00F16A8E" w:rsidRDefault="0CA98D1B" w:rsidP="00F16A8E">
            <w:pPr>
              <w:spacing w:before="0" w:after="0"/>
              <w:rPr>
                <w:rFonts w:cs="Arial"/>
              </w:rPr>
            </w:pPr>
            <w:r w:rsidRPr="5295226D">
              <w:rPr>
                <w:rFonts w:cs="Arial"/>
              </w:rPr>
              <w:t>Grade</w:t>
            </w:r>
          </w:p>
        </w:tc>
        <w:tc>
          <w:tcPr>
            <w:tcW w:w="518" w:type="pct"/>
            <w:noWrap/>
          </w:tcPr>
          <w:p w14:paraId="2164537C" w14:textId="71A84CEE" w:rsidR="00836087" w:rsidRPr="00C72C02" w:rsidRDefault="106B9BDE"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 xml:space="preserve">2024 </w:t>
            </w:r>
            <w:r w:rsidR="7DD5DA91" w:rsidRPr="5295226D">
              <w:rPr>
                <w:rFonts w:cs="Arial"/>
              </w:rPr>
              <w:t>ACCESS</w:t>
            </w:r>
            <w:r w:rsidR="0CA98D1B" w:rsidRPr="5295226D">
              <w:rPr>
                <w:rFonts w:cs="Arial"/>
              </w:rPr>
              <w:t xml:space="preserve"> </w:t>
            </w:r>
            <w:r w:rsidR="234D7AAB" w:rsidRPr="5295226D">
              <w:rPr>
                <w:rFonts w:cs="Arial"/>
              </w:rPr>
              <w:t>(</w:t>
            </w:r>
            <w:r w:rsidR="571467E7" w:rsidRPr="5295226D">
              <w:rPr>
                <w:rFonts w:cs="Arial"/>
              </w:rPr>
              <w:t>Per.</w:t>
            </w:r>
            <w:r w:rsidR="234D7AAB" w:rsidRPr="5295226D">
              <w:rPr>
                <w:rFonts w:cs="Arial"/>
              </w:rPr>
              <w:t>)</w:t>
            </w:r>
            <w:r w:rsidR="0CA98D1B" w:rsidRPr="5295226D">
              <w:rPr>
                <w:rFonts w:cs="Arial"/>
              </w:rPr>
              <w:t xml:space="preserve"> </w:t>
            </w:r>
          </w:p>
        </w:tc>
        <w:tc>
          <w:tcPr>
            <w:tcW w:w="518" w:type="pct"/>
          </w:tcPr>
          <w:p w14:paraId="20E3861E" w14:textId="30F8C896" w:rsidR="00836087" w:rsidRPr="00F16A8E" w:rsidRDefault="106B9BDE"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 xml:space="preserve">2025  </w:t>
            </w:r>
            <w:r w:rsidR="7DD5DA91" w:rsidRPr="5295226D">
              <w:rPr>
                <w:rFonts w:cs="Arial"/>
              </w:rPr>
              <w:t>ACCESS</w:t>
            </w:r>
            <w:r w:rsidR="0CA98D1B" w:rsidRPr="5295226D">
              <w:rPr>
                <w:rFonts w:cs="Arial"/>
              </w:rPr>
              <w:t xml:space="preserve"> </w:t>
            </w:r>
            <w:r w:rsidR="234D7AAB" w:rsidRPr="5295226D">
              <w:rPr>
                <w:rFonts w:cs="Arial"/>
              </w:rPr>
              <w:t>(</w:t>
            </w:r>
            <w:r w:rsidR="079920E7" w:rsidRPr="5295226D">
              <w:rPr>
                <w:rFonts w:cs="Arial"/>
              </w:rPr>
              <w:t>Per.</w:t>
            </w:r>
            <w:r w:rsidR="234D7AAB" w:rsidRPr="5295226D">
              <w:rPr>
                <w:rFonts w:cs="Arial"/>
              </w:rPr>
              <w:t>)</w:t>
            </w:r>
          </w:p>
        </w:tc>
        <w:tc>
          <w:tcPr>
            <w:tcW w:w="518" w:type="pct"/>
          </w:tcPr>
          <w:p w14:paraId="539CE25C" w14:textId="2632D27C" w:rsidR="00836087" w:rsidRPr="00F16A8E" w:rsidRDefault="7DD5DA91"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ACCESS</w:t>
            </w:r>
            <w:r w:rsidR="0CA98D1B" w:rsidRPr="5295226D">
              <w:rPr>
                <w:rFonts w:cs="Arial"/>
              </w:rPr>
              <w:t xml:space="preserve"> Change</w:t>
            </w:r>
            <w:r w:rsidR="234D7AAB" w:rsidRPr="5295226D">
              <w:rPr>
                <w:rFonts w:cs="Arial"/>
              </w:rPr>
              <w:t xml:space="preserve"> (</w:t>
            </w:r>
            <w:r w:rsidR="71FB5B42" w:rsidRPr="5295226D">
              <w:rPr>
                <w:rFonts w:cs="Arial"/>
              </w:rPr>
              <w:t>Per.</w:t>
            </w:r>
            <w:r w:rsidR="234D7AAB" w:rsidRPr="5295226D">
              <w:rPr>
                <w:rFonts w:cs="Arial"/>
              </w:rPr>
              <w:t>)</w:t>
            </w:r>
          </w:p>
        </w:tc>
        <w:tc>
          <w:tcPr>
            <w:tcW w:w="518" w:type="pct"/>
            <w:noWrap/>
          </w:tcPr>
          <w:p w14:paraId="2AD00CD4" w14:textId="77777777" w:rsidR="00663ED6" w:rsidRDefault="0CA98D1B" w:rsidP="00B8509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2024</w:t>
            </w:r>
            <w:r w:rsidR="106B9BDE" w:rsidRPr="5295226D">
              <w:rPr>
                <w:rFonts w:cs="Arial"/>
              </w:rPr>
              <w:t xml:space="preserve"> </w:t>
            </w:r>
          </w:p>
          <w:p w14:paraId="4CBB4FA7" w14:textId="7825BF13" w:rsidR="0046569F" w:rsidRDefault="7DD5DA91" w:rsidP="00663ED6">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A</w:t>
            </w:r>
            <w:r w:rsidR="2BA26179" w:rsidRPr="5295226D">
              <w:rPr>
                <w:rFonts w:cs="Arial"/>
              </w:rPr>
              <w:t>lt</w:t>
            </w:r>
            <w:r w:rsidR="28C3D799" w:rsidRPr="5295226D">
              <w:rPr>
                <w:rFonts w:cs="Arial"/>
              </w:rPr>
              <w:t>ernate</w:t>
            </w:r>
            <w:r w:rsidR="00A06E20">
              <w:rPr>
                <w:rFonts w:cs="Arial"/>
              </w:rPr>
              <w:t xml:space="preserve"> </w:t>
            </w:r>
            <w:r w:rsidR="2BA26179" w:rsidRPr="5295226D">
              <w:rPr>
                <w:rFonts w:cs="Arial"/>
              </w:rPr>
              <w:t>ACCESS</w:t>
            </w:r>
          </w:p>
          <w:p w14:paraId="44A4C11F" w14:textId="105943C9" w:rsidR="00836087" w:rsidRPr="00663ED6" w:rsidRDefault="234D7AAB"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w:t>
            </w:r>
            <w:r w:rsidR="4DFC8B46" w:rsidRPr="5295226D">
              <w:rPr>
                <w:rFonts w:cs="Arial"/>
              </w:rPr>
              <w:t>Per.</w:t>
            </w:r>
            <w:r w:rsidRPr="5295226D">
              <w:rPr>
                <w:rFonts w:cs="Arial"/>
              </w:rPr>
              <w:t>)</w:t>
            </w:r>
          </w:p>
        </w:tc>
        <w:tc>
          <w:tcPr>
            <w:tcW w:w="518" w:type="pct"/>
          </w:tcPr>
          <w:p w14:paraId="14206F32" w14:textId="77777777" w:rsidR="00663ED6" w:rsidRDefault="0CA98D1B" w:rsidP="00B8509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2025</w:t>
            </w:r>
          </w:p>
          <w:p w14:paraId="161D50D1" w14:textId="4164529C" w:rsidR="0046569F" w:rsidRDefault="5C7C1692" w:rsidP="00663ED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Alt</w:t>
            </w:r>
            <w:r w:rsidR="3054742C" w:rsidRPr="5295226D">
              <w:rPr>
                <w:rFonts w:cs="Arial"/>
              </w:rPr>
              <w:t>ernate</w:t>
            </w:r>
            <w:r w:rsidR="00A06E20">
              <w:rPr>
                <w:rFonts w:cs="Arial"/>
              </w:rPr>
              <w:t xml:space="preserve"> </w:t>
            </w:r>
            <w:r w:rsidRPr="5295226D">
              <w:rPr>
                <w:rFonts w:cs="Arial"/>
              </w:rPr>
              <w:t>ACCESS</w:t>
            </w:r>
          </w:p>
          <w:p w14:paraId="7F918E63" w14:textId="3DB4AADA" w:rsidR="00836087" w:rsidRPr="00663ED6" w:rsidRDefault="234D7AAB"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 xml:space="preserve"> (</w:t>
            </w:r>
            <w:r w:rsidR="79F7234E" w:rsidRPr="5295226D">
              <w:rPr>
                <w:rFonts w:cs="Arial"/>
              </w:rPr>
              <w:t>Per.</w:t>
            </w:r>
            <w:r w:rsidRPr="5295226D">
              <w:rPr>
                <w:rFonts w:cs="Arial"/>
              </w:rPr>
              <w:t>)</w:t>
            </w:r>
          </w:p>
        </w:tc>
        <w:tc>
          <w:tcPr>
            <w:tcW w:w="518" w:type="pct"/>
          </w:tcPr>
          <w:p w14:paraId="0E105ACA" w14:textId="160BF85C" w:rsidR="00836087" w:rsidRPr="00F16A8E" w:rsidRDefault="7DD5DA91"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A</w:t>
            </w:r>
            <w:r w:rsidR="5C7C1692" w:rsidRPr="5295226D">
              <w:rPr>
                <w:rFonts w:cs="Arial"/>
              </w:rPr>
              <w:t>lt</w:t>
            </w:r>
            <w:r w:rsidR="51362703" w:rsidRPr="5295226D">
              <w:rPr>
                <w:rFonts w:cs="Arial"/>
              </w:rPr>
              <w:t>ernate</w:t>
            </w:r>
            <w:r w:rsidR="00A06E20">
              <w:rPr>
                <w:rFonts w:cs="Arial"/>
              </w:rPr>
              <w:t xml:space="preserve"> </w:t>
            </w:r>
            <w:r w:rsidR="5C7C1692" w:rsidRPr="5295226D">
              <w:rPr>
                <w:rFonts w:cs="Arial"/>
              </w:rPr>
              <w:t xml:space="preserve">ACCESS </w:t>
            </w:r>
            <w:r w:rsidR="0CA98D1B" w:rsidRPr="5295226D">
              <w:rPr>
                <w:rFonts w:cs="Arial"/>
              </w:rPr>
              <w:t>Change</w:t>
            </w:r>
            <w:r w:rsidR="234D7AAB" w:rsidRPr="5295226D">
              <w:rPr>
                <w:rFonts w:cs="Arial"/>
              </w:rPr>
              <w:t xml:space="preserve"> (</w:t>
            </w:r>
            <w:r w:rsidR="7019804C" w:rsidRPr="5295226D">
              <w:rPr>
                <w:rFonts w:cs="Arial"/>
              </w:rPr>
              <w:t>Per.</w:t>
            </w:r>
            <w:r w:rsidR="234D7AAB" w:rsidRPr="5295226D">
              <w:rPr>
                <w:rFonts w:cs="Arial"/>
              </w:rPr>
              <w:t>)</w:t>
            </w:r>
          </w:p>
        </w:tc>
        <w:tc>
          <w:tcPr>
            <w:tcW w:w="518" w:type="pct"/>
            <w:noWrap/>
          </w:tcPr>
          <w:p w14:paraId="454094AE" w14:textId="77777777" w:rsidR="0046569F" w:rsidRDefault="106B9BDE" w:rsidP="00B8509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 xml:space="preserve">2024 </w:t>
            </w:r>
            <w:r w:rsidR="7DD5DA91" w:rsidRPr="5295226D">
              <w:rPr>
                <w:rFonts w:cs="Arial"/>
              </w:rPr>
              <w:t>Both</w:t>
            </w:r>
            <w:r w:rsidR="29DD40CF" w:rsidRPr="5295226D">
              <w:rPr>
                <w:rFonts w:cs="Arial"/>
              </w:rPr>
              <w:t xml:space="preserve"> Tests</w:t>
            </w:r>
            <w:r w:rsidR="0CA98D1B" w:rsidRPr="5295226D">
              <w:rPr>
                <w:rFonts w:cs="Arial"/>
              </w:rPr>
              <w:t xml:space="preserve"> </w:t>
            </w:r>
          </w:p>
          <w:p w14:paraId="24779D60" w14:textId="251BF675" w:rsidR="00836087" w:rsidRPr="00F16A8E" w:rsidRDefault="234D7AAB"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w:t>
            </w:r>
            <w:r w:rsidR="16EB60F3" w:rsidRPr="5295226D">
              <w:rPr>
                <w:rFonts w:cs="Arial"/>
              </w:rPr>
              <w:t>Per.</w:t>
            </w:r>
            <w:r w:rsidRPr="5295226D">
              <w:rPr>
                <w:rFonts w:cs="Arial"/>
              </w:rPr>
              <w:t xml:space="preserve">) </w:t>
            </w:r>
            <w:r w:rsidR="0CA98D1B" w:rsidRPr="5295226D">
              <w:rPr>
                <w:rFonts w:cs="Arial"/>
              </w:rPr>
              <w:t xml:space="preserve"> </w:t>
            </w:r>
          </w:p>
        </w:tc>
        <w:tc>
          <w:tcPr>
            <w:tcW w:w="518" w:type="pct"/>
          </w:tcPr>
          <w:p w14:paraId="418D301D" w14:textId="77777777" w:rsidR="0046569F" w:rsidRDefault="106B9BDE" w:rsidP="00B8509E">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5295226D">
              <w:rPr>
                <w:rFonts w:cs="Arial"/>
              </w:rPr>
              <w:t xml:space="preserve">2025 </w:t>
            </w:r>
            <w:r w:rsidR="7DD5DA91" w:rsidRPr="5295226D">
              <w:rPr>
                <w:rFonts w:cs="Arial"/>
              </w:rPr>
              <w:t>Both</w:t>
            </w:r>
            <w:r w:rsidR="29DD40CF" w:rsidRPr="5295226D">
              <w:rPr>
                <w:rFonts w:cs="Arial"/>
              </w:rPr>
              <w:t xml:space="preserve"> Tests</w:t>
            </w:r>
            <w:r w:rsidR="0CA98D1B" w:rsidRPr="5295226D">
              <w:rPr>
                <w:rFonts w:cs="Arial"/>
              </w:rPr>
              <w:t xml:space="preserve"> </w:t>
            </w:r>
            <w:r w:rsidR="234D7AAB" w:rsidRPr="5295226D">
              <w:rPr>
                <w:rFonts w:cs="Arial"/>
              </w:rPr>
              <w:t xml:space="preserve"> </w:t>
            </w:r>
          </w:p>
          <w:p w14:paraId="1BDD22E0" w14:textId="257AE325" w:rsidR="00836087" w:rsidRPr="00F16A8E" w:rsidRDefault="234D7AAB"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w:t>
            </w:r>
            <w:r w:rsidR="1E7B04E8" w:rsidRPr="5295226D">
              <w:rPr>
                <w:rFonts w:cs="Arial"/>
              </w:rPr>
              <w:t>Per.</w:t>
            </w:r>
            <w:r w:rsidRPr="5295226D">
              <w:rPr>
                <w:rFonts w:cs="Arial"/>
              </w:rPr>
              <w:t>)</w:t>
            </w:r>
          </w:p>
        </w:tc>
        <w:tc>
          <w:tcPr>
            <w:tcW w:w="518" w:type="pct"/>
          </w:tcPr>
          <w:p w14:paraId="0D8FAB4B" w14:textId="05995548" w:rsidR="00836087" w:rsidRPr="00F16A8E" w:rsidRDefault="7DD5DA91" w:rsidP="00F16A8E">
            <w:pPr>
              <w:spacing w:before="0" w:after="0"/>
              <w:jc w:val="center"/>
              <w:cnfStyle w:val="100000000000" w:firstRow="1" w:lastRow="0" w:firstColumn="0" w:lastColumn="0" w:oddVBand="0" w:evenVBand="0" w:oddHBand="0" w:evenHBand="0" w:firstRowFirstColumn="0" w:firstRowLastColumn="0" w:lastRowFirstColumn="0" w:lastRowLastColumn="0"/>
              <w:rPr>
                <w:rFonts w:cs="Arial"/>
              </w:rPr>
            </w:pPr>
            <w:r w:rsidRPr="5295226D">
              <w:rPr>
                <w:rFonts w:cs="Arial"/>
              </w:rPr>
              <w:t>Both</w:t>
            </w:r>
            <w:r w:rsidR="29DD40CF" w:rsidRPr="5295226D">
              <w:rPr>
                <w:rFonts w:cs="Arial"/>
              </w:rPr>
              <w:t xml:space="preserve"> Tests</w:t>
            </w:r>
            <w:r w:rsidR="0CA98D1B" w:rsidRPr="5295226D">
              <w:rPr>
                <w:rFonts w:cs="Arial"/>
              </w:rPr>
              <w:t xml:space="preserve"> Change</w:t>
            </w:r>
            <w:r w:rsidR="234D7AAB" w:rsidRPr="5295226D">
              <w:rPr>
                <w:rFonts w:cs="Arial"/>
              </w:rPr>
              <w:t xml:space="preserve"> (</w:t>
            </w:r>
            <w:r w:rsidR="0A7ED4E3" w:rsidRPr="5295226D">
              <w:rPr>
                <w:rFonts w:cs="Arial"/>
              </w:rPr>
              <w:t>Per.</w:t>
            </w:r>
            <w:r w:rsidR="234D7AAB" w:rsidRPr="5295226D">
              <w:rPr>
                <w:rFonts w:cs="Arial"/>
              </w:rPr>
              <w:t>)</w:t>
            </w:r>
          </w:p>
        </w:tc>
      </w:tr>
      <w:tr w:rsidR="00C72C02" w:rsidRPr="00130E25" w14:paraId="7A2FA3BC"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18DB0D4E" w14:textId="77777777" w:rsidR="007C7599" w:rsidRPr="008665AD" w:rsidRDefault="007C7599" w:rsidP="00BC7995">
            <w:pPr>
              <w:spacing w:after="0"/>
              <w:rPr>
                <w:rFonts w:cs="Arial"/>
                <w:bCs w:val="0"/>
              </w:rPr>
            </w:pPr>
            <w:r w:rsidRPr="008665AD">
              <w:rPr>
                <w:rFonts w:cs="Arial"/>
                <w:bCs w:val="0"/>
              </w:rPr>
              <w:t>K</w:t>
            </w:r>
          </w:p>
        </w:tc>
        <w:tc>
          <w:tcPr>
            <w:tcW w:w="518" w:type="pct"/>
            <w:noWrap/>
          </w:tcPr>
          <w:p w14:paraId="269A1CB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2.5</w:t>
            </w:r>
          </w:p>
        </w:tc>
        <w:tc>
          <w:tcPr>
            <w:tcW w:w="518" w:type="pct"/>
          </w:tcPr>
          <w:p w14:paraId="014D495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2.2</w:t>
            </w:r>
          </w:p>
        </w:tc>
        <w:tc>
          <w:tcPr>
            <w:tcW w:w="518" w:type="pct"/>
          </w:tcPr>
          <w:p w14:paraId="0D04524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-0.3</w:t>
            </w:r>
          </w:p>
        </w:tc>
        <w:tc>
          <w:tcPr>
            <w:tcW w:w="518" w:type="pct"/>
            <w:noWrap/>
          </w:tcPr>
          <w:p w14:paraId="79D5FB7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2.8</w:t>
            </w:r>
          </w:p>
        </w:tc>
        <w:tc>
          <w:tcPr>
            <w:tcW w:w="518" w:type="pct"/>
          </w:tcPr>
          <w:p w14:paraId="211CB8A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4.8</w:t>
            </w:r>
          </w:p>
        </w:tc>
        <w:tc>
          <w:tcPr>
            <w:tcW w:w="518" w:type="pct"/>
          </w:tcPr>
          <w:p w14:paraId="65E45AD8" w14:textId="4F810143"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2</w:t>
            </w:r>
            <w:r w:rsidR="72FFDD05" w:rsidRPr="5295226D">
              <w:rPr>
                <w:rFonts w:cs="Arial"/>
                <w:color w:val="000000" w:themeColor="text1"/>
              </w:rPr>
              <w:t>.0</w:t>
            </w:r>
          </w:p>
        </w:tc>
        <w:tc>
          <w:tcPr>
            <w:tcW w:w="518" w:type="pct"/>
            <w:noWrap/>
          </w:tcPr>
          <w:p w14:paraId="047E068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2.5</w:t>
            </w:r>
          </w:p>
        </w:tc>
        <w:tc>
          <w:tcPr>
            <w:tcW w:w="518" w:type="pct"/>
          </w:tcPr>
          <w:p w14:paraId="71CE599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2.3</w:t>
            </w:r>
          </w:p>
        </w:tc>
        <w:tc>
          <w:tcPr>
            <w:tcW w:w="518" w:type="pct"/>
          </w:tcPr>
          <w:p w14:paraId="1450C8A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-0.2</w:t>
            </w:r>
          </w:p>
        </w:tc>
      </w:tr>
      <w:tr w:rsidR="00C72C02" w:rsidRPr="00130E25" w14:paraId="7023179A"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10A94C0D" w14:textId="77777777" w:rsidR="007C7599" w:rsidRPr="008665AD" w:rsidRDefault="007C7599" w:rsidP="00BC7995">
            <w:pPr>
              <w:spacing w:after="0"/>
              <w:rPr>
                <w:rFonts w:cs="Arial"/>
                <w:bCs w:val="0"/>
              </w:rPr>
            </w:pPr>
            <w:r w:rsidRPr="008665AD">
              <w:rPr>
                <w:rFonts w:cs="Arial"/>
                <w:bCs w:val="0"/>
              </w:rPr>
              <w:t>1</w:t>
            </w:r>
          </w:p>
        </w:tc>
        <w:tc>
          <w:tcPr>
            <w:tcW w:w="518" w:type="pct"/>
            <w:noWrap/>
          </w:tcPr>
          <w:p w14:paraId="49D73FC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5.8</w:t>
            </w:r>
          </w:p>
        </w:tc>
        <w:tc>
          <w:tcPr>
            <w:tcW w:w="518" w:type="pct"/>
          </w:tcPr>
          <w:p w14:paraId="61B77456"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4.9</w:t>
            </w:r>
          </w:p>
        </w:tc>
        <w:tc>
          <w:tcPr>
            <w:tcW w:w="518" w:type="pct"/>
          </w:tcPr>
          <w:p w14:paraId="55F6F16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-0.9</w:t>
            </w:r>
          </w:p>
        </w:tc>
        <w:tc>
          <w:tcPr>
            <w:tcW w:w="518" w:type="pct"/>
            <w:noWrap/>
          </w:tcPr>
          <w:p w14:paraId="7D98581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6.3</w:t>
            </w:r>
          </w:p>
        </w:tc>
        <w:tc>
          <w:tcPr>
            <w:tcW w:w="518" w:type="pct"/>
          </w:tcPr>
          <w:p w14:paraId="5878F38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7.1</w:t>
            </w:r>
          </w:p>
        </w:tc>
        <w:tc>
          <w:tcPr>
            <w:tcW w:w="518" w:type="pct"/>
          </w:tcPr>
          <w:p w14:paraId="3323554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0.8</w:t>
            </w:r>
          </w:p>
        </w:tc>
        <w:tc>
          <w:tcPr>
            <w:tcW w:w="518" w:type="pct"/>
            <w:noWrap/>
          </w:tcPr>
          <w:p w14:paraId="6D8BCA2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5.8</w:t>
            </w:r>
          </w:p>
        </w:tc>
        <w:tc>
          <w:tcPr>
            <w:tcW w:w="518" w:type="pct"/>
          </w:tcPr>
          <w:p w14:paraId="26D724F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4.9</w:t>
            </w:r>
          </w:p>
        </w:tc>
        <w:tc>
          <w:tcPr>
            <w:tcW w:w="518" w:type="pct"/>
          </w:tcPr>
          <w:p w14:paraId="26B1053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-0.9</w:t>
            </w:r>
          </w:p>
        </w:tc>
      </w:tr>
      <w:tr w:rsidR="00C72C02" w:rsidRPr="00130E25" w14:paraId="4E36C879"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0D4D675C" w14:textId="77777777" w:rsidR="007C7599" w:rsidRPr="008665AD" w:rsidRDefault="007C7599" w:rsidP="00BC7995">
            <w:pPr>
              <w:spacing w:after="0"/>
              <w:rPr>
                <w:rFonts w:cs="Arial"/>
                <w:bCs w:val="0"/>
              </w:rPr>
            </w:pPr>
            <w:r w:rsidRPr="008665AD">
              <w:rPr>
                <w:rFonts w:cs="Arial"/>
                <w:bCs w:val="0"/>
              </w:rPr>
              <w:t>2</w:t>
            </w:r>
          </w:p>
        </w:tc>
        <w:tc>
          <w:tcPr>
            <w:tcW w:w="518" w:type="pct"/>
            <w:noWrap/>
          </w:tcPr>
          <w:p w14:paraId="6D82E400"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12.7</w:t>
            </w:r>
          </w:p>
        </w:tc>
        <w:tc>
          <w:tcPr>
            <w:tcW w:w="518" w:type="pct"/>
          </w:tcPr>
          <w:p w14:paraId="5171BAF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12.5</w:t>
            </w:r>
          </w:p>
        </w:tc>
        <w:tc>
          <w:tcPr>
            <w:tcW w:w="518" w:type="pct"/>
          </w:tcPr>
          <w:p w14:paraId="131DEC4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-0.2</w:t>
            </w:r>
          </w:p>
        </w:tc>
        <w:tc>
          <w:tcPr>
            <w:tcW w:w="518" w:type="pct"/>
            <w:noWrap/>
          </w:tcPr>
          <w:p w14:paraId="7DFEE84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16.6</w:t>
            </w:r>
          </w:p>
        </w:tc>
        <w:tc>
          <w:tcPr>
            <w:tcW w:w="518" w:type="pct"/>
          </w:tcPr>
          <w:p w14:paraId="3722401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14.6</w:t>
            </w:r>
          </w:p>
        </w:tc>
        <w:tc>
          <w:tcPr>
            <w:tcW w:w="518" w:type="pct"/>
          </w:tcPr>
          <w:p w14:paraId="38009648" w14:textId="7312E0E7"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-2</w:t>
            </w:r>
            <w:r w:rsidR="7CFAE227" w:rsidRPr="5295226D">
              <w:rPr>
                <w:rFonts w:cs="Arial"/>
                <w:color w:val="000000" w:themeColor="text1"/>
              </w:rPr>
              <w:t>.0</w:t>
            </w:r>
          </w:p>
        </w:tc>
        <w:tc>
          <w:tcPr>
            <w:tcW w:w="518" w:type="pct"/>
            <w:noWrap/>
          </w:tcPr>
          <w:p w14:paraId="0992144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12.8</w:t>
            </w:r>
          </w:p>
        </w:tc>
        <w:tc>
          <w:tcPr>
            <w:tcW w:w="518" w:type="pct"/>
          </w:tcPr>
          <w:p w14:paraId="4420FCF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12.5</w:t>
            </w:r>
          </w:p>
        </w:tc>
        <w:tc>
          <w:tcPr>
            <w:tcW w:w="518" w:type="pct"/>
          </w:tcPr>
          <w:p w14:paraId="4095CF1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-0.3</w:t>
            </w:r>
          </w:p>
        </w:tc>
      </w:tr>
      <w:tr w:rsidR="00C72C02" w:rsidRPr="00130E25" w14:paraId="025B3DA2"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26B5B45B" w14:textId="77777777" w:rsidR="007C7599" w:rsidRPr="008665AD" w:rsidRDefault="007C7599" w:rsidP="00BC7995">
            <w:pPr>
              <w:spacing w:after="0"/>
              <w:rPr>
                <w:rFonts w:cs="Arial"/>
                <w:bCs w:val="0"/>
              </w:rPr>
            </w:pPr>
            <w:r w:rsidRPr="008665AD">
              <w:rPr>
                <w:rFonts w:cs="Arial"/>
                <w:bCs w:val="0"/>
              </w:rPr>
              <w:t>3</w:t>
            </w:r>
          </w:p>
        </w:tc>
        <w:tc>
          <w:tcPr>
            <w:tcW w:w="518" w:type="pct"/>
            <w:noWrap/>
          </w:tcPr>
          <w:p w14:paraId="23D4DE34"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17.4</w:t>
            </w:r>
          </w:p>
        </w:tc>
        <w:tc>
          <w:tcPr>
            <w:tcW w:w="518" w:type="pct"/>
          </w:tcPr>
          <w:p w14:paraId="385D2DE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18.4</w:t>
            </w:r>
          </w:p>
        </w:tc>
        <w:tc>
          <w:tcPr>
            <w:tcW w:w="518" w:type="pct"/>
          </w:tcPr>
          <w:p w14:paraId="69B60B65" w14:textId="4C1130E5"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1</w:t>
            </w:r>
            <w:r w:rsidR="62AA636E" w:rsidRPr="5295226D">
              <w:rPr>
                <w:rFonts w:cs="Arial"/>
                <w:color w:val="000000" w:themeColor="text1"/>
              </w:rPr>
              <w:t>.0</w:t>
            </w:r>
          </w:p>
        </w:tc>
        <w:tc>
          <w:tcPr>
            <w:tcW w:w="518" w:type="pct"/>
            <w:noWrap/>
          </w:tcPr>
          <w:p w14:paraId="07E008C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8.3</w:t>
            </w:r>
          </w:p>
        </w:tc>
        <w:tc>
          <w:tcPr>
            <w:tcW w:w="518" w:type="pct"/>
          </w:tcPr>
          <w:p w14:paraId="38BE2B30"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7.2</w:t>
            </w:r>
          </w:p>
        </w:tc>
        <w:tc>
          <w:tcPr>
            <w:tcW w:w="518" w:type="pct"/>
          </w:tcPr>
          <w:p w14:paraId="728BA94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w:t>
            </w:r>
          </w:p>
        </w:tc>
        <w:tc>
          <w:tcPr>
            <w:tcW w:w="518" w:type="pct"/>
            <w:noWrap/>
          </w:tcPr>
          <w:p w14:paraId="72EAD92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17.2</w:t>
            </w:r>
          </w:p>
        </w:tc>
        <w:tc>
          <w:tcPr>
            <w:tcW w:w="518" w:type="pct"/>
          </w:tcPr>
          <w:p w14:paraId="3699491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18.2</w:t>
            </w:r>
          </w:p>
        </w:tc>
        <w:tc>
          <w:tcPr>
            <w:tcW w:w="518" w:type="pct"/>
          </w:tcPr>
          <w:p w14:paraId="3196D44C" w14:textId="3A4FC58D"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1</w:t>
            </w:r>
            <w:r w:rsidR="1A2C1533" w:rsidRPr="5295226D">
              <w:rPr>
                <w:rFonts w:cs="Arial"/>
                <w:color w:val="000000" w:themeColor="text1"/>
              </w:rPr>
              <w:t>.0</w:t>
            </w:r>
          </w:p>
        </w:tc>
      </w:tr>
      <w:tr w:rsidR="00C72C02" w:rsidRPr="00130E25" w14:paraId="5AE93DED"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0158110D" w14:textId="77777777" w:rsidR="007C7599" w:rsidRPr="008665AD" w:rsidRDefault="007C7599" w:rsidP="00BC7995">
            <w:pPr>
              <w:spacing w:after="0"/>
              <w:rPr>
                <w:rFonts w:cs="Arial"/>
                <w:bCs w:val="0"/>
              </w:rPr>
            </w:pPr>
            <w:r w:rsidRPr="008665AD">
              <w:rPr>
                <w:rFonts w:cs="Arial"/>
                <w:bCs w:val="0"/>
              </w:rPr>
              <w:t>4</w:t>
            </w:r>
          </w:p>
        </w:tc>
        <w:tc>
          <w:tcPr>
            <w:tcW w:w="518" w:type="pct"/>
            <w:noWrap/>
          </w:tcPr>
          <w:p w14:paraId="2A92BEB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31.7</w:t>
            </w:r>
          </w:p>
        </w:tc>
        <w:tc>
          <w:tcPr>
            <w:tcW w:w="518" w:type="pct"/>
          </w:tcPr>
          <w:p w14:paraId="5AAC7780"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33.6</w:t>
            </w:r>
          </w:p>
        </w:tc>
        <w:tc>
          <w:tcPr>
            <w:tcW w:w="518" w:type="pct"/>
          </w:tcPr>
          <w:p w14:paraId="2571598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1.9</w:t>
            </w:r>
          </w:p>
        </w:tc>
        <w:tc>
          <w:tcPr>
            <w:tcW w:w="518" w:type="pct"/>
            <w:noWrap/>
          </w:tcPr>
          <w:p w14:paraId="08857BE6"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14.5</w:t>
            </w:r>
          </w:p>
        </w:tc>
        <w:tc>
          <w:tcPr>
            <w:tcW w:w="518" w:type="pct"/>
          </w:tcPr>
          <w:p w14:paraId="03EEDBD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14.7</w:t>
            </w:r>
          </w:p>
        </w:tc>
        <w:tc>
          <w:tcPr>
            <w:tcW w:w="518" w:type="pct"/>
          </w:tcPr>
          <w:p w14:paraId="7D74337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0.2</w:t>
            </w:r>
          </w:p>
        </w:tc>
        <w:tc>
          <w:tcPr>
            <w:tcW w:w="518" w:type="pct"/>
            <w:noWrap/>
          </w:tcPr>
          <w:p w14:paraId="6DE7928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31.4</w:t>
            </w:r>
          </w:p>
        </w:tc>
        <w:tc>
          <w:tcPr>
            <w:tcW w:w="518" w:type="pct"/>
          </w:tcPr>
          <w:p w14:paraId="67ED42B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33.3</w:t>
            </w:r>
          </w:p>
        </w:tc>
        <w:tc>
          <w:tcPr>
            <w:tcW w:w="518" w:type="pct"/>
          </w:tcPr>
          <w:p w14:paraId="1424980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1.9</w:t>
            </w:r>
          </w:p>
        </w:tc>
      </w:tr>
      <w:tr w:rsidR="00C72C02" w:rsidRPr="00130E25" w14:paraId="430B5816"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40F990D4" w14:textId="77777777" w:rsidR="007C7599" w:rsidRPr="008665AD" w:rsidRDefault="007C7599" w:rsidP="00BC7995">
            <w:pPr>
              <w:spacing w:after="0"/>
              <w:rPr>
                <w:rFonts w:cs="Arial"/>
                <w:bCs w:val="0"/>
              </w:rPr>
            </w:pPr>
            <w:r w:rsidRPr="008665AD">
              <w:rPr>
                <w:rFonts w:cs="Arial"/>
                <w:bCs w:val="0"/>
              </w:rPr>
              <w:t>5</w:t>
            </w:r>
          </w:p>
        </w:tc>
        <w:tc>
          <w:tcPr>
            <w:tcW w:w="518" w:type="pct"/>
            <w:noWrap/>
          </w:tcPr>
          <w:p w14:paraId="4135E5C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26.3</w:t>
            </w:r>
          </w:p>
        </w:tc>
        <w:tc>
          <w:tcPr>
            <w:tcW w:w="518" w:type="pct"/>
          </w:tcPr>
          <w:p w14:paraId="4BBD48E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30.2</w:t>
            </w:r>
          </w:p>
        </w:tc>
        <w:tc>
          <w:tcPr>
            <w:tcW w:w="518" w:type="pct"/>
          </w:tcPr>
          <w:p w14:paraId="37A1B90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3.9</w:t>
            </w:r>
          </w:p>
        </w:tc>
        <w:tc>
          <w:tcPr>
            <w:tcW w:w="518" w:type="pct"/>
            <w:noWrap/>
          </w:tcPr>
          <w:p w14:paraId="5245155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26.4</w:t>
            </w:r>
          </w:p>
        </w:tc>
        <w:tc>
          <w:tcPr>
            <w:tcW w:w="518" w:type="pct"/>
          </w:tcPr>
          <w:p w14:paraId="3F50A0D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21.5</w:t>
            </w:r>
          </w:p>
        </w:tc>
        <w:tc>
          <w:tcPr>
            <w:tcW w:w="518" w:type="pct"/>
          </w:tcPr>
          <w:p w14:paraId="13374A1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-4.9</w:t>
            </w:r>
          </w:p>
        </w:tc>
        <w:tc>
          <w:tcPr>
            <w:tcW w:w="518" w:type="pct"/>
            <w:noWrap/>
          </w:tcPr>
          <w:p w14:paraId="4B2178F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26.3</w:t>
            </w:r>
          </w:p>
        </w:tc>
        <w:tc>
          <w:tcPr>
            <w:tcW w:w="518" w:type="pct"/>
          </w:tcPr>
          <w:p w14:paraId="5E299EAC" w14:textId="56B4E636"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30</w:t>
            </w:r>
            <w:r w:rsidR="1DFAFB21" w:rsidRPr="5295226D">
              <w:rPr>
                <w:rFonts w:cs="Arial"/>
                <w:color w:val="000000" w:themeColor="text1"/>
              </w:rPr>
              <w:t>.0</w:t>
            </w:r>
          </w:p>
        </w:tc>
        <w:tc>
          <w:tcPr>
            <w:tcW w:w="518" w:type="pct"/>
          </w:tcPr>
          <w:p w14:paraId="7DB9269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3.7</w:t>
            </w:r>
          </w:p>
        </w:tc>
      </w:tr>
      <w:tr w:rsidR="00C72C02" w:rsidRPr="00130E25" w14:paraId="264F4BAC"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253F11FF" w14:textId="77777777" w:rsidR="007C7599" w:rsidRPr="008665AD" w:rsidRDefault="007C7599" w:rsidP="00BC7995">
            <w:pPr>
              <w:spacing w:after="0"/>
              <w:rPr>
                <w:rFonts w:cs="Arial"/>
                <w:bCs w:val="0"/>
              </w:rPr>
            </w:pPr>
            <w:r w:rsidRPr="008665AD">
              <w:rPr>
                <w:rFonts w:cs="Arial"/>
                <w:bCs w:val="0"/>
              </w:rPr>
              <w:t>6</w:t>
            </w:r>
          </w:p>
        </w:tc>
        <w:tc>
          <w:tcPr>
            <w:tcW w:w="518" w:type="pct"/>
            <w:noWrap/>
          </w:tcPr>
          <w:p w14:paraId="7FA21A7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6.5</w:t>
            </w:r>
          </w:p>
        </w:tc>
        <w:tc>
          <w:tcPr>
            <w:tcW w:w="518" w:type="pct"/>
          </w:tcPr>
          <w:p w14:paraId="08DEDF64"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7.4</w:t>
            </w:r>
          </w:p>
        </w:tc>
        <w:tc>
          <w:tcPr>
            <w:tcW w:w="518" w:type="pct"/>
          </w:tcPr>
          <w:p w14:paraId="692CB8C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0.9</w:t>
            </w:r>
          </w:p>
        </w:tc>
        <w:tc>
          <w:tcPr>
            <w:tcW w:w="518" w:type="pct"/>
            <w:noWrap/>
          </w:tcPr>
          <w:p w14:paraId="73BA502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16.4</w:t>
            </w:r>
          </w:p>
        </w:tc>
        <w:tc>
          <w:tcPr>
            <w:tcW w:w="518" w:type="pct"/>
          </w:tcPr>
          <w:p w14:paraId="4DA21DD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7.3</w:t>
            </w:r>
          </w:p>
        </w:tc>
        <w:tc>
          <w:tcPr>
            <w:tcW w:w="518" w:type="pct"/>
          </w:tcPr>
          <w:p w14:paraId="5F60B9E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-9.1</w:t>
            </w:r>
          </w:p>
        </w:tc>
        <w:tc>
          <w:tcPr>
            <w:tcW w:w="518" w:type="pct"/>
            <w:noWrap/>
          </w:tcPr>
          <w:p w14:paraId="1CC9584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6.6</w:t>
            </w:r>
          </w:p>
        </w:tc>
        <w:tc>
          <w:tcPr>
            <w:tcW w:w="518" w:type="pct"/>
          </w:tcPr>
          <w:p w14:paraId="734C181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7.4</w:t>
            </w:r>
          </w:p>
        </w:tc>
        <w:tc>
          <w:tcPr>
            <w:tcW w:w="518" w:type="pct"/>
          </w:tcPr>
          <w:p w14:paraId="49463AE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0.8</w:t>
            </w:r>
          </w:p>
        </w:tc>
      </w:tr>
      <w:tr w:rsidR="00C72C02" w:rsidRPr="00130E25" w14:paraId="5456B394"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4B16DA74" w14:textId="77777777" w:rsidR="007C7599" w:rsidRPr="008665AD" w:rsidRDefault="007C7599" w:rsidP="00BC7995">
            <w:pPr>
              <w:spacing w:after="0"/>
              <w:rPr>
                <w:rFonts w:cs="Arial"/>
                <w:bCs w:val="0"/>
              </w:rPr>
            </w:pPr>
            <w:r w:rsidRPr="008665AD">
              <w:rPr>
                <w:rFonts w:cs="Arial"/>
                <w:bCs w:val="0"/>
              </w:rPr>
              <w:t>7</w:t>
            </w:r>
          </w:p>
        </w:tc>
        <w:tc>
          <w:tcPr>
            <w:tcW w:w="518" w:type="pct"/>
            <w:noWrap/>
          </w:tcPr>
          <w:p w14:paraId="46C76D3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9.6</w:t>
            </w:r>
          </w:p>
        </w:tc>
        <w:tc>
          <w:tcPr>
            <w:tcW w:w="518" w:type="pct"/>
          </w:tcPr>
          <w:p w14:paraId="6BB6492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11.2</w:t>
            </w:r>
          </w:p>
        </w:tc>
        <w:tc>
          <w:tcPr>
            <w:tcW w:w="518" w:type="pct"/>
          </w:tcPr>
          <w:p w14:paraId="4B21130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w:t>
            </w:r>
          </w:p>
        </w:tc>
        <w:tc>
          <w:tcPr>
            <w:tcW w:w="518" w:type="pct"/>
            <w:noWrap/>
          </w:tcPr>
          <w:p w14:paraId="4EE4578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16.3</w:t>
            </w:r>
          </w:p>
        </w:tc>
        <w:tc>
          <w:tcPr>
            <w:tcW w:w="518" w:type="pct"/>
          </w:tcPr>
          <w:p w14:paraId="28FF8BC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17.4</w:t>
            </w:r>
          </w:p>
        </w:tc>
        <w:tc>
          <w:tcPr>
            <w:tcW w:w="518" w:type="pct"/>
          </w:tcPr>
          <w:p w14:paraId="6EA2E73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w:t>
            </w:r>
          </w:p>
        </w:tc>
        <w:tc>
          <w:tcPr>
            <w:tcW w:w="518" w:type="pct"/>
            <w:noWrap/>
          </w:tcPr>
          <w:p w14:paraId="7A8C846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9.7</w:t>
            </w:r>
          </w:p>
        </w:tc>
        <w:tc>
          <w:tcPr>
            <w:tcW w:w="518" w:type="pct"/>
          </w:tcPr>
          <w:p w14:paraId="7BC0BE2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11.3</w:t>
            </w:r>
          </w:p>
        </w:tc>
        <w:tc>
          <w:tcPr>
            <w:tcW w:w="518" w:type="pct"/>
          </w:tcPr>
          <w:p w14:paraId="2C4B004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w:t>
            </w:r>
          </w:p>
        </w:tc>
      </w:tr>
      <w:tr w:rsidR="00C72C02" w:rsidRPr="00130E25" w14:paraId="4455565A"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1D342469" w14:textId="77777777" w:rsidR="007C7599" w:rsidRPr="008665AD" w:rsidRDefault="007C7599" w:rsidP="00BC7995">
            <w:pPr>
              <w:spacing w:after="0"/>
              <w:rPr>
                <w:rFonts w:cs="Arial"/>
                <w:bCs w:val="0"/>
              </w:rPr>
            </w:pPr>
            <w:r w:rsidRPr="008665AD">
              <w:rPr>
                <w:rFonts w:cs="Arial"/>
                <w:bCs w:val="0"/>
              </w:rPr>
              <w:t>8</w:t>
            </w:r>
          </w:p>
        </w:tc>
        <w:tc>
          <w:tcPr>
            <w:tcW w:w="518" w:type="pct"/>
            <w:noWrap/>
          </w:tcPr>
          <w:p w14:paraId="74659C5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11.2</w:t>
            </w:r>
          </w:p>
        </w:tc>
        <w:tc>
          <w:tcPr>
            <w:tcW w:w="518" w:type="pct"/>
          </w:tcPr>
          <w:p w14:paraId="792BD1C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13.6</w:t>
            </w:r>
          </w:p>
        </w:tc>
        <w:tc>
          <w:tcPr>
            <w:tcW w:w="518" w:type="pct"/>
          </w:tcPr>
          <w:p w14:paraId="211AC7A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2.4</w:t>
            </w:r>
          </w:p>
        </w:tc>
        <w:tc>
          <w:tcPr>
            <w:tcW w:w="518" w:type="pct"/>
            <w:noWrap/>
          </w:tcPr>
          <w:p w14:paraId="1B6968B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23.1</w:t>
            </w:r>
          </w:p>
        </w:tc>
        <w:tc>
          <w:tcPr>
            <w:tcW w:w="518" w:type="pct"/>
          </w:tcPr>
          <w:p w14:paraId="35E23C26"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18.6</w:t>
            </w:r>
          </w:p>
        </w:tc>
        <w:tc>
          <w:tcPr>
            <w:tcW w:w="518" w:type="pct"/>
          </w:tcPr>
          <w:p w14:paraId="432A3C3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-4.5</w:t>
            </w:r>
          </w:p>
        </w:tc>
        <w:tc>
          <w:tcPr>
            <w:tcW w:w="518" w:type="pct"/>
            <w:noWrap/>
          </w:tcPr>
          <w:p w14:paraId="465515F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11.5</w:t>
            </w:r>
          </w:p>
        </w:tc>
        <w:tc>
          <w:tcPr>
            <w:tcW w:w="518" w:type="pct"/>
          </w:tcPr>
          <w:p w14:paraId="4937CA7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13.7</w:t>
            </w:r>
          </w:p>
        </w:tc>
        <w:tc>
          <w:tcPr>
            <w:tcW w:w="518" w:type="pct"/>
          </w:tcPr>
          <w:p w14:paraId="7C5E2F9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2.2</w:t>
            </w:r>
          </w:p>
        </w:tc>
      </w:tr>
      <w:tr w:rsidR="00C72C02" w:rsidRPr="00130E25" w14:paraId="6C21E4BA"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18DE9D14" w14:textId="77777777" w:rsidR="007C7599" w:rsidRPr="008665AD" w:rsidRDefault="007C7599" w:rsidP="00BC7995">
            <w:pPr>
              <w:spacing w:after="0"/>
              <w:rPr>
                <w:rFonts w:cs="Arial"/>
                <w:bCs w:val="0"/>
              </w:rPr>
            </w:pPr>
            <w:r w:rsidRPr="008665AD">
              <w:rPr>
                <w:rFonts w:cs="Arial"/>
                <w:bCs w:val="0"/>
              </w:rPr>
              <w:t>9</w:t>
            </w:r>
          </w:p>
        </w:tc>
        <w:tc>
          <w:tcPr>
            <w:tcW w:w="518" w:type="pct"/>
            <w:noWrap/>
          </w:tcPr>
          <w:p w14:paraId="2F3CCEB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10.6</w:t>
            </w:r>
          </w:p>
        </w:tc>
        <w:tc>
          <w:tcPr>
            <w:tcW w:w="518" w:type="pct"/>
          </w:tcPr>
          <w:p w14:paraId="4AD278F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12.3</w:t>
            </w:r>
          </w:p>
        </w:tc>
        <w:tc>
          <w:tcPr>
            <w:tcW w:w="518" w:type="pct"/>
          </w:tcPr>
          <w:p w14:paraId="0777E16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1.7</w:t>
            </w:r>
          </w:p>
        </w:tc>
        <w:tc>
          <w:tcPr>
            <w:tcW w:w="518" w:type="pct"/>
            <w:noWrap/>
          </w:tcPr>
          <w:p w14:paraId="1D0E999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19.3</w:t>
            </w:r>
          </w:p>
        </w:tc>
        <w:tc>
          <w:tcPr>
            <w:tcW w:w="518" w:type="pct"/>
          </w:tcPr>
          <w:p w14:paraId="5427DF2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4.4</w:t>
            </w:r>
          </w:p>
        </w:tc>
        <w:tc>
          <w:tcPr>
            <w:tcW w:w="518" w:type="pct"/>
          </w:tcPr>
          <w:p w14:paraId="18A96B3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-14.9</w:t>
            </w:r>
          </w:p>
        </w:tc>
        <w:tc>
          <w:tcPr>
            <w:tcW w:w="518" w:type="pct"/>
            <w:noWrap/>
          </w:tcPr>
          <w:p w14:paraId="3683A4E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10.7</w:t>
            </w:r>
          </w:p>
        </w:tc>
        <w:tc>
          <w:tcPr>
            <w:tcW w:w="518" w:type="pct"/>
          </w:tcPr>
          <w:p w14:paraId="73591B8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12.2</w:t>
            </w:r>
          </w:p>
        </w:tc>
        <w:tc>
          <w:tcPr>
            <w:tcW w:w="518" w:type="pct"/>
          </w:tcPr>
          <w:p w14:paraId="3C8241C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1.5</w:t>
            </w:r>
          </w:p>
        </w:tc>
      </w:tr>
      <w:tr w:rsidR="00C72C02" w:rsidRPr="00130E25" w14:paraId="3BFD6D60"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6B509C51" w14:textId="77777777" w:rsidR="007C7599" w:rsidRPr="008665AD" w:rsidRDefault="007C7599" w:rsidP="00BC7995">
            <w:pPr>
              <w:spacing w:after="0"/>
              <w:rPr>
                <w:rFonts w:cs="Arial"/>
                <w:bCs w:val="0"/>
              </w:rPr>
            </w:pPr>
            <w:r w:rsidRPr="008665AD">
              <w:rPr>
                <w:rFonts w:cs="Arial"/>
                <w:bCs w:val="0"/>
              </w:rPr>
              <w:t>10</w:t>
            </w:r>
          </w:p>
        </w:tc>
        <w:tc>
          <w:tcPr>
            <w:tcW w:w="518" w:type="pct"/>
            <w:noWrap/>
          </w:tcPr>
          <w:p w14:paraId="0E89CD3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9.3</w:t>
            </w:r>
          </w:p>
        </w:tc>
        <w:tc>
          <w:tcPr>
            <w:tcW w:w="518" w:type="pct"/>
          </w:tcPr>
          <w:p w14:paraId="5793295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10.6</w:t>
            </w:r>
          </w:p>
        </w:tc>
        <w:tc>
          <w:tcPr>
            <w:tcW w:w="518" w:type="pct"/>
          </w:tcPr>
          <w:p w14:paraId="43A712A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1.3</w:t>
            </w:r>
          </w:p>
        </w:tc>
        <w:tc>
          <w:tcPr>
            <w:tcW w:w="518" w:type="pct"/>
            <w:noWrap/>
          </w:tcPr>
          <w:p w14:paraId="7B837525" w14:textId="46038E60"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23</w:t>
            </w:r>
            <w:r w:rsidR="27AD2C2E" w:rsidRPr="5295226D">
              <w:rPr>
                <w:rFonts w:cs="Arial"/>
                <w:color w:val="000000" w:themeColor="text1"/>
              </w:rPr>
              <w:t>.0</w:t>
            </w:r>
          </w:p>
        </w:tc>
        <w:tc>
          <w:tcPr>
            <w:tcW w:w="518" w:type="pct"/>
          </w:tcPr>
          <w:p w14:paraId="7D31FC8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15.2</w:t>
            </w:r>
          </w:p>
        </w:tc>
        <w:tc>
          <w:tcPr>
            <w:tcW w:w="518" w:type="pct"/>
          </w:tcPr>
          <w:p w14:paraId="01B1E36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-7.8</w:t>
            </w:r>
          </w:p>
        </w:tc>
        <w:tc>
          <w:tcPr>
            <w:tcW w:w="518" w:type="pct"/>
            <w:noWrap/>
          </w:tcPr>
          <w:p w14:paraId="206E5D0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9.6</w:t>
            </w:r>
          </w:p>
        </w:tc>
        <w:tc>
          <w:tcPr>
            <w:tcW w:w="518" w:type="pct"/>
          </w:tcPr>
          <w:p w14:paraId="44F2E71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10.6</w:t>
            </w:r>
          </w:p>
        </w:tc>
        <w:tc>
          <w:tcPr>
            <w:tcW w:w="518" w:type="pct"/>
          </w:tcPr>
          <w:p w14:paraId="3598A4F7" w14:textId="4E870DE8"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1</w:t>
            </w:r>
            <w:r w:rsidR="7586D6A9" w:rsidRPr="5295226D">
              <w:rPr>
                <w:rFonts w:cs="Arial"/>
                <w:color w:val="000000" w:themeColor="text1"/>
              </w:rPr>
              <w:t>.0</w:t>
            </w:r>
          </w:p>
        </w:tc>
      </w:tr>
      <w:tr w:rsidR="00C72C02" w:rsidRPr="00130E25" w14:paraId="6CEC6CE2"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0459C6F5" w14:textId="77777777" w:rsidR="007C7599" w:rsidRPr="008665AD" w:rsidRDefault="007C7599" w:rsidP="00BC7995">
            <w:pPr>
              <w:spacing w:after="0"/>
              <w:rPr>
                <w:rFonts w:cs="Arial"/>
                <w:bCs w:val="0"/>
              </w:rPr>
            </w:pPr>
            <w:r w:rsidRPr="008665AD">
              <w:rPr>
                <w:rFonts w:cs="Arial"/>
                <w:bCs w:val="0"/>
              </w:rPr>
              <w:t>11</w:t>
            </w:r>
          </w:p>
        </w:tc>
        <w:tc>
          <w:tcPr>
            <w:tcW w:w="518" w:type="pct"/>
            <w:noWrap/>
          </w:tcPr>
          <w:p w14:paraId="033258A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8.6</w:t>
            </w:r>
          </w:p>
        </w:tc>
        <w:tc>
          <w:tcPr>
            <w:tcW w:w="518" w:type="pct"/>
          </w:tcPr>
          <w:p w14:paraId="3D7EF819"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9.3</w:t>
            </w:r>
          </w:p>
        </w:tc>
        <w:tc>
          <w:tcPr>
            <w:tcW w:w="518" w:type="pct"/>
          </w:tcPr>
          <w:p w14:paraId="4B00A83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0.7</w:t>
            </w:r>
          </w:p>
        </w:tc>
        <w:tc>
          <w:tcPr>
            <w:tcW w:w="518" w:type="pct"/>
            <w:noWrap/>
          </w:tcPr>
          <w:p w14:paraId="7342C56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16.1</w:t>
            </w:r>
          </w:p>
        </w:tc>
        <w:tc>
          <w:tcPr>
            <w:tcW w:w="518" w:type="pct"/>
          </w:tcPr>
          <w:p w14:paraId="639C2F26" w14:textId="578AD652" w:rsidR="007C7599" w:rsidRPr="008665AD" w:rsidRDefault="4FDED588" w:rsidP="5295226D">
            <w:pPr>
              <w:spacing w:after="0"/>
              <w:jc w:val="center"/>
              <w:cnfStyle w:val="000000000000" w:firstRow="0" w:lastRow="0" w:firstColumn="0" w:lastColumn="0" w:oddVBand="0" w:evenVBand="0" w:oddHBand="0" w:evenHBand="0" w:firstRowFirstColumn="0" w:firstRowLastColumn="0" w:lastRowFirstColumn="0" w:lastRowLastColumn="0"/>
              <w:rPr>
                <w:rFonts w:cs="Arial"/>
              </w:rPr>
            </w:pPr>
            <w:r w:rsidRPr="5295226D">
              <w:rPr>
                <w:rFonts w:cs="Arial"/>
                <w:color w:val="000000" w:themeColor="text1"/>
              </w:rPr>
              <w:t>17</w:t>
            </w:r>
            <w:r w:rsidR="2DD9D18A" w:rsidRPr="5295226D">
              <w:rPr>
                <w:rFonts w:cs="Arial"/>
                <w:color w:val="000000" w:themeColor="text1"/>
              </w:rPr>
              <w:t>.0</w:t>
            </w:r>
          </w:p>
        </w:tc>
        <w:tc>
          <w:tcPr>
            <w:tcW w:w="518" w:type="pct"/>
          </w:tcPr>
          <w:p w14:paraId="79C9B51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0.9</w:t>
            </w:r>
          </w:p>
        </w:tc>
        <w:tc>
          <w:tcPr>
            <w:tcW w:w="518" w:type="pct"/>
            <w:noWrap/>
          </w:tcPr>
          <w:p w14:paraId="4A364AD1"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8.7</w:t>
            </w:r>
          </w:p>
        </w:tc>
        <w:tc>
          <w:tcPr>
            <w:tcW w:w="518" w:type="pct"/>
          </w:tcPr>
          <w:p w14:paraId="1FE104C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9.4</w:t>
            </w:r>
          </w:p>
        </w:tc>
        <w:tc>
          <w:tcPr>
            <w:tcW w:w="518" w:type="pct"/>
          </w:tcPr>
          <w:p w14:paraId="1680F966"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0.7</w:t>
            </w:r>
          </w:p>
        </w:tc>
      </w:tr>
      <w:tr w:rsidR="00C72C02" w:rsidRPr="00130E25" w14:paraId="21D0A14E"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451A0819" w14:textId="77777777" w:rsidR="007C7599" w:rsidRPr="008665AD" w:rsidRDefault="007C7599" w:rsidP="00BC7995">
            <w:pPr>
              <w:spacing w:after="0"/>
              <w:rPr>
                <w:rFonts w:cs="Arial"/>
                <w:bCs w:val="0"/>
              </w:rPr>
            </w:pPr>
            <w:r w:rsidRPr="008665AD">
              <w:rPr>
                <w:rFonts w:cs="Arial"/>
                <w:bCs w:val="0"/>
              </w:rPr>
              <w:t>12</w:t>
            </w:r>
          </w:p>
        </w:tc>
        <w:tc>
          <w:tcPr>
            <w:tcW w:w="518" w:type="pct"/>
            <w:noWrap/>
          </w:tcPr>
          <w:p w14:paraId="12B57370"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6.9</w:t>
            </w:r>
          </w:p>
        </w:tc>
        <w:tc>
          <w:tcPr>
            <w:tcW w:w="518" w:type="pct"/>
          </w:tcPr>
          <w:p w14:paraId="561A46AF"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7.1</w:t>
            </w:r>
          </w:p>
        </w:tc>
        <w:tc>
          <w:tcPr>
            <w:tcW w:w="518" w:type="pct"/>
          </w:tcPr>
          <w:p w14:paraId="49168DDA"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0.2</w:t>
            </w:r>
          </w:p>
        </w:tc>
        <w:tc>
          <w:tcPr>
            <w:tcW w:w="518" w:type="pct"/>
            <w:noWrap/>
          </w:tcPr>
          <w:p w14:paraId="014CBBB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19.5</w:t>
            </w:r>
          </w:p>
        </w:tc>
        <w:tc>
          <w:tcPr>
            <w:tcW w:w="518" w:type="pct"/>
          </w:tcPr>
          <w:p w14:paraId="77CA14F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13.3</w:t>
            </w:r>
          </w:p>
        </w:tc>
        <w:tc>
          <w:tcPr>
            <w:tcW w:w="518" w:type="pct"/>
          </w:tcPr>
          <w:p w14:paraId="1E929455"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-6.2</w:t>
            </w:r>
          </w:p>
        </w:tc>
        <w:tc>
          <w:tcPr>
            <w:tcW w:w="518" w:type="pct"/>
            <w:noWrap/>
          </w:tcPr>
          <w:p w14:paraId="78514F0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7.1</w:t>
            </w:r>
          </w:p>
        </w:tc>
        <w:tc>
          <w:tcPr>
            <w:tcW w:w="518" w:type="pct"/>
          </w:tcPr>
          <w:p w14:paraId="6251AAB0"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7.2</w:t>
            </w:r>
          </w:p>
        </w:tc>
        <w:tc>
          <w:tcPr>
            <w:tcW w:w="518" w:type="pct"/>
          </w:tcPr>
          <w:p w14:paraId="720E188C"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Cs/>
              </w:rPr>
            </w:pPr>
            <w:r w:rsidRPr="008665AD">
              <w:rPr>
                <w:rFonts w:cs="Arial"/>
                <w:color w:val="000000"/>
              </w:rPr>
              <w:t>0.1</w:t>
            </w:r>
          </w:p>
        </w:tc>
      </w:tr>
      <w:tr w:rsidR="00C72C02" w:rsidRPr="00130E25" w14:paraId="07DE6659" w14:textId="77777777" w:rsidTr="5295226D">
        <w:trPr>
          <w:trHeight w:val="300"/>
        </w:trPr>
        <w:tc>
          <w:tcPr>
            <w:cnfStyle w:val="001000000000" w:firstRow="0" w:lastRow="0" w:firstColumn="1" w:lastColumn="0" w:oddVBand="0" w:evenVBand="0" w:oddHBand="0" w:evenHBand="0" w:firstRowFirstColumn="0" w:firstRowLastColumn="0" w:lastRowFirstColumn="0" w:lastRowLastColumn="0"/>
            <w:tcW w:w="335" w:type="pct"/>
            <w:noWrap/>
            <w:hideMark/>
          </w:tcPr>
          <w:p w14:paraId="5BC8FD48" w14:textId="77777777" w:rsidR="007C7599" w:rsidRPr="00BC7995" w:rsidRDefault="007C7599" w:rsidP="00BC7995">
            <w:pPr>
              <w:spacing w:after="0"/>
              <w:rPr>
                <w:rFonts w:cs="Arial"/>
                <w:bCs w:val="0"/>
              </w:rPr>
            </w:pPr>
            <w:r w:rsidRPr="00827725">
              <w:rPr>
                <w:rFonts w:cs="Arial"/>
              </w:rPr>
              <w:t>Total</w:t>
            </w:r>
          </w:p>
        </w:tc>
        <w:tc>
          <w:tcPr>
            <w:tcW w:w="518" w:type="pct"/>
            <w:noWrap/>
          </w:tcPr>
          <w:p w14:paraId="48A9AC17"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12.5</w:t>
            </w:r>
          </w:p>
        </w:tc>
        <w:tc>
          <w:tcPr>
            <w:tcW w:w="518" w:type="pct"/>
          </w:tcPr>
          <w:p w14:paraId="303BCEA4"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13.3</w:t>
            </w:r>
          </w:p>
        </w:tc>
        <w:tc>
          <w:tcPr>
            <w:tcW w:w="518" w:type="pct"/>
          </w:tcPr>
          <w:p w14:paraId="01732CB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0.8</w:t>
            </w:r>
          </w:p>
        </w:tc>
        <w:tc>
          <w:tcPr>
            <w:tcW w:w="518" w:type="pct"/>
            <w:noWrap/>
          </w:tcPr>
          <w:p w14:paraId="3A8738BB"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14.7</w:t>
            </w:r>
          </w:p>
        </w:tc>
        <w:tc>
          <w:tcPr>
            <w:tcW w:w="518" w:type="pct"/>
          </w:tcPr>
          <w:p w14:paraId="70982603"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11.4</w:t>
            </w:r>
          </w:p>
        </w:tc>
        <w:tc>
          <w:tcPr>
            <w:tcW w:w="518" w:type="pct"/>
          </w:tcPr>
          <w:p w14:paraId="17F742B8"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-3.3</w:t>
            </w:r>
          </w:p>
        </w:tc>
        <w:tc>
          <w:tcPr>
            <w:tcW w:w="518" w:type="pct"/>
            <w:noWrap/>
          </w:tcPr>
          <w:p w14:paraId="03C7499D"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12.6</w:t>
            </w:r>
          </w:p>
        </w:tc>
        <w:tc>
          <w:tcPr>
            <w:tcW w:w="518" w:type="pct"/>
          </w:tcPr>
          <w:p w14:paraId="0F5FCB6E"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13.3</w:t>
            </w:r>
          </w:p>
        </w:tc>
        <w:tc>
          <w:tcPr>
            <w:tcW w:w="518" w:type="pct"/>
          </w:tcPr>
          <w:p w14:paraId="690BE1B2" w14:textId="77777777" w:rsidR="007C7599" w:rsidRPr="008665AD" w:rsidRDefault="007C7599" w:rsidP="00BC7995">
            <w:pPr>
              <w:spacing w:after="0"/>
              <w:jc w:val="center"/>
              <w:cnfStyle w:val="000000000000" w:firstRow="0" w:lastRow="0" w:firstColumn="0" w:lastColumn="0" w:oddVBand="0" w:evenVBand="0" w:oddHBand="0" w:evenHBand="0" w:firstRowFirstColumn="0" w:firstRowLastColumn="0" w:lastRowFirstColumn="0" w:lastRowLastColumn="0"/>
              <w:rPr>
                <w:rFonts w:cs="Arial"/>
                <w:b/>
                <w:bCs/>
              </w:rPr>
            </w:pPr>
            <w:r w:rsidRPr="008665AD">
              <w:rPr>
                <w:rFonts w:cs="Arial"/>
                <w:b/>
                <w:bCs/>
                <w:color w:val="000000"/>
              </w:rPr>
              <w:t>0.7</w:t>
            </w:r>
          </w:p>
        </w:tc>
      </w:tr>
    </w:tbl>
    <w:p w14:paraId="67B977BB" w14:textId="2D5BD7F3" w:rsidR="004F6D39" w:rsidRDefault="004F6D39" w:rsidP="009471F1">
      <w:pPr>
        <w:pStyle w:val="Heading1"/>
        <w:rPr>
          <w:i/>
          <w:iCs/>
        </w:rPr>
        <w:sectPr w:rsidR="004F6D39" w:rsidSect="00B24332">
          <w:footnotePr>
            <w:pos w:val="beneathText"/>
          </w:footnotePr>
          <w:pgSz w:w="15840" w:h="12240" w:orient="landscape" w:code="1"/>
          <w:pgMar w:top="1440" w:right="1224" w:bottom="1440" w:left="720" w:header="720" w:footer="544" w:gutter="0"/>
          <w:cols w:space="720"/>
          <w:docGrid w:linePitch="360"/>
        </w:sectPr>
      </w:pPr>
      <w:bookmarkStart w:id="24" w:name="_III._Reporting_Elements"/>
      <w:bookmarkEnd w:id="24"/>
    </w:p>
    <w:p w14:paraId="4B532151" w14:textId="77777777" w:rsidR="007C7599" w:rsidRPr="003B6C5F" w:rsidRDefault="007C7599" w:rsidP="009471F1">
      <w:pPr>
        <w:pStyle w:val="Heading2"/>
      </w:pPr>
      <w:bookmarkStart w:id="25" w:name="_Toc226980171"/>
      <w:r w:rsidRPr="003B6C5F">
        <w:lastRenderedPageBreak/>
        <w:t>III. Reporting Elements</w:t>
      </w:r>
      <w:bookmarkEnd w:id="25"/>
      <w:r w:rsidRPr="003B6C5F">
        <w:t xml:space="preserve"> </w:t>
      </w:r>
    </w:p>
    <w:p w14:paraId="4F32038E" w14:textId="77777777" w:rsidR="007C7599" w:rsidRPr="003B6C5F" w:rsidRDefault="007C7599" w:rsidP="007C7599">
      <w:pPr>
        <w:pStyle w:val="xmsonormal"/>
        <w:shd w:val="clear" w:color="auto" w:fill="FFFFFF"/>
        <w:spacing w:before="0" w:beforeAutospacing="0" w:after="120" w:afterAutospacing="0"/>
        <w:rPr>
          <w:rFonts w:ascii="Arial" w:hAnsi="Arial" w:cs="Arial"/>
          <w:sz w:val="24"/>
        </w:rPr>
      </w:pPr>
      <w:r w:rsidRPr="003B6C5F">
        <w:rPr>
          <w:rFonts w:ascii="Arial" w:hAnsi="Arial" w:cs="Arial"/>
          <w:sz w:val="24"/>
        </w:rPr>
        <w:t xml:space="preserve">Requirements for reporting the proficiency and progress of ELs are outlined in Title III of the </w:t>
      </w:r>
      <w:r w:rsidRPr="003B6C5F">
        <w:rPr>
          <w:rFonts w:ascii="Arial" w:hAnsi="Arial" w:cs="Arial"/>
          <w:i/>
          <w:sz w:val="24"/>
        </w:rPr>
        <w:t>Every Student Succeeds Act</w:t>
      </w:r>
      <w:r w:rsidRPr="003B6C5F">
        <w:rPr>
          <w:rFonts w:ascii="Arial" w:hAnsi="Arial" w:cs="Arial"/>
          <w:sz w:val="24"/>
        </w:rPr>
        <w:t xml:space="preserve"> (ESSA) and in the </w:t>
      </w:r>
      <w:r w:rsidRPr="003B6C5F">
        <w:rPr>
          <w:rFonts w:ascii="Arial" w:hAnsi="Arial" w:cs="Arial"/>
          <w:i/>
          <w:sz w:val="24"/>
        </w:rPr>
        <w:t>Language Opportunities for Our Kids</w:t>
      </w:r>
      <w:r w:rsidRPr="003B6C5F">
        <w:rPr>
          <w:rFonts w:ascii="Arial" w:hAnsi="Arial" w:cs="Arial"/>
          <w:sz w:val="24"/>
        </w:rPr>
        <w:t xml:space="preserve"> </w:t>
      </w:r>
      <w:r w:rsidRPr="003B6C5F">
        <w:rPr>
          <w:rFonts w:ascii="Arial" w:hAnsi="Arial" w:cs="Arial"/>
          <w:i/>
          <w:sz w:val="24"/>
        </w:rPr>
        <w:t xml:space="preserve">Act </w:t>
      </w:r>
      <w:r w:rsidRPr="003B6C5F">
        <w:rPr>
          <w:rFonts w:ascii="Arial" w:hAnsi="Arial" w:cs="Arial"/>
          <w:sz w:val="24"/>
        </w:rPr>
        <w:t>(LOOK). The five reporting elements required by ESSA are summarized below.</w:t>
      </w:r>
    </w:p>
    <w:p w14:paraId="4CBF4457" w14:textId="63F10705" w:rsidR="007C7599" w:rsidRPr="003B6C5F" w:rsidRDefault="007C7599" w:rsidP="007C7599">
      <w:pPr>
        <w:pStyle w:val="BodyText"/>
        <w:numPr>
          <w:ilvl w:val="0"/>
          <w:numId w:val="24"/>
        </w:numPr>
        <w:tabs>
          <w:tab w:val="left" w:pos="360"/>
        </w:tabs>
        <w:rPr>
          <w:rFonts w:ascii="Arial" w:hAnsi="Arial" w:cs="Arial"/>
          <w:sz w:val="24"/>
          <w:szCs w:val="24"/>
        </w:rPr>
      </w:pPr>
      <w:bookmarkStart w:id="26" w:name="_Hlk536441360"/>
      <w:r w:rsidRPr="009471F1">
        <w:rPr>
          <w:rFonts w:ascii="Arial" w:hAnsi="Arial" w:cs="Arial"/>
          <w:b/>
          <w:sz w:val="24"/>
          <w:szCs w:val="24"/>
        </w:rPr>
        <w:t>Reporting Element #1:</w:t>
      </w:r>
      <w:r w:rsidRPr="003B6C5F">
        <w:rPr>
          <w:rFonts w:ascii="Arial" w:hAnsi="Arial" w:cs="Arial"/>
          <w:sz w:val="24"/>
          <w:szCs w:val="24"/>
        </w:rPr>
        <w:t xml:space="preserve"> The number and percentage of students who are making progress toward achieving English proficiency, including a disaggregation by disability status</w:t>
      </w:r>
      <w:r w:rsidR="00423819">
        <w:rPr>
          <w:rFonts w:ascii="Arial" w:hAnsi="Arial" w:cs="Arial"/>
          <w:sz w:val="24"/>
          <w:szCs w:val="24"/>
        </w:rPr>
        <w:t>.</w:t>
      </w:r>
    </w:p>
    <w:p w14:paraId="60AD8AB4" w14:textId="17726FFD" w:rsidR="007C7599" w:rsidRPr="003B6C5F" w:rsidRDefault="007C7599" w:rsidP="007C7599">
      <w:pPr>
        <w:pStyle w:val="BodyText"/>
        <w:numPr>
          <w:ilvl w:val="0"/>
          <w:numId w:val="24"/>
        </w:numPr>
        <w:tabs>
          <w:tab w:val="left" w:pos="360"/>
        </w:tabs>
        <w:rPr>
          <w:rFonts w:ascii="Arial" w:hAnsi="Arial" w:cs="Arial"/>
          <w:sz w:val="24"/>
          <w:szCs w:val="24"/>
        </w:rPr>
      </w:pPr>
      <w:r w:rsidRPr="009471F1">
        <w:rPr>
          <w:rFonts w:ascii="Arial" w:hAnsi="Arial" w:cs="Arial"/>
          <w:b/>
          <w:sz w:val="24"/>
          <w:szCs w:val="24"/>
        </w:rPr>
        <w:t>Reporting Element #2:</w:t>
      </w:r>
      <w:r w:rsidRPr="003B6C5F">
        <w:rPr>
          <w:rFonts w:ascii="Arial" w:hAnsi="Arial" w:cs="Arial"/>
          <w:sz w:val="24"/>
          <w:szCs w:val="24"/>
        </w:rPr>
        <w:t xml:space="preserve"> The number and percent of ELs attaining English proficiency</w:t>
      </w:r>
      <w:r w:rsidR="00423819">
        <w:rPr>
          <w:rFonts w:ascii="Arial" w:hAnsi="Arial" w:cs="Arial"/>
          <w:sz w:val="24"/>
          <w:szCs w:val="24"/>
        </w:rPr>
        <w:t>.</w:t>
      </w:r>
    </w:p>
    <w:p w14:paraId="7CAF1811" w14:textId="1C3F0C7D" w:rsidR="007C7599" w:rsidRPr="003B6C5F" w:rsidRDefault="007C7599" w:rsidP="007C7599">
      <w:pPr>
        <w:pStyle w:val="BodyText"/>
        <w:numPr>
          <w:ilvl w:val="0"/>
          <w:numId w:val="24"/>
        </w:numPr>
        <w:tabs>
          <w:tab w:val="left" w:pos="360"/>
        </w:tabs>
        <w:rPr>
          <w:rFonts w:ascii="Arial" w:hAnsi="Arial" w:cs="Arial"/>
          <w:sz w:val="24"/>
          <w:szCs w:val="24"/>
        </w:rPr>
      </w:pPr>
      <w:r w:rsidRPr="009471F1">
        <w:rPr>
          <w:rFonts w:ascii="Arial" w:hAnsi="Arial" w:cs="Arial"/>
          <w:b/>
          <w:sz w:val="24"/>
          <w:szCs w:val="24"/>
        </w:rPr>
        <w:t>Reporting Element #3:</w:t>
      </w:r>
      <w:r w:rsidRPr="003B6C5F">
        <w:rPr>
          <w:rFonts w:ascii="Arial" w:hAnsi="Arial" w:cs="Arial"/>
          <w:sz w:val="24"/>
          <w:szCs w:val="24"/>
        </w:rPr>
        <w:t xml:space="preserve"> The number and percent of ELs exiting EL status based on their attainment of English proficiency</w:t>
      </w:r>
      <w:r w:rsidR="00423819">
        <w:rPr>
          <w:rFonts w:ascii="Arial" w:hAnsi="Arial" w:cs="Arial"/>
          <w:sz w:val="24"/>
          <w:szCs w:val="24"/>
        </w:rPr>
        <w:t>.</w:t>
      </w:r>
    </w:p>
    <w:p w14:paraId="643B4DF8" w14:textId="3378908E" w:rsidR="007C7599" w:rsidRPr="003B6C5F" w:rsidRDefault="007C7599" w:rsidP="007C7599">
      <w:pPr>
        <w:pStyle w:val="BodyText"/>
        <w:numPr>
          <w:ilvl w:val="0"/>
          <w:numId w:val="24"/>
        </w:numPr>
        <w:tabs>
          <w:tab w:val="left" w:pos="360"/>
        </w:tabs>
        <w:rPr>
          <w:rFonts w:ascii="Arial" w:hAnsi="Arial" w:cs="Arial"/>
          <w:sz w:val="24"/>
          <w:szCs w:val="24"/>
        </w:rPr>
      </w:pPr>
      <w:r w:rsidRPr="009471F1">
        <w:rPr>
          <w:rFonts w:ascii="Arial" w:hAnsi="Arial" w:cs="Arial"/>
          <w:b/>
          <w:sz w:val="24"/>
          <w:szCs w:val="24"/>
        </w:rPr>
        <w:t>Reporting Element #4:</w:t>
      </w:r>
      <w:r w:rsidRPr="003B6C5F">
        <w:rPr>
          <w:rFonts w:ascii="Arial" w:hAnsi="Arial" w:cs="Arial"/>
          <w:sz w:val="24"/>
          <w:szCs w:val="24"/>
        </w:rPr>
        <w:t xml:space="preserve"> The number and percent of former ELs (FELs) meeting challenging state academic standards on the MCAS tests for English language arts (ELA), mathematics, and science and technology/engineering (STE) for each of the four years after such students are no longer receiving EL services, disaggregated for FELs with disabilities (FELSWD)</w:t>
      </w:r>
      <w:r w:rsidR="004F40E1">
        <w:rPr>
          <w:rFonts w:ascii="Arial" w:hAnsi="Arial" w:cs="Arial"/>
          <w:sz w:val="24"/>
          <w:szCs w:val="24"/>
        </w:rPr>
        <w:t>.</w:t>
      </w:r>
    </w:p>
    <w:p w14:paraId="522AFE6E" w14:textId="334E5627" w:rsidR="007C7599" w:rsidRPr="003B6C5F" w:rsidRDefault="007C7599" w:rsidP="007C7599">
      <w:pPr>
        <w:pStyle w:val="BodyText"/>
        <w:numPr>
          <w:ilvl w:val="0"/>
          <w:numId w:val="24"/>
        </w:numPr>
        <w:tabs>
          <w:tab w:val="left" w:pos="360"/>
        </w:tabs>
        <w:ind w:right="-180"/>
        <w:rPr>
          <w:rFonts w:ascii="Arial" w:hAnsi="Arial" w:cs="Arial"/>
          <w:sz w:val="24"/>
          <w:szCs w:val="24"/>
        </w:rPr>
      </w:pPr>
      <w:bookmarkStart w:id="27" w:name="_Hlk536441722"/>
      <w:bookmarkEnd w:id="26"/>
      <w:r w:rsidRPr="009471F1">
        <w:rPr>
          <w:rFonts w:ascii="Arial" w:hAnsi="Arial" w:cs="Arial"/>
          <w:b/>
          <w:sz w:val="24"/>
          <w:szCs w:val="24"/>
        </w:rPr>
        <w:t>Reporting Element #5:</w:t>
      </w:r>
      <w:r w:rsidRPr="003B6C5F">
        <w:rPr>
          <w:rFonts w:ascii="Arial" w:hAnsi="Arial" w:cs="Arial"/>
          <w:sz w:val="24"/>
          <w:szCs w:val="24"/>
        </w:rPr>
        <w:t xml:space="preserve"> The number and percent of ELs who have not attained English language proficiency within six years of initial classification as an EL (i.e., five years after the first baseline year), disaggregated for ELs with disabilities in this report</w:t>
      </w:r>
      <w:r w:rsidR="004F40E1">
        <w:rPr>
          <w:rFonts w:ascii="Arial" w:hAnsi="Arial" w:cs="Arial"/>
          <w:sz w:val="24"/>
          <w:szCs w:val="24"/>
        </w:rPr>
        <w:t>.</w:t>
      </w:r>
    </w:p>
    <w:bookmarkEnd w:id="27"/>
    <w:p w14:paraId="566FABE9" w14:textId="5942D8C6" w:rsidR="007C7599" w:rsidRPr="003B6C5F" w:rsidRDefault="4FDED588" w:rsidP="007C7599">
      <w:pPr>
        <w:pStyle w:val="BodyText"/>
        <w:keepNext/>
        <w:tabs>
          <w:tab w:val="left" w:pos="360"/>
        </w:tabs>
        <w:rPr>
          <w:rFonts w:ascii="Arial" w:hAnsi="Arial" w:cs="Arial"/>
          <w:sz w:val="24"/>
          <w:szCs w:val="24"/>
        </w:rPr>
      </w:pPr>
      <w:r w:rsidRPr="5295226D">
        <w:rPr>
          <w:rFonts w:ascii="Arial" w:hAnsi="Arial" w:cs="Arial"/>
          <w:sz w:val="24"/>
          <w:szCs w:val="24"/>
        </w:rPr>
        <w:t>Based on the</w:t>
      </w:r>
      <w:r w:rsidR="5638E7C0" w:rsidRPr="5295226D">
        <w:rPr>
          <w:rFonts w:ascii="Arial" w:hAnsi="Arial" w:cs="Arial"/>
          <w:sz w:val="24"/>
          <w:szCs w:val="24"/>
        </w:rPr>
        <w:t>se</w:t>
      </w:r>
      <w:r w:rsidRPr="5295226D">
        <w:rPr>
          <w:rFonts w:ascii="Arial" w:hAnsi="Arial" w:cs="Arial"/>
          <w:sz w:val="24"/>
          <w:szCs w:val="24"/>
        </w:rPr>
        <w:t xml:space="preserve"> five reporting elements, this report includes the overall state results </w:t>
      </w:r>
      <w:r w:rsidR="5F3D0353" w:rsidRPr="5295226D">
        <w:rPr>
          <w:rFonts w:ascii="Arial" w:hAnsi="Arial" w:cs="Arial"/>
          <w:sz w:val="24"/>
          <w:szCs w:val="24"/>
        </w:rPr>
        <w:t xml:space="preserve">for </w:t>
      </w:r>
      <w:r w:rsidRPr="5295226D">
        <w:rPr>
          <w:rFonts w:ascii="Arial" w:hAnsi="Arial" w:cs="Arial"/>
          <w:sz w:val="24"/>
          <w:szCs w:val="24"/>
        </w:rPr>
        <w:t>EL</w:t>
      </w:r>
      <w:r w:rsidR="5638E7C0" w:rsidRPr="5295226D">
        <w:rPr>
          <w:rFonts w:ascii="Arial" w:hAnsi="Arial" w:cs="Arial"/>
          <w:sz w:val="24"/>
          <w:szCs w:val="24"/>
        </w:rPr>
        <w:t>s</w:t>
      </w:r>
      <w:r w:rsidRPr="5295226D">
        <w:rPr>
          <w:rFonts w:ascii="Arial" w:hAnsi="Arial" w:cs="Arial"/>
          <w:sz w:val="24"/>
          <w:szCs w:val="24"/>
        </w:rPr>
        <w:t xml:space="preserve"> taking the </w:t>
      </w:r>
      <w:r w:rsidR="00DF746F">
        <w:rPr>
          <w:rFonts w:ascii="Arial" w:hAnsi="Arial" w:cs="Arial"/>
          <w:sz w:val="24"/>
          <w:szCs w:val="24"/>
        </w:rPr>
        <w:t xml:space="preserve">WIDA </w:t>
      </w:r>
      <w:r w:rsidRPr="5295226D">
        <w:rPr>
          <w:rFonts w:ascii="Arial" w:hAnsi="Arial" w:cs="Arial"/>
          <w:sz w:val="24"/>
          <w:szCs w:val="24"/>
        </w:rPr>
        <w:t>ACCESS test and the Alternate</w:t>
      </w:r>
      <w:r w:rsidR="00DF746F">
        <w:rPr>
          <w:rFonts w:ascii="Arial" w:hAnsi="Arial" w:cs="Arial"/>
          <w:sz w:val="24"/>
          <w:szCs w:val="24"/>
        </w:rPr>
        <w:t xml:space="preserve"> </w:t>
      </w:r>
      <w:r w:rsidRPr="5295226D">
        <w:rPr>
          <w:rFonts w:ascii="Arial" w:hAnsi="Arial" w:cs="Arial"/>
          <w:sz w:val="24"/>
          <w:szCs w:val="24"/>
        </w:rPr>
        <w:t xml:space="preserve">ACCESS test as well as the results </w:t>
      </w:r>
      <w:r w:rsidR="5F3D0353" w:rsidRPr="5295226D">
        <w:rPr>
          <w:rFonts w:ascii="Arial" w:hAnsi="Arial" w:cs="Arial"/>
          <w:sz w:val="24"/>
          <w:szCs w:val="24"/>
        </w:rPr>
        <w:t xml:space="preserve">for </w:t>
      </w:r>
      <w:r w:rsidRPr="5295226D">
        <w:rPr>
          <w:rFonts w:ascii="Arial" w:hAnsi="Arial" w:cs="Arial"/>
          <w:sz w:val="24"/>
          <w:szCs w:val="24"/>
        </w:rPr>
        <w:t>FEL</w:t>
      </w:r>
      <w:r w:rsidR="5638E7C0" w:rsidRPr="5295226D">
        <w:rPr>
          <w:rFonts w:ascii="Arial" w:hAnsi="Arial" w:cs="Arial"/>
          <w:sz w:val="24"/>
          <w:szCs w:val="24"/>
        </w:rPr>
        <w:t>s</w:t>
      </w:r>
      <w:r w:rsidRPr="5295226D">
        <w:rPr>
          <w:rFonts w:ascii="Arial" w:hAnsi="Arial" w:cs="Arial"/>
          <w:sz w:val="24"/>
          <w:szCs w:val="24"/>
        </w:rPr>
        <w:t xml:space="preserve"> taking the MCAS tests. Reporting on the five elements is intended to provide districts with important feedback to promote and accelerate the achievement of EL</w:t>
      </w:r>
      <w:r w:rsidR="5F3D0353" w:rsidRPr="5295226D">
        <w:rPr>
          <w:rFonts w:ascii="Arial" w:hAnsi="Arial" w:cs="Arial"/>
          <w:sz w:val="24"/>
          <w:szCs w:val="24"/>
        </w:rPr>
        <w:t>s</w:t>
      </w:r>
      <w:r w:rsidRPr="5295226D">
        <w:rPr>
          <w:rFonts w:ascii="Arial" w:hAnsi="Arial" w:cs="Arial"/>
          <w:sz w:val="24"/>
          <w:szCs w:val="24"/>
        </w:rPr>
        <w:t xml:space="preserve"> and FEL</w:t>
      </w:r>
      <w:r w:rsidR="5F3D0353" w:rsidRPr="5295226D">
        <w:rPr>
          <w:rFonts w:ascii="Arial" w:hAnsi="Arial" w:cs="Arial"/>
          <w:sz w:val="24"/>
          <w:szCs w:val="24"/>
        </w:rPr>
        <w:t>s</w:t>
      </w:r>
      <w:r w:rsidRPr="5295226D">
        <w:rPr>
          <w:rFonts w:ascii="Arial" w:hAnsi="Arial" w:cs="Arial"/>
          <w:sz w:val="24"/>
          <w:szCs w:val="24"/>
        </w:rPr>
        <w:t xml:space="preserve"> and to provide a basis for additional oversight of EL programming by districts and DESE.</w:t>
      </w:r>
    </w:p>
    <w:p w14:paraId="1522DD58" w14:textId="77777777" w:rsidR="007C7599" w:rsidRPr="0050549F" w:rsidRDefault="007C7599" w:rsidP="004F40E1">
      <w:pPr>
        <w:pStyle w:val="Heading3"/>
      </w:pPr>
      <w:bookmarkStart w:id="28" w:name="_Toc226980172"/>
      <w:r w:rsidRPr="0050549F">
        <w:t>Reporting Element #1: ELs Making Progress toward English Language Proficiency (disaggregated by disability status)</w:t>
      </w:r>
      <w:bookmarkEnd w:id="28"/>
    </w:p>
    <w:p w14:paraId="75922852" w14:textId="6C0A3A85" w:rsidR="007C7599" w:rsidRPr="003B6C5F" w:rsidRDefault="007C7599" w:rsidP="007C7599">
      <w:pPr>
        <w:pStyle w:val="BodyText"/>
        <w:keepNext/>
        <w:tabs>
          <w:tab w:val="left" w:pos="360"/>
        </w:tabs>
        <w:rPr>
          <w:rFonts w:ascii="Arial" w:hAnsi="Arial" w:cs="Arial"/>
          <w:sz w:val="24"/>
          <w:szCs w:val="24"/>
        </w:rPr>
      </w:pPr>
      <w:r w:rsidRPr="003B6C5F">
        <w:rPr>
          <w:rFonts w:ascii="Arial" w:hAnsi="Arial" w:cs="Arial"/>
          <w:sz w:val="24"/>
          <w:szCs w:val="24"/>
        </w:rPr>
        <w:t xml:space="preserve">In Massachusetts, “making progress” means that a student is on track to attain English proficiency within six years of entering a Massachusetts school. Students are considered English proficient when they have achieved an overall composite score of Level 4.2 and a composite literacy score of Level 3.9 on the </w:t>
      </w:r>
      <w:r w:rsidR="00DF746F">
        <w:rPr>
          <w:rFonts w:ascii="Arial" w:hAnsi="Arial" w:cs="Arial"/>
          <w:sz w:val="24"/>
          <w:szCs w:val="24"/>
        </w:rPr>
        <w:t xml:space="preserve">WIDA </w:t>
      </w:r>
      <w:r w:rsidRPr="003B6C5F">
        <w:rPr>
          <w:rFonts w:ascii="Arial" w:hAnsi="Arial" w:cs="Arial"/>
          <w:sz w:val="24"/>
          <w:szCs w:val="24"/>
        </w:rPr>
        <w:t xml:space="preserve">ACCESS test, based on a score scale between Level 1.0 (the lowest level of proficiency) to Level 6.0 (the highest level of proficiency). In 2018, DESE adopted an approach entitled “Pathways to Proficiency” that uses a student’s current year ACCESS score as the basis for determining a target for the following year. The target is the minimum score needed by the student the following year to remain on track to attain English proficiency. Students in kindergarten through grade 11 receive a target for as long as they are classified as English learners. Progress targets are not provided for students in grade 12, since it is </w:t>
      </w:r>
      <w:r w:rsidRPr="003B6C5F">
        <w:rPr>
          <w:rFonts w:ascii="Arial" w:hAnsi="Arial" w:cs="Arial"/>
          <w:sz w:val="24"/>
          <w:szCs w:val="24"/>
        </w:rPr>
        <w:lastRenderedPageBreak/>
        <w:t>anticipated that th</w:t>
      </w:r>
      <w:r w:rsidR="00665C43">
        <w:rPr>
          <w:rFonts w:ascii="Arial" w:hAnsi="Arial" w:cs="Arial"/>
          <w:sz w:val="24"/>
          <w:szCs w:val="24"/>
        </w:rPr>
        <w:t>ose students</w:t>
      </w:r>
      <w:r w:rsidRPr="003B6C5F">
        <w:rPr>
          <w:rFonts w:ascii="Arial" w:hAnsi="Arial" w:cs="Arial"/>
          <w:sz w:val="24"/>
          <w:szCs w:val="24"/>
        </w:rPr>
        <w:t xml:space="preserve"> will no longer be enrolled in a K–12 program the following year. An explanation of the measures used by DESE to determine progress is provided below:</w:t>
      </w:r>
    </w:p>
    <w:p w14:paraId="0321CA34" w14:textId="77777777" w:rsidR="007C7599" w:rsidRPr="003B6C5F" w:rsidRDefault="007C7599" w:rsidP="007C7599">
      <w:pPr>
        <w:pStyle w:val="BodyText"/>
        <w:keepNext/>
        <w:numPr>
          <w:ilvl w:val="0"/>
          <w:numId w:val="30"/>
        </w:numPr>
        <w:tabs>
          <w:tab w:val="left" w:pos="360"/>
        </w:tabs>
        <w:rPr>
          <w:rFonts w:ascii="Arial" w:hAnsi="Arial" w:cs="Arial"/>
          <w:sz w:val="24"/>
          <w:szCs w:val="24"/>
        </w:rPr>
      </w:pPr>
      <w:r w:rsidRPr="003B6C5F">
        <w:rPr>
          <w:rFonts w:ascii="Arial" w:hAnsi="Arial" w:cs="Arial"/>
          <w:b/>
          <w:bCs/>
          <w:sz w:val="24"/>
          <w:szCs w:val="24"/>
        </w:rPr>
        <w:t>Future Progress Target</w:t>
      </w:r>
      <w:r w:rsidRPr="003B6C5F">
        <w:rPr>
          <w:rFonts w:ascii="Arial" w:hAnsi="Arial" w:cs="Arial"/>
          <w:sz w:val="24"/>
          <w:szCs w:val="24"/>
        </w:rPr>
        <w:t xml:space="preserve"> represents the minimum ACCESS proficiency level score needed on following year’s ACCESS test to remain on track to reach English proficiency within a total of six years in a Massachusetts school (one baseline year plus five years to demonstrate progress toward proficiency). Future progress targets are reported as an overall ACCESS proficiency level, ranging from Level 1.0 to Level 4.2 (lowest to highest). Each year, future progress targets are reset based on a) the number of years remaining for the student to reach proficiency, and b) the current year’s ACCESS score. </w:t>
      </w:r>
    </w:p>
    <w:p w14:paraId="4256DC78" w14:textId="4FCD906B" w:rsidR="007C7599" w:rsidRPr="003B6C5F" w:rsidRDefault="007C7599" w:rsidP="007C7599">
      <w:pPr>
        <w:pStyle w:val="BodyText"/>
        <w:keepNext/>
        <w:numPr>
          <w:ilvl w:val="0"/>
          <w:numId w:val="30"/>
        </w:numPr>
        <w:tabs>
          <w:tab w:val="left" w:pos="360"/>
        </w:tabs>
        <w:rPr>
          <w:rFonts w:ascii="Arial" w:hAnsi="Arial" w:cs="Arial"/>
          <w:sz w:val="24"/>
          <w:szCs w:val="24"/>
        </w:rPr>
      </w:pPr>
      <w:r w:rsidRPr="003B6C5F">
        <w:rPr>
          <w:rFonts w:ascii="Arial" w:hAnsi="Arial" w:cs="Arial"/>
          <w:b/>
          <w:bCs/>
          <w:sz w:val="24"/>
          <w:szCs w:val="24"/>
        </w:rPr>
        <w:t xml:space="preserve">Difficulty Index </w:t>
      </w:r>
      <w:r w:rsidRPr="003B6C5F">
        <w:rPr>
          <w:rFonts w:ascii="Arial" w:hAnsi="Arial" w:cs="Arial"/>
          <w:sz w:val="24"/>
          <w:szCs w:val="24"/>
        </w:rPr>
        <w:t>shows an estimate of how difficult it will be to reach next year’s target relative to the student’s current proficiency level and number of years in Massachusetts. The difficulty index ranges from 1</w:t>
      </w:r>
      <w:r w:rsidR="000D70EC">
        <w:rPr>
          <w:rFonts w:ascii="Arial" w:hAnsi="Arial" w:cs="Arial"/>
          <w:sz w:val="24"/>
          <w:szCs w:val="24"/>
        </w:rPr>
        <w:t xml:space="preserve"> to </w:t>
      </w:r>
      <w:r w:rsidRPr="003B6C5F">
        <w:rPr>
          <w:rFonts w:ascii="Arial" w:hAnsi="Arial" w:cs="Arial"/>
          <w:sz w:val="24"/>
          <w:szCs w:val="24"/>
        </w:rPr>
        <w:t xml:space="preserve">99, with one being the lowest difficulty (least difficult to achieve the target) and 99 the highest (most difficult to achieve the target). Generally, difficulty indices below 40 are considered easier, indices between 40 and 60 moderate, and indices above 60 harder. The difficulty index signals which students may need additional instructional assistance to meet their future targets. </w:t>
      </w:r>
    </w:p>
    <w:p w14:paraId="1954CE8D" w14:textId="77777777" w:rsidR="007C7599" w:rsidRPr="003B6C5F" w:rsidRDefault="007C7599" w:rsidP="007C7599">
      <w:pPr>
        <w:pStyle w:val="BodyText"/>
        <w:keepNext/>
        <w:tabs>
          <w:tab w:val="left" w:pos="360"/>
        </w:tabs>
        <w:ind w:left="720"/>
        <w:rPr>
          <w:rFonts w:ascii="Arial" w:hAnsi="Arial" w:cs="Arial"/>
          <w:sz w:val="24"/>
          <w:szCs w:val="24"/>
        </w:rPr>
      </w:pPr>
      <w:r w:rsidRPr="003B6C5F">
        <w:rPr>
          <w:rFonts w:ascii="Arial" w:hAnsi="Arial" w:cs="Arial"/>
          <w:sz w:val="24"/>
          <w:szCs w:val="24"/>
        </w:rPr>
        <w:t xml:space="preserve">For example, a student who has been classified as an English learner for three years with a comparatively low ACCESS score (e.g., Level 1.5) would receive a high difficulty index (e.g., 75), indicating that it would likely be more difficult for them to meet their future target. A student with a higher proficiency level after the same number of years in a program (e.g., a student in an EL program for three years with an ACCESS level of 3.7) would likely receive a lower difficulty index (e.g., 35). A higher difficulty index should serve as an indicator that a student may require additional resources or hours per week in a language program to accelerate their progress toward proficiency. </w:t>
      </w:r>
    </w:p>
    <w:p w14:paraId="6584B15D" w14:textId="77777777" w:rsidR="007C7599" w:rsidRPr="003B6C5F" w:rsidRDefault="007C7599" w:rsidP="007C7599">
      <w:pPr>
        <w:pStyle w:val="BodyText"/>
        <w:keepNext/>
        <w:tabs>
          <w:tab w:val="left" w:pos="360"/>
        </w:tabs>
        <w:ind w:left="720"/>
        <w:rPr>
          <w:rFonts w:ascii="Arial" w:hAnsi="Arial" w:cs="Arial"/>
          <w:sz w:val="24"/>
          <w:szCs w:val="24"/>
        </w:rPr>
      </w:pPr>
      <w:r w:rsidRPr="003B6C5F">
        <w:rPr>
          <w:rFonts w:ascii="Arial" w:hAnsi="Arial" w:cs="Arial"/>
          <w:sz w:val="24"/>
          <w:szCs w:val="24"/>
        </w:rPr>
        <w:t>Future progress targets and difficulty indices were adjusted in the following situations:</w:t>
      </w:r>
    </w:p>
    <w:p w14:paraId="68985F50" w14:textId="069F37F2" w:rsidR="00595F44" w:rsidRPr="003B6C5F" w:rsidRDefault="00595F44" w:rsidP="009471F1">
      <w:pPr>
        <w:pStyle w:val="ListParagraph"/>
        <w:numPr>
          <w:ilvl w:val="0"/>
          <w:numId w:val="47"/>
        </w:numPr>
        <w:ind w:left="1440"/>
        <w:rPr>
          <w:rFonts w:cs="Arial"/>
        </w:rPr>
      </w:pPr>
      <w:r w:rsidRPr="003B6C5F">
        <w:rPr>
          <w:rFonts w:cs="Arial"/>
        </w:rPr>
        <w:t xml:space="preserve">Students in their fifth year or more in Massachusetts schools receive a future progress target of 4.2, as they have one or fewer years until the six-year deadline to reach English proficiency, as stated by </w:t>
      </w:r>
      <w:hyperlink w:anchor="_Reporting_Element_#5:" w:history="1">
        <w:r w:rsidRPr="006353DE">
          <w:rPr>
            <w:rStyle w:val="Hyperlink"/>
            <w:rFonts w:cs="Arial"/>
          </w:rPr>
          <w:t>Reporting Element 5</w:t>
        </w:r>
      </w:hyperlink>
      <w:r w:rsidRPr="003B6C5F">
        <w:rPr>
          <w:rFonts w:cs="Arial"/>
        </w:rPr>
        <w:t>.</w:t>
      </w:r>
    </w:p>
    <w:p w14:paraId="388D69B6" w14:textId="77777777" w:rsidR="00595F44" w:rsidRPr="003B6C5F" w:rsidRDefault="00595F44" w:rsidP="009471F1">
      <w:pPr>
        <w:pStyle w:val="ListParagraph"/>
        <w:numPr>
          <w:ilvl w:val="0"/>
          <w:numId w:val="47"/>
        </w:numPr>
        <w:ind w:left="1440"/>
        <w:rPr>
          <w:rFonts w:cs="Arial"/>
        </w:rPr>
      </w:pPr>
      <w:r w:rsidRPr="003B6C5F">
        <w:rPr>
          <w:rFonts w:cs="Arial"/>
        </w:rPr>
        <w:t xml:space="preserve">Students who score at or above a Level 4.2 in overall proficiency but do not meet the literacy requirement for exit receive a future progress target of 4.2 for subsequent years until they meet full exit criteria. </w:t>
      </w:r>
    </w:p>
    <w:p w14:paraId="241D494E" w14:textId="6E8C17C0" w:rsidR="00595F44" w:rsidRPr="003B6C5F" w:rsidRDefault="00595F44" w:rsidP="009471F1">
      <w:pPr>
        <w:pStyle w:val="ListParagraph"/>
        <w:numPr>
          <w:ilvl w:val="0"/>
          <w:numId w:val="47"/>
        </w:numPr>
        <w:ind w:left="1440"/>
        <w:rPr>
          <w:rFonts w:cs="Arial"/>
        </w:rPr>
      </w:pPr>
      <w:r w:rsidRPr="003B6C5F">
        <w:rPr>
          <w:rFonts w:cs="Arial"/>
        </w:rPr>
        <w:t>Students</w:t>
      </w:r>
      <w:r w:rsidR="00721463">
        <w:rPr>
          <w:rFonts w:cs="Arial"/>
        </w:rPr>
        <w:t>’</w:t>
      </w:r>
      <w:r w:rsidRPr="003B6C5F">
        <w:rPr>
          <w:rFonts w:cs="Arial"/>
        </w:rPr>
        <w:t xml:space="preserve"> progress targets are adjusted if the previously set target is lower than the students</w:t>
      </w:r>
      <w:r w:rsidR="009471F1">
        <w:rPr>
          <w:rFonts w:cs="Arial"/>
        </w:rPr>
        <w:t>’</w:t>
      </w:r>
      <w:r w:rsidRPr="003B6C5F">
        <w:rPr>
          <w:rFonts w:cs="Arial"/>
        </w:rPr>
        <w:t xml:space="preserve"> current overall proficiency level</w:t>
      </w:r>
      <w:r w:rsidR="009471F1">
        <w:rPr>
          <w:rFonts w:cs="Arial"/>
        </w:rPr>
        <w:t>s</w:t>
      </w:r>
      <w:r w:rsidRPr="003B6C5F">
        <w:rPr>
          <w:rFonts w:cs="Arial"/>
        </w:rPr>
        <w:t xml:space="preserve"> to ensure that targets represent progress towards English proficiency. </w:t>
      </w:r>
    </w:p>
    <w:p w14:paraId="1291F52E" w14:textId="0F78095A" w:rsidR="00595F44" w:rsidRPr="003B6C5F" w:rsidRDefault="00595F44" w:rsidP="009471F1">
      <w:pPr>
        <w:pStyle w:val="ListParagraph"/>
        <w:numPr>
          <w:ilvl w:val="0"/>
          <w:numId w:val="47"/>
        </w:numPr>
        <w:ind w:left="1440"/>
        <w:rPr>
          <w:rFonts w:cs="Arial"/>
        </w:rPr>
      </w:pPr>
      <w:r w:rsidRPr="003B6C5F">
        <w:rPr>
          <w:rFonts w:cs="Arial"/>
        </w:rPr>
        <w:t xml:space="preserve">For students in grades 9 through 11, adjustments are made to ensure that progress targets do not limit students to meeting proficiency by grade 12 when they might have only one or two years left in K–12 schooling. Instead, adjustments are made to ensure students have six years in </w:t>
      </w:r>
      <w:r w:rsidRPr="003B6C5F">
        <w:rPr>
          <w:rFonts w:cs="Arial"/>
        </w:rPr>
        <w:lastRenderedPageBreak/>
        <w:t xml:space="preserve">Massachusetts schools to reach English proficiency. </w:t>
      </w:r>
      <w:r w:rsidR="004559E3">
        <w:rPr>
          <w:rFonts w:cs="Arial"/>
        </w:rPr>
        <w:t>As shown in table 11, s</w:t>
      </w:r>
      <w:r w:rsidRPr="003B6C5F">
        <w:rPr>
          <w:rFonts w:cs="Arial"/>
        </w:rPr>
        <w:t xml:space="preserve">tudents are provided an adjusted progress target and </w:t>
      </w:r>
      <w:r w:rsidR="008D3161">
        <w:rPr>
          <w:rFonts w:cs="Arial"/>
        </w:rPr>
        <w:t xml:space="preserve">a </w:t>
      </w:r>
      <w:r w:rsidRPr="003B6C5F">
        <w:rPr>
          <w:rFonts w:cs="Arial"/>
        </w:rPr>
        <w:t>difficulty index that matches students in lower grades with similar overall proficiency levels, years in Massachusetts, and prior overall English proficiency as follows:</w:t>
      </w:r>
    </w:p>
    <w:p w14:paraId="79D82824" w14:textId="7831AF78" w:rsidR="00595F44" w:rsidRDefault="00595F44" w:rsidP="004F6D39">
      <w:pPr>
        <w:spacing w:before="240"/>
        <w:rPr>
          <w:rFonts w:cs="Arial"/>
          <w:b/>
          <w:bCs/>
        </w:rPr>
      </w:pPr>
      <w:r w:rsidRPr="003B6C5F">
        <w:rPr>
          <w:rFonts w:cs="Arial"/>
          <w:b/>
          <w:bCs/>
        </w:rPr>
        <w:t xml:space="preserve">Table 11. Progress Target Adjustments </w:t>
      </w:r>
    </w:p>
    <w:tbl>
      <w:tblPr>
        <w:tblStyle w:val="TableGrid"/>
        <w:tblW w:w="9570" w:type="dxa"/>
        <w:tblInd w:w="-5" w:type="dxa"/>
        <w:tblLook w:val="04A0" w:firstRow="1" w:lastRow="0" w:firstColumn="1" w:lastColumn="0" w:noHBand="0" w:noVBand="1"/>
      </w:tblPr>
      <w:tblGrid>
        <w:gridCol w:w="2610"/>
        <w:gridCol w:w="580"/>
        <w:gridCol w:w="580"/>
        <w:gridCol w:w="580"/>
        <w:gridCol w:w="580"/>
        <w:gridCol w:w="580"/>
        <w:gridCol w:w="580"/>
        <w:gridCol w:w="580"/>
        <w:gridCol w:w="580"/>
        <w:gridCol w:w="580"/>
        <w:gridCol w:w="580"/>
        <w:gridCol w:w="580"/>
        <w:gridCol w:w="580"/>
      </w:tblGrid>
      <w:tr w:rsidR="005C0EBA" w:rsidRPr="001D082B" w14:paraId="1A2E528E" w14:textId="77777777" w:rsidTr="009471F1">
        <w:trPr>
          <w:trHeight w:val="585"/>
        </w:trPr>
        <w:tc>
          <w:tcPr>
            <w:tcW w:w="2610" w:type="dxa"/>
            <w:vAlign w:val="center"/>
          </w:tcPr>
          <w:p w14:paraId="7488F91E" w14:textId="77777777" w:rsidR="00595F44" w:rsidRPr="009471F1" w:rsidRDefault="00595F44" w:rsidP="009471F1">
            <w:pPr>
              <w:pStyle w:val="ListParagraph"/>
              <w:spacing w:before="0" w:after="0"/>
              <w:ind w:left="0"/>
              <w:rPr>
                <w:rFonts w:cs="Arial"/>
                <w:b/>
                <w:sz w:val="22"/>
                <w:szCs w:val="22"/>
              </w:rPr>
            </w:pPr>
            <w:r w:rsidRPr="009471F1">
              <w:rPr>
                <w:rFonts w:cs="Arial"/>
                <w:b/>
                <w:sz w:val="22"/>
                <w:szCs w:val="22"/>
              </w:rPr>
              <w:t>Current Grade</w:t>
            </w:r>
          </w:p>
        </w:tc>
        <w:tc>
          <w:tcPr>
            <w:tcW w:w="580" w:type="dxa"/>
            <w:vAlign w:val="center"/>
          </w:tcPr>
          <w:p w14:paraId="45C9E078"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6CB53D13"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7FF4E7CD"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716DA4DF"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165AF387"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3A3D46E7"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5BD5E2FC"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3771B9EF"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c>
          <w:tcPr>
            <w:tcW w:w="580" w:type="dxa"/>
            <w:vAlign w:val="center"/>
          </w:tcPr>
          <w:p w14:paraId="20F6DE3E"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c>
          <w:tcPr>
            <w:tcW w:w="580" w:type="dxa"/>
            <w:vAlign w:val="center"/>
          </w:tcPr>
          <w:p w14:paraId="39B8B0E3"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c>
          <w:tcPr>
            <w:tcW w:w="580" w:type="dxa"/>
            <w:vAlign w:val="center"/>
          </w:tcPr>
          <w:p w14:paraId="7D66CF6D"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c>
          <w:tcPr>
            <w:tcW w:w="580" w:type="dxa"/>
            <w:vAlign w:val="center"/>
          </w:tcPr>
          <w:p w14:paraId="6C307611"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r>
      <w:tr w:rsidR="005C0EBA" w:rsidRPr="001D082B" w14:paraId="4F67BE09" w14:textId="77777777" w:rsidTr="009471F1">
        <w:trPr>
          <w:trHeight w:val="585"/>
        </w:trPr>
        <w:tc>
          <w:tcPr>
            <w:tcW w:w="2610" w:type="dxa"/>
            <w:vAlign w:val="center"/>
          </w:tcPr>
          <w:p w14:paraId="7E21C61B" w14:textId="77777777" w:rsidR="00595F44" w:rsidRPr="009471F1" w:rsidRDefault="00595F44" w:rsidP="009471F1">
            <w:pPr>
              <w:pStyle w:val="ListParagraph"/>
              <w:spacing w:before="0" w:after="0"/>
              <w:ind w:left="0"/>
              <w:rPr>
                <w:rFonts w:cs="Arial"/>
                <w:b/>
                <w:sz w:val="22"/>
                <w:szCs w:val="22"/>
              </w:rPr>
            </w:pPr>
            <w:r w:rsidRPr="009471F1">
              <w:rPr>
                <w:rFonts w:cs="Arial"/>
                <w:b/>
                <w:sz w:val="22"/>
                <w:szCs w:val="22"/>
              </w:rPr>
              <w:t>Years in MA</w:t>
            </w:r>
          </w:p>
        </w:tc>
        <w:tc>
          <w:tcPr>
            <w:tcW w:w="580" w:type="dxa"/>
            <w:vAlign w:val="center"/>
          </w:tcPr>
          <w:p w14:paraId="70BA06AC"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w:t>
            </w:r>
          </w:p>
        </w:tc>
        <w:tc>
          <w:tcPr>
            <w:tcW w:w="580" w:type="dxa"/>
            <w:vAlign w:val="center"/>
          </w:tcPr>
          <w:p w14:paraId="2B9EE0E8"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2</w:t>
            </w:r>
          </w:p>
        </w:tc>
        <w:tc>
          <w:tcPr>
            <w:tcW w:w="580" w:type="dxa"/>
            <w:vAlign w:val="center"/>
          </w:tcPr>
          <w:p w14:paraId="0926F7D4"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3</w:t>
            </w:r>
          </w:p>
        </w:tc>
        <w:tc>
          <w:tcPr>
            <w:tcW w:w="580" w:type="dxa"/>
            <w:vAlign w:val="center"/>
          </w:tcPr>
          <w:p w14:paraId="36FE47CC"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w:t>
            </w:r>
          </w:p>
        </w:tc>
        <w:tc>
          <w:tcPr>
            <w:tcW w:w="580" w:type="dxa"/>
            <w:vAlign w:val="center"/>
          </w:tcPr>
          <w:p w14:paraId="54153766"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2</w:t>
            </w:r>
          </w:p>
        </w:tc>
        <w:tc>
          <w:tcPr>
            <w:tcW w:w="580" w:type="dxa"/>
            <w:vAlign w:val="center"/>
          </w:tcPr>
          <w:p w14:paraId="4CFB192C"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3</w:t>
            </w:r>
          </w:p>
        </w:tc>
        <w:tc>
          <w:tcPr>
            <w:tcW w:w="580" w:type="dxa"/>
            <w:vAlign w:val="center"/>
          </w:tcPr>
          <w:p w14:paraId="58019402"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4</w:t>
            </w:r>
          </w:p>
        </w:tc>
        <w:tc>
          <w:tcPr>
            <w:tcW w:w="580" w:type="dxa"/>
            <w:vAlign w:val="center"/>
          </w:tcPr>
          <w:p w14:paraId="4F980790"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w:t>
            </w:r>
          </w:p>
        </w:tc>
        <w:tc>
          <w:tcPr>
            <w:tcW w:w="580" w:type="dxa"/>
            <w:vAlign w:val="center"/>
          </w:tcPr>
          <w:p w14:paraId="1666FC4D"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2</w:t>
            </w:r>
          </w:p>
        </w:tc>
        <w:tc>
          <w:tcPr>
            <w:tcW w:w="580" w:type="dxa"/>
            <w:vAlign w:val="center"/>
          </w:tcPr>
          <w:p w14:paraId="07E9D969"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3</w:t>
            </w:r>
          </w:p>
        </w:tc>
        <w:tc>
          <w:tcPr>
            <w:tcW w:w="580" w:type="dxa"/>
            <w:vAlign w:val="center"/>
          </w:tcPr>
          <w:p w14:paraId="314656E7"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4</w:t>
            </w:r>
          </w:p>
        </w:tc>
        <w:tc>
          <w:tcPr>
            <w:tcW w:w="580" w:type="dxa"/>
            <w:vAlign w:val="center"/>
          </w:tcPr>
          <w:p w14:paraId="7280B9E0"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5</w:t>
            </w:r>
          </w:p>
        </w:tc>
      </w:tr>
      <w:tr w:rsidR="005C0EBA" w:rsidRPr="001D082B" w14:paraId="3CA83F13" w14:textId="77777777" w:rsidTr="009471F1">
        <w:trPr>
          <w:trHeight w:val="585"/>
        </w:trPr>
        <w:tc>
          <w:tcPr>
            <w:tcW w:w="2610" w:type="dxa"/>
            <w:vAlign w:val="center"/>
          </w:tcPr>
          <w:p w14:paraId="59F23C41" w14:textId="77777777" w:rsidR="00595F44" w:rsidRPr="009471F1" w:rsidRDefault="00595F44" w:rsidP="009471F1">
            <w:pPr>
              <w:pStyle w:val="ListParagraph"/>
              <w:spacing w:before="0" w:after="0"/>
              <w:ind w:left="0"/>
              <w:rPr>
                <w:rFonts w:cs="Arial"/>
                <w:b/>
                <w:sz w:val="22"/>
                <w:szCs w:val="22"/>
              </w:rPr>
            </w:pPr>
            <w:r w:rsidRPr="009471F1">
              <w:rPr>
                <w:rFonts w:cs="Arial"/>
                <w:b/>
                <w:sz w:val="22"/>
                <w:szCs w:val="22"/>
              </w:rPr>
              <w:t>Match with Students in Grade</w:t>
            </w:r>
          </w:p>
        </w:tc>
        <w:tc>
          <w:tcPr>
            <w:tcW w:w="580" w:type="dxa"/>
            <w:vAlign w:val="center"/>
          </w:tcPr>
          <w:p w14:paraId="3CFE736A"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7</w:t>
            </w:r>
          </w:p>
        </w:tc>
        <w:tc>
          <w:tcPr>
            <w:tcW w:w="580" w:type="dxa"/>
            <w:vAlign w:val="center"/>
          </w:tcPr>
          <w:p w14:paraId="089E6F45"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8</w:t>
            </w:r>
          </w:p>
        </w:tc>
        <w:tc>
          <w:tcPr>
            <w:tcW w:w="580" w:type="dxa"/>
            <w:vAlign w:val="center"/>
          </w:tcPr>
          <w:p w14:paraId="411F61AA"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6BF2880D"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7</w:t>
            </w:r>
          </w:p>
        </w:tc>
        <w:tc>
          <w:tcPr>
            <w:tcW w:w="580" w:type="dxa"/>
            <w:vAlign w:val="center"/>
          </w:tcPr>
          <w:p w14:paraId="525A5DFF"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8</w:t>
            </w:r>
          </w:p>
        </w:tc>
        <w:tc>
          <w:tcPr>
            <w:tcW w:w="580" w:type="dxa"/>
            <w:vAlign w:val="center"/>
          </w:tcPr>
          <w:p w14:paraId="6FD4E277"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5500DF79"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1D8A02B2" w14:textId="77777777" w:rsidR="00595F44" w:rsidRPr="009471F1" w:rsidRDefault="00595F44" w:rsidP="009471F1">
            <w:pPr>
              <w:spacing w:before="0" w:after="0" w:line="259" w:lineRule="auto"/>
              <w:jc w:val="center"/>
              <w:rPr>
                <w:rFonts w:cs="Arial"/>
                <w:sz w:val="22"/>
                <w:szCs w:val="22"/>
              </w:rPr>
            </w:pPr>
            <w:r w:rsidRPr="009471F1">
              <w:rPr>
                <w:rFonts w:cs="Arial"/>
                <w:sz w:val="22"/>
                <w:szCs w:val="22"/>
              </w:rPr>
              <w:t>7</w:t>
            </w:r>
          </w:p>
        </w:tc>
        <w:tc>
          <w:tcPr>
            <w:tcW w:w="580" w:type="dxa"/>
            <w:vAlign w:val="center"/>
          </w:tcPr>
          <w:p w14:paraId="5296230E"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8</w:t>
            </w:r>
          </w:p>
        </w:tc>
        <w:tc>
          <w:tcPr>
            <w:tcW w:w="580" w:type="dxa"/>
            <w:vAlign w:val="center"/>
          </w:tcPr>
          <w:p w14:paraId="64CBB95C"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9</w:t>
            </w:r>
          </w:p>
        </w:tc>
        <w:tc>
          <w:tcPr>
            <w:tcW w:w="580" w:type="dxa"/>
            <w:vAlign w:val="center"/>
          </w:tcPr>
          <w:p w14:paraId="7692E020"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10</w:t>
            </w:r>
          </w:p>
        </w:tc>
        <w:tc>
          <w:tcPr>
            <w:tcW w:w="580" w:type="dxa"/>
            <w:vAlign w:val="center"/>
          </w:tcPr>
          <w:p w14:paraId="7BAD266E" w14:textId="77777777" w:rsidR="00595F44" w:rsidRPr="009471F1" w:rsidRDefault="00595F44" w:rsidP="009471F1">
            <w:pPr>
              <w:pStyle w:val="ListParagraph"/>
              <w:spacing w:before="0" w:after="0"/>
              <w:ind w:left="0"/>
              <w:jc w:val="center"/>
              <w:rPr>
                <w:rFonts w:cs="Arial"/>
                <w:sz w:val="22"/>
                <w:szCs w:val="22"/>
              </w:rPr>
            </w:pPr>
            <w:r w:rsidRPr="009471F1">
              <w:rPr>
                <w:rFonts w:cs="Arial"/>
                <w:sz w:val="22"/>
                <w:szCs w:val="22"/>
              </w:rPr>
              <w:t>11</w:t>
            </w:r>
          </w:p>
        </w:tc>
      </w:tr>
    </w:tbl>
    <w:p w14:paraId="1D889226" w14:textId="77777777" w:rsidR="00595F44" w:rsidRPr="003B6C5F" w:rsidRDefault="00595F44" w:rsidP="00595F44">
      <w:pPr>
        <w:pStyle w:val="ListParagraph"/>
        <w:rPr>
          <w:rFonts w:cs="Arial"/>
        </w:rPr>
      </w:pPr>
    </w:p>
    <w:p w14:paraId="3B72893F" w14:textId="1C9B74F8" w:rsidR="007C7599" w:rsidRPr="007D2AEC" w:rsidRDefault="007C7599" w:rsidP="009471F1">
      <w:pPr>
        <w:pStyle w:val="BodyText"/>
        <w:numPr>
          <w:ilvl w:val="0"/>
          <w:numId w:val="30"/>
        </w:numPr>
        <w:rPr>
          <w:rFonts w:ascii="Arial" w:hAnsi="Arial" w:cs="Arial"/>
          <w:sz w:val="24"/>
          <w:szCs w:val="24"/>
        </w:rPr>
      </w:pPr>
      <w:bookmarkStart w:id="29" w:name="_Hlk92446546"/>
      <w:r w:rsidRPr="003B6C5F">
        <w:rPr>
          <w:rFonts w:ascii="Arial" w:hAnsi="Arial" w:cs="Arial"/>
          <w:b/>
          <w:bCs/>
          <w:sz w:val="24"/>
          <w:szCs w:val="24"/>
        </w:rPr>
        <w:t>Student Growth Percentile for ACCESS</w:t>
      </w:r>
      <w:r w:rsidRPr="003B6C5F">
        <w:rPr>
          <w:rFonts w:ascii="Arial" w:hAnsi="Arial" w:cs="Arial"/>
          <w:b/>
          <w:sz w:val="24"/>
          <w:szCs w:val="24"/>
        </w:rPr>
        <w:t xml:space="preserve"> </w:t>
      </w:r>
      <w:r w:rsidRPr="003B6C5F">
        <w:rPr>
          <w:rFonts w:ascii="Arial" w:hAnsi="Arial" w:cs="Arial"/>
          <w:b/>
          <w:bCs/>
          <w:sz w:val="24"/>
          <w:szCs w:val="24"/>
        </w:rPr>
        <w:t xml:space="preserve">(SGPA) </w:t>
      </w:r>
      <w:r w:rsidRPr="003B6C5F">
        <w:rPr>
          <w:rFonts w:ascii="Arial" w:hAnsi="Arial" w:cs="Arial"/>
          <w:sz w:val="24"/>
          <w:szCs w:val="24"/>
        </w:rPr>
        <w:t>indicates the amount of progress made by a student on the ACCESS test from one year to the next, relative to other EL grade-level students who earned similar ACCESS scores. The SGPAs in 202</w:t>
      </w:r>
      <w:r w:rsidR="0036600C" w:rsidRPr="003B6C5F">
        <w:rPr>
          <w:rFonts w:ascii="Arial" w:hAnsi="Arial" w:cs="Arial"/>
          <w:sz w:val="24"/>
          <w:szCs w:val="24"/>
        </w:rPr>
        <w:t>5</w:t>
      </w:r>
      <w:r w:rsidRPr="003B6C5F">
        <w:rPr>
          <w:rFonts w:ascii="Arial" w:hAnsi="Arial" w:cs="Arial"/>
          <w:sz w:val="24"/>
          <w:szCs w:val="24"/>
        </w:rPr>
        <w:t xml:space="preserve"> were calculated using a historical peer comparison group from which current progress was measured. This baseline method allows for comparison between SGPAs in 202</w:t>
      </w:r>
      <w:r w:rsidR="003B626A" w:rsidRPr="003B6C5F">
        <w:rPr>
          <w:rFonts w:ascii="Arial" w:hAnsi="Arial" w:cs="Arial"/>
          <w:sz w:val="24"/>
          <w:szCs w:val="24"/>
        </w:rPr>
        <w:t>5</w:t>
      </w:r>
      <w:r w:rsidRPr="003B6C5F">
        <w:rPr>
          <w:rFonts w:ascii="Arial" w:hAnsi="Arial" w:cs="Arial"/>
          <w:sz w:val="24"/>
          <w:szCs w:val="24"/>
        </w:rPr>
        <w:t xml:space="preserve"> and those from 2017 to 202</w:t>
      </w:r>
      <w:r w:rsidR="003B626A" w:rsidRPr="003B6C5F">
        <w:rPr>
          <w:rFonts w:ascii="Arial" w:hAnsi="Arial" w:cs="Arial"/>
          <w:sz w:val="24"/>
          <w:szCs w:val="24"/>
        </w:rPr>
        <w:t>4</w:t>
      </w:r>
      <w:r w:rsidRPr="003B6C5F">
        <w:rPr>
          <w:rFonts w:ascii="Arial" w:hAnsi="Arial" w:cs="Arial"/>
          <w:sz w:val="24"/>
          <w:szCs w:val="24"/>
        </w:rPr>
        <w:t xml:space="preserve"> (</w:t>
      </w:r>
      <w:r w:rsidR="007D2AEC">
        <w:rPr>
          <w:rFonts w:ascii="Arial" w:hAnsi="Arial" w:cs="Arial"/>
          <w:sz w:val="24"/>
          <w:szCs w:val="24"/>
        </w:rPr>
        <w:t>consult</w:t>
      </w:r>
      <w:r w:rsidR="007D2AEC" w:rsidRPr="003B6C5F">
        <w:rPr>
          <w:rFonts w:ascii="Arial" w:hAnsi="Arial" w:cs="Arial"/>
          <w:sz w:val="24"/>
          <w:szCs w:val="24"/>
        </w:rPr>
        <w:t xml:space="preserve"> </w:t>
      </w:r>
      <w:r w:rsidRPr="003B6C5F">
        <w:rPr>
          <w:rFonts w:ascii="Arial" w:hAnsi="Arial" w:cs="Arial"/>
          <w:sz w:val="24"/>
          <w:szCs w:val="24"/>
        </w:rPr>
        <w:t xml:space="preserve">Appendix D in the </w:t>
      </w:r>
      <w:hyperlink r:id="rId45" w:history="1">
        <w:r w:rsidRPr="003B6C5F">
          <w:rPr>
            <w:rStyle w:val="Hyperlink"/>
            <w:rFonts w:ascii="Arial" w:hAnsi="Arial" w:cs="Arial"/>
            <w:color w:val="auto"/>
            <w:sz w:val="24"/>
            <w:szCs w:val="24"/>
          </w:rPr>
          <w:t>2021 ACCESS State Report</w:t>
        </w:r>
      </w:hyperlink>
      <w:r w:rsidRPr="003B6C5F">
        <w:rPr>
          <w:rFonts w:ascii="Arial" w:hAnsi="Arial" w:cs="Arial"/>
          <w:sz w:val="24"/>
          <w:szCs w:val="24"/>
        </w:rPr>
        <w:t xml:space="preserve"> for more details). </w:t>
      </w:r>
    </w:p>
    <w:p w14:paraId="339DEC43" w14:textId="045126D0" w:rsidR="007C7599" w:rsidRPr="003B6C5F" w:rsidRDefault="007C7599" w:rsidP="009471F1">
      <w:pPr>
        <w:pStyle w:val="BodyText"/>
        <w:ind w:left="720"/>
        <w:rPr>
          <w:rFonts w:ascii="Arial" w:hAnsi="Arial" w:cs="Arial"/>
          <w:sz w:val="24"/>
          <w:szCs w:val="24"/>
        </w:rPr>
      </w:pPr>
      <w:r w:rsidRPr="003B6C5F">
        <w:rPr>
          <w:rFonts w:ascii="Arial" w:hAnsi="Arial" w:cs="Arial"/>
          <w:sz w:val="24"/>
          <w:szCs w:val="24"/>
        </w:rPr>
        <w:t xml:space="preserve">In general, SGPA indicates whether a student has made low, moderate, or high gains in their ACCESS test scores from one year to the next. SGPA is a number from 1‒99, with 40‒59 representing average growth. Higher SGPA numbers indicate more growth. SGPA allows each student a nearly equal opportunity with other ELs in their grade level to demonstrate their progress in learning English. Table </w:t>
      </w:r>
      <w:r w:rsidR="00F040CF" w:rsidRPr="003B6C5F">
        <w:rPr>
          <w:rFonts w:ascii="Arial" w:hAnsi="Arial" w:cs="Arial"/>
          <w:sz w:val="24"/>
          <w:szCs w:val="24"/>
        </w:rPr>
        <w:t xml:space="preserve">12 </w:t>
      </w:r>
      <w:r w:rsidRPr="003B6C5F">
        <w:rPr>
          <w:rFonts w:ascii="Arial" w:hAnsi="Arial" w:cs="Arial"/>
          <w:sz w:val="24"/>
          <w:szCs w:val="24"/>
        </w:rPr>
        <w:t>shows the average and standard deviation (SD) of SGPA by grade. In 202</w:t>
      </w:r>
      <w:r w:rsidR="003B626A" w:rsidRPr="003B6C5F">
        <w:rPr>
          <w:rFonts w:ascii="Arial" w:hAnsi="Arial" w:cs="Arial"/>
          <w:sz w:val="24"/>
          <w:szCs w:val="24"/>
        </w:rPr>
        <w:t>5</w:t>
      </w:r>
      <w:r w:rsidRPr="003B6C5F">
        <w:rPr>
          <w:rFonts w:ascii="Arial" w:hAnsi="Arial" w:cs="Arial"/>
          <w:sz w:val="24"/>
          <w:szCs w:val="24"/>
        </w:rPr>
        <w:t>, the average SGPA for all students was 51</w:t>
      </w:r>
      <w:r w:rsidR="003B626A" w:rsidRPr="003B6C5F">
        <w:rPr>
          <w:rFonts w:ascii="Arial" w:hAnsi="Arial" w:cs="Arial"/>
          <w:sz w:val="24"/>
          <w:szCs w:val="24"/>
        </w:rPr>
        <w:t>.7</w:t>
      </w:r>
      <w:r w:rsidRPr="003B6C5F">
        <w:rPr>
          <w:rFonts w:ascii="Arial" w:hAnsi="Arial" w:cs="Arial"/>
          <w:sz w:val="24"/>
          <w:szCs w:val="24"/>
        </w:rPr>
        <w:t xml:space="preserve">, indicating average growth. </w:t>
      </w:r>
    </w:p>
    <w:p w14:paraId="4C7D92B1" w14:textId="6EFDAB80" w:rsidR="007C7599" w:rsidRPr="003B6C5F" w:rsidRDefault="007C7599" w:rsidP="00075B18">
      <w:pPr>
        <w:pStyle w:val="BodyText"/>
        <w:keepNext/>
        <w:tabs>
          <w:tab w:val="left" w:pos="360"/>
        </w:tabs>
        <w:rPr>
          <w:rFonts w:ascii="Arial" w:hAnsi="Arial" w:cs="Arial"/>
          <w:b/>
          <w:bCs/>
          <w:sz w:val="24"/>
          <w:szCs w:val="24"/>
        </w:rPr>
      </w:pPr>
      <w:r w:rsidRPr="003B6C5F">
        <w:rPr>
          <w:rFonts w:ascii="Arial" w:hAnsi="Arial" w:cs="Arial"/>
          <w:b/>
          <w:bCs/>
          <w:sz w:val="24"/>
          <w:szCs w:val="24"/>
        </w:rPr>
        <w:lastRenderedPageBreak/>
        <w:t xml:space="preserve">Table </w:t>
      </w:r>
      <w:r w:rsidR="00F040CF" w:rsidRPr="003B6C5F">
        <w:rPr>
          <w:rFonts w:ascii="Arial" w:hAnsi="Arial" w:cs="Arial"/>
          <w:b/>
          <w:bCs/>
          <w:sz w:val="24"/>
          <w:szCs w:val="24"/>
        </w:rPr>
        <w:t>12</w:t>
      </w:r>
      <w:r w:rsidRPr="003B6C5F">
        <w:rPr>
          <w:rFonts w:ascii="Arial" w:hAnsi="Arial" w:cs="Arial"/>
          <w:b/>
          <w:bCs/>
          <w:sz w:val="24"/>
          <w:szCs w:val="24"/>
        </w:rPr>
        <w:t>. 2025 Average S</w:t>
      </w:r>
      <w:r w:rsidR="00BB5429">
        <w:rPr>
          <w:rFonts w:ascii="Arial" w:hAnsi="Arial" w:cs="Arial"/>
          <w:b/>
          <w:bCs/>
          <w:sz w:val="24"/>
          <w:szCs w:val="24"/>
        </w:rPr>
        <w:t xml:space="preserve">tudent </w:t>
      </w:r>
      <w:r w:rsidRPr="003B6C5F">
        <w:rPr>
          <w:rFonts w:ascii="Arial" w:hAnsi="Arial" w:cs="Arial"/>
          <w:b/>
          <w:bCs/>
          <w:sz w:val="24"/>
          <w:szCs w:val="24"/>
        </w:rPr>
        <w:t>G</w:t>
      </w:r>
      <w:r w:rsidR="00BB5429">
        <w:rPr>
          <w:rFonts w:ascii="Arial" w:hAnsi="Arial" w:cs="Arial"/>
          <w:b/>
          <w:bCs/>
          <w:sz w:val="24"/>
          <w:szCs w:val="24"/>
        </w:rPr>
        <w:t xml:space="preserve">rowth </w:t>
      </w:r>
      <w:r w:rsidRPr="003B6C5F">
        <w:rPr>
          <w:rFonts w:ascii="Arial" w:hAnsi="Arial" w:cs="Arial"/>
          <w:b/>
          <w:bCs/>
          <w:sz w:val="24"/>
          <w:szCs w:val="24"/>
        </w:rPr>
        <w:t>P</w:t>
      </w:r>
      <w:r w:rsidR="00BB5429">
        <w:rPr>
          <w:rFonts w:ascii="Arial" w:hAnsi="Arial" w:cs="Arial"/>
          <w:b/>
          <w:bCs/>
          <w:sz w:val="24"/>
          <w:szCs w:val="24"/>
        </w:rPr>
        <w:t>ercentile</w:t>
      </w:r>
      <w:r w:rsidR="008F589E">
        <w:rPr>
          <w:rFonts w:ascii="Arial" w:hAnsi="Arial" w:cs="Arial"/>
          <w:b/>
          <w:bCs/>
          <w:sz w:val="24"/>
          <w:szCs w:val="24"/>
        </w:rPr>
        <w:t xml:space="preserve"> for </w:t>
      </w:r>
      <w:r w:rsidRPr="003B6C5F">
        <w:rPr>
          <w:rFonts w:ascii="Arial" w:hAnsi="Arial" w:cs="Arial"/>
          <w:b/>
          <w:bCs/>
          <w:sz w:val="24"/>
          <w:szCs w:val="24"/>
        </w:rPr>
        <w:t>A</w:t>
      </w:r>
      <w:r w:rsidR="008F589E">
        <w:rPr>
          <w:rFonts w:ascii="Arial" w:hAnsi="Arial" w:cs="Arial"/>
          <w:b/>
          <w:bCs/>
          <w:sz w:val="24"/>
          <w:szCs w:val="24"/>
        </w:rPr>
        <w:t>CCESS</w:t>
      </w:r>
      <w:r w:rsidRPr="003B6C5F">
        <w:rPr>
          <w:rFonts w:ascii="Arial" w:hAnsi="Arial" w:cs="Arial"/>
          <w:b/>
          <w:bCs/>
          <w:sz w:val="24"/>
          <w:szCs w:val="24"/>
        </w:rPr>
        <w:t xml:space="preserve"> by Grade</w:t>
      </w:r>
    </w:p>
    <w:tbl>
      <w:tblPr>
        <w:tblStyle w:val="TableGrid"/>
        <w:tblW w:w="4700" w:type="pct"/>
        <w:tblLook w:val="04A0" w:firstRow="1" w:lastRow="0" w:firstColumn="1" w:lastColumn="0" w:noHBand="0" w:noVBand="1"/>
      </w:tblPr>
      <w:tblGrid>
        <w:gridCol w:w="2165"/>
        <w:gridCol w:w="3312"/>
        <w:gridCol w:w="3312"/>
      </w:tblGrid>
      <w:tr w:rsidR="00A863CF" w:rsidRPr="008B0D60" w14:paraId="61FF27D5" w14:textId="77777777" w:rsidTr="009471F1">
        <w:trPr>
          <w:trHeight w:val="200"/>
        </w:trPr>
        <w:tc>
          <w:tcPr>
            <w:tcW w:w="1232" w:type="pct"/>
            <w:noWrap/>
            <w:hideMark/>
          </w:tcPr>
          <w:p w14:paraId="08716DAA" w14:textId="77777777" w:rsidR="007C7599" w:rsidRPr="009471F1" w:rsidRDefault="007C7599" w:rsidP="009471F1">
            <w:pPr>
              <w:pStyle w:val="BodyText"/>
              <w:keepNext/>
              <w:tabs>
                <w:tab w:val="left" w:pos="360"/>
              </w:tabs>
              <w:spacing w:after="0"/>
              <w:rPr>
                <w:rFonts w:ascii="Arial" w:hAnsi="Arial" w:cs="Arial"/>
                <w:b/>
                <w:bCs/>
                <w:szCs w:val="22"/>
              </w:rPr>
            </w:pPr>
            <w:r w:rsidRPr="009471F1">
              <w:rPr>
                <w:rFonts w:ascii="Arial" w:hAnsi="Arial" w:cs="Arial"/>
                <w:b/>
                <w:bCs/>
                <w:szCs w:val="22"/>
              </w:rPr>
              <w:t>Grade</w:t>
            </w:r>
          </w:p>
        </w:tc>
        <w:tc>
          <w:tcPr>
            <w:tcW w:w="1884" w:type="pct"/>
            <w:noWrap/>
            <w:hideMark/>
          </w:tcPr>
          <w:p w14:paraId="0288D2AD" w14:textId="77777777" w:rsidR="007C7599" w:rsidRPr="009471F1" w:rsidRDefault="007C7599" w:rsidP="009471F1">
            <w:pPr>
              <w:pStyle w:val="BodyText"/>
              <w:keepNext/>
              <w:tabs>
                <w:tab w:val="left" w:pos="360"/>
              </w:tabs>
              <w:spacing w:after="0"/>
              <w:jc w:val="center"/>
              <w:rPr>
                <w:rFonts w:ascii="Arial" w:hAnsi="Arial" w:cs="Arial"/>
                <w:b/>
                <w:bCs/>
                <w:szCs w:val="22"/>
              </w:rPr>
            </w:pPr>
            <w:r w:rsidRPr="009471F1">
              <w:rPr>
                <w:rFonts w:ascii="Arial" w:hAnsi="Arial" w:cs="Arial"/>
                <w:b/>
                <w:bCs/>
                <w:szCs w:val="22"/>
              </w:rPr>
              <w:t>Average SGPA</w:t>
            </w:r>
          </w:p>
        </w:tc>
        <w:tc>
          <w:tcPr>
            <w:tcW w:w="1884" w:type="pct"/>
            <w:noWrap/>
            <w:hideMark/>
          </w:tcPr>
          <w:p w14:paraId="5606E800" w14:textId="77777777" w:rsidR="007C7599" w:rsidRPr="009471F1" w:rsidRDefault="007C7599" w:rsidP="009471F1">
            <w:pPr>
              <w:pStyle w:val="BodyText"/>
              <w:keepNext/>
              <w:tabs>
                <w:tab w:val="left" w:pos="360"/>
              </w:tabs>
              <w:spacing w:after="0"/>
              <w:jc w:val="center"/>
              <w:rPr>
                <w:rFonts w:ascii="Arial" w:hAnsi="Arial" w:cs="Arial"/>
                <w:b/>
                <w:bCs/>
                <w:szCs w:val="22"/>
              </w:rPr>
            </w:pPr>
            <w:r w:rsidRPr="009471F1">
              <w:rPr>
                <w:rFonts w:ascii="Arial" w:hAnsi="Arial" w:cs="Arial"/>
                <w:b/>
                <w:bCs/>
                <w:szCs w:val="22"/>
              </w:rPr>
              <w:t>SGPA SD</w:t>
            </w:r>
          </w:p>
        </w:tc>
      </w:tr>
      <w:tr w:rsidR="00A863CF" w:rsidRPr="008B0D60" w14:paraId="1D63EBFF" w14:textId="77777777" w:rsidTr="009471F1">
        <w:trPr>
          <w:trHeight w:val="20"/>
        </w:trPr>
        <w:tc>
          <w:tcPr>
            <w:tcW w:w="1232" w:type="pct"/>
            <w:noWrap/>
            <w:hideMark/>
          </w:tcPr>
          <w:p w14:paraId="14A81370"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1</w:t>
            </w:r>
          </w:p>
        </w:tc>
        <w:tc>
          <w:tcPr>
            <w:tcW w:w="1884" w:type="pct"/>
            <w:noWrap/>
            <w:vAlign w:val="bottom"/>
          </w:tcPr>
          <w:p w14:paraId="0EFE693C"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45.2</w:t>
            </w:r>
          </w:p>
        </w:tc>
        <w:tc>
          <w:tcPr>
            <w:tcW w:w="1884" w:type="pct"/>
            <w:noWrap/>
            <w:vAlign w:val="bottom"/>
          </w:tcPr>
          <w:p w14:paraId="5117E974"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30.1</w:t>
            </w:r>
          </w:p>
        </w:tc>
      </w:tr>
      <w:tr w:rsidR="00A863CF" w:rsidRPr="008B0D60" w14:paraId="419FA3DC" w14:textId="77777777" w:rsidTr="009471F1">
        <w:trPr>
          <w:trHeight w:val="20"/>
        </w:trPr>
        <w:tc>
          <w:tcPr>
            <w:tcW w:w="1232" w:type="pct"/>
            <w:noWrap/>
            <w:hideMark/>
          </w:tcPr>
          <w:p w14:paraId="1D615BD9"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2</w:t>
            </w:r>
          </w:p>
        </w:tc>
        <w:tc>
          <w:tcPr>
            <w:tcW w:w="1884" w:type="pct"/>
            <w:noWrap/>
            <w:vAlign w:val="bottom"/>
          </w:tcPr>
          <w:p w14:paraId="3B0D4EE0"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54.0</w:t>
            </w:r>
          </w:p>
        </w:tc>
        <w:tc>
          <w:tcPr>
            <w:tcW w:w="1884" w:type="pct"/>
            <w:noWrap/>
            <w:vAlign w:val="bottom"/>
          </w:tcPr>
          <w:p w14:paraId="0897C650"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28.2</w:t>
            </w:r>
          </w:p>
        </w:tc>
      </w:tr>
      <w:tr w:rsidR="00A863CF" w:rsidRPr="008B0D60" w14:paraId="4949FE8F" w14:textId="77777777" w:rsidTr="009471F1">
        <w:trPr>
          <w:trHeight w:val="20"/>
        </w:trPr>
        <w:tc>
          <w:tcPr>
            <w:tcW w:w="1232" w:type="pct"/>
            <w:noWrap/>
            <w:hideMark/>
          </w:tcPr>
          <w:p w14:paraId="245DFCA0"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3</w:t>
            </w:r>
          </w:p>
        </w:tc>
        <w:tc>
          <w:tcPr>
            <w:tcW w:w="1884" w:type="pct"/>
            <w:noWrap/>
            <w:vAlign w:val="bottom"/>
          </w:tcPr>
          <w:p w14:paraId="44B14776"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48.8</w:t>
            </w:r>
          </w:p>
        </w:tc>
        <w:tc>
          <w:tcPr>
            <w:tcW w:w="1884" w:type="pct"/>
            <w:noWrap/>
            <w:vAlign w:val="bottom"/>
          </w:tcPr>
          <w:p w14:paraId="600F62B1"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30.2</w:t>
            </w:r>
          </w:p>
        </w:tc>
      </w:tr>
      <w:tr w:rsidR="00A863CF" w:rsidRPr="008B0D60" w14:paraId="76EFA4DB" w14:textId="77777777" w:rsidTr="009471F1">
        <w:trPr>
          <w:trHeight w:val="20"/>
        </w:trPr>
        <w:tc>
          <w:tcPr>
            <w:tcW w:w="1232" w:type="pct"/>
            <w:noWrap/>
            <w:hideMark/>
          </w:tcPr>
          <w:p w14:paraId="36B7A11F"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4</w:t>
            </w:r>
          </w:p>
        </w:tc>
        <w:tc>
          <w:tcPr>
            <w:tcW w:w="1884" w:type="pct"/>
            <w:noWrap/>
            <w:vAlign w:val="bottom"/>
          </w:tcPr>
          <w:p w14:paraId="3DACEEB0"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51.0</w:t>
            </w:r>
          </w:p>
        </w:tc>
        <w:tc>
          <w:tcPr>
            <w:tcW w:w="1884" w:type="pct"/>
            <w:noWrap/>
            <w:vAlign w:val="bottom"/>
          </w:tcPr>
          <w:p w14:paraId="2E4DBA45"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30.6</w:t>
            </w:r>
          </w:p>
        </w:tc>
      </w:tr>
      <w:tr w:rsidR="00A863CF" w:rsidRPr="008B0D60" w14:paraId="4ED2D507" w14:textId="77777777" w:rsidTr="009471F1">
        <w:trPr>
          <w:trHeight w:val="20"/>
        </w:trPr>
        <w:tc>
          <w:tcPr>
            <w:tcW w:w="1232" w:type="pct"/>
            <w:noWrap/>
            <w:hideMark/>
          </w:tcPr>
          <w:p w14:paraId="629463D0"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5</w:t>
            </w:r>
          </w:p>
        </w:tc>
        <w:tc>
          <w:tcPr>
            <w:tcW w:w="1884" w:type="pct"/>
            <w:noWrap/>
            <w:vAlign w:val="bottom"/>
          </w:tcPr>
          <w:p w14:paraId="71C5FEF2"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54.2</w:t>
            </w:r>
          </w:p>
        </w:tc>
        <w:tc>
          <w:tcPr>
            <w:tcW w:w="1884" w:type="pct"/>
            <w:noWrap/>
            <w:vAlign w:val="bottom"/>
          </w:tcPr>
          <w:p w14:paraId="53D288B1"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30.5</w:t>
            </w:r>
          </w:p>
        </w:tc>
      </w:tr>
      <w:tr w:rsidR="00A863CF" w:rsidRPr="008B0D60" w14:paraId="3380E38F" w14:textId="77777777" w:rsidTr="009471F1">
        <w:trPr>
          <w:trHeight w:val="20"/>
        </w:trPr>
        <w:tc>
          <w:tcPr>
            <w:tcW w:w="1232" w:type="pct"/>
            <w:noWrap/>
            <w:hideMark/>
          </w:tcPr>
          <w:p w14:paraId="09434882"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6</w:t>
            </w:r>
          </w:p>
        </w:tc>
        <w:tc>
          <w:tcPr>
            <w:tcW w:w="1884" w:type="pct"/>
            <w:noWrap/>
            <w:vAlign w:val="bottom"/>
          </w:tcPr>
          <w:p w14:paraId="75416A55"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55.4</w:t>
            </w:r>
          </w:p>
        </w:tc>
        <w:tc>
          <w:tcPr>
            <w:tcW w:w="1884" w:type="pct"/>
            <w:noWrap/>
            <w:vAlign w:val="bottom"/>
          </w:tcPr>
          <w:p w14:paraId="6999272D"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29.7</w:t>
            </w:r>
          </w:p>
        </w:tc>
      </w:tr>
      <w:tr w:rsidR="00A863CF" w:rsidRPr="008B0D60" w14:paraId="286A483D" w14:textId="77777777" w:rsidTr="009471F1">
        <w:trPr>
          <w:trHeight w:val="20"/>
        </w:trPr>
        <w:tc>
          <w:tcPr>
            <w:tcW w:w="1232" w:type="pct"/>
            <w:noWrap/>
            <w:hideMark/>
          </w:tcPr>
          <w:p w14:paraId="72A6A23D"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7</w:t>
            </w:r>
          </w:p>
        </w:tc>
        <w:tc>
          <w:tcPr>
            <w:tcW w:w="1884" w:type="pct"/>
            <w:noWrap/>
            <w:vAlign w:val="bottom"/>
          </w:tcPr>
          <w:p w14:paraId="7DAAEE53"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54.9</w:t>
            </w:r>
          </w:p>
        </w:tc>
        <w:tc>
          <w:tcPr>
            <w:tcW w:w="1884" w:type="pct"/>
            <w:noWrap/>
            <w:vAlign w:val="bottom"/>
          </w:tcPr>
          <w:p w14:paraId="2185E336"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30.5</w:t>
            </w:r>
          </w:p>
        </w:tc>
      </w:tr>
      <w:tr w:rsidR="00A863CF" w:rsidRPr="008B0D60" w14:paraId="0E30E88D" w14:textId="77777777" w:rsidTr="009471F1">
        <w:trPr>
          <w:trHeight w:val="20"/>
        </w:trPr>
        <w:tc>
          <w:tcPr>
            <w:tcW w:w="1232" w:type="pct"/>
            <w:noWrap/>
            <w:hideMark/>
          </w:tcPr>
          <w:p w14:paraId="106219CA"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8</w:t>
            </w:r>
          </w:p>
        </w:tc>
        <w:tc>
          <w:tcPr>
            <w:tcW w:w="1884" w:type="pct"/>
            <w:noWrap/>
            <w:vAlign w:val="bottom"/>
          </w:tcPr>
          <w:p w14:paraId="1E8414C1"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55.4</w:t>
            </w:r>
          </w:p>
        </w:tc>
        <w:tc>
          <w:tcPr>
            <w:tcW w:w="1884" w:type="pct"/>
            <w:noWrap/>
            <w:vAlign w:val="bottom"/>
          </w:tcPr>
          <w:p w14:paraId="4C1CF6B2"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30.6</w:t>
            </w:r>
          </w:p>
        </w:tc>
      </w:tr>
      <w:tr w:rsidR="00A863CF" w:rsidRPr="008B0D60" w14:paraId="30BC30F1" w14:textId="77777777" w:rsidTr="009471F1">
        <w:trPr>
          <w:trHeight w:val="20"/>
        </w:trPr>
        <w:tc>
          <w:tcPr>
            <w:tcW w:w="1232" w:type="pct"/>
            <w:noWrap/>
            <w:hideMark/>
          </w:tcPr>
          <w:p w14:paraId="0556338E"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9</w:t>
            </w:r>
          </w:p>
        </w:tc>
        <w:tc>
          <w:tcPr>
            <w:tcW w:w="1884" w:type="pct"/>
            <w:noWrap/>
            <w:vAlign w:val="bottom"/>
          </w:tcPr>
          <w:p w14:paraId="57048941"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53.4</w:t>
            </w:r>
          </w:p>
        </w:tc>
        <w:tc>
          <w:tcPr>
            <w:tcW w:w="1884" w:type="pct"/>
            <w:noWrap/>
            <w:vAlign w:val="bottom"/>
          </w:tcPr>
          <w:p w14:paraId="64126511"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30.2</w:t>
            </w:r>
          </w:p>
        </w:tc>
      </w:tr>
      <w:tr w:rsidR="00A863CF" w:rsidRPr="008B0D60" w14:paraId="4F08CAA3" w14:textId="77777777" w:rsidTr="009471F1">
        <w:trPr>
          <w:trHeight w:val="20"/>
        </w:trPr>
        <w:tc>
          <w:tcPr>
            <w:tcW w:w="1232" w:type="pct"/>
            <w:noWrap/>
            <w:hideMark/>
          </w:tcPr>
          <w:p w14:paraId="3EAE5961"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10</w:t>
            </w:r>
          </w:p>
        </w:tc>
        <w:tc>
          <w:tcPr>
            <w:tcW w:w="1884" w:type="pct"/>
            <w:noWrap/>
            <w:vAlign w:val="bottom"/>
          </w:tcPr>
          <w:p w14:paraId="41A7B12F"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51.1</w:t>
            </w:r>
          </w:p>
        </w:tc>
        <w:tc>
          <w:tcPr>
            <w:tcW w:w="1884" w:type="pct"/>
            <w:noWrap/>
            <w:vAlign w:val="bottom"/>
          </w:tcPr>
          <w:p w14:paraId="594534D6"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30.3</w:t>
            </w:r>
          </w:p>
        </w:tc>
      </w:tr>
      <w:tr w:rsidR="00A863CF" w:rsidRPr="008B0D60" w14:paraId="31B333FD" w14:textId="77777777" w:rsidTr="009471F1">
        <w:trPr>
          <w:trHeight w:val="20"/>
        </w:trPr>
        <w:tc>
          <w:tcPr>
            <w:tcW w:w="1232" w:type="pct"/>
            <w:noWrap/>
            <w:hideMark/>
          </w:tcPr>
          <w:p w14:paraId="1F52A157"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11</w:t>
            </w:r>
          </w:p>
        </w:tc>
        <w:tc>
          <w:tcPr>
            <w:tcW w:w="1884" w:type="pct"/>
            <w:noWrap/>
            <w:vAlign w:val="bottom"/>
          </w:tcPr>
          <w:p w14:paraId="40043D14"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51.8</w:t>
            </w:r>
          </w:p>
        </w:tc>
        <w:tc>
          <w:tcPr>
            <w:tcW w:w="1884" w:type="pct"/>
            <w:noWrap/>
            <w:vAlign w:val="bottom"/>
          </w:tcPr>
          <w:p w14:paraId="7DA80420"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31.0</w:t>
            </w:r>
          </w:p>
        </w:tc>
      </w:tr>
      <w:tr w:rsidR="00A863CF" w:rsidRPr="008B0D60" w14:paraId="02E11AAE" w14:textId="77777777" w:rsidTr="009471F1">
        <w:trPr>
          <w:trHeight w:val="20"/>
        </w:trPr>
        <w:tc>
          <w:tcPr>
            <w:tcW w:w="1232" w:type="pct"/>
            <w:noWrap/>
            <w:hideMark/>
          </w:tcPr>
          <w:p w14:paraId="42DE4E32" w14:textId="77777777" w:rsidR="007C7599" w:rsidRPr="009471F1" w:rsidRDefault="007C7599" w:rsidP="009471F1">
            <w:pPr>
              <w:pStyle w:val="BodyText"/>
              <w:keepNext/>
              <w:tabs>
                <w:tab w:val="left" w:pos="360"/>
              </w:tabs>
              <w:spacing w:after="0"/>
              <w:rPr>
                <w:rFonts w:ascii="Arial" w:hAnsi="Arial" w:cs="Arial"/>
                <w:szCs w:val="22"/>
              </w:rPr>
            </w:pPr>
            <w:r w:rsidRPr="009471F1">
              <w:rPr>
                <w:rFonts w:ascii="Arial" w:hAnsi="Arial" w:cs="Arial"/>
                <w:szCs w:val="22"/>
              </w:rPr>
              <w:t>12</w:t>
            </w:r>
          </w:p>
        </w:tc>
        <w:tc>
          <w:tcPr>
            <w:tcW w:w="1884" w:type="pct"/>
            <w:noWrap/>
            <w:vAlign w:val="bottom"/>
          </w:tcPr>
          <w:p w14:paraId="656AB379"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52.4</w:t>
            </w:r>
          </w:p>
        </w:tc>
        <w:tc>
          <w:tcPr>
            <w:tcW w:w="1884" w:type="pct"/>
            <w:noWrap/>
            <w:vAlign w:val="bottom"/>
          </w:tcPr>
          <w:p w14:paraId="49740498" w14:textId="77777777" w:rsidR="007C7599" w:rsidRPr="009471F1" w:rsidRDefault="007C7599" w:rsidP="009471F1">
            <w:pPr>
              <w:pStyle w:val="BodyText"/>
              <w:keepNext/>
              <w:tabs>
                <w:tab w:val="left" w:pos="360"/>
              </w:tabs>
              <w:spacing w:after="0"/>
              <w:jc w:val="center"/>
              <w:rPr>
                <w:rFonts w:ascii="Arial" w:hAnsi="Arial" w:cs="Arial"/>
                <w:szCs w:val="22"/>
              </w:rPr>
            </w:pPr>
            <w:r w:rsidRPr="009471F1">
              <w:rPr>
                <w:rFonts w:ascii="Arial" w:hAnsi="Arial" w:cs="Arial"/>
                <w:color w:val="000000"/>
                <w:szCs w:val="22"/>
              </w:rPr>
              <w:t>31.2</w:t>
            </w:r>
          </w:p>
        </w:tc>
      </w:tr>
      <w:tr w:rsidR="00A863CF" w:rsidRPr="00EC61A2" w14:paraId="0F8119EB" w14:textId="77777777" w:rsidTr="009471F1">
        <w:trPr>
          <w:trHeight w:val="386"/>
        </w:trPr>
        <w:tc>
          <w:tcPr>
            <w:tcW w:w="1232" w:type="pct"/>
            <w:noWrap/>
            <w:hideMark/>
          </w:tcPr>
          <w:p w14:paraId="10C9486D" w14:textId="77777777" w:rsidR="007C7599" w:rsidRPr="009471F1" w:rsidRDefault="007C7599" w:rsidP="009471F1">
            <w:pPr>
              <w:pStyle w:val="BodyText"/>
              <w:keepNext/>
              <w:tabs>
                <w:tab w:val="left" w:pos="360"/>
              </w:tabs>
              <w:spacing w:after="0"/>
              <w:rPr>
                <w:rFonts w:ascii="Arial" w:hAnsi="Arial" w:cs="Arial"/>
                <w:b/>
                <w:bCs/>
                <w:szCs w:val="22"/>
              </w:rPr>
            </w:pPr>
            <w:r w:rsidRPr="009471F1">
              <w:rPr>
                <w:rFonts w:ascii="Arial" w:hAnsi="Arial" w:cs="Arial"/>
                <w:b/>
                <w:bCs/>
                <w:szCs w:val="22"/>
              </w:rPr>
              <w:t>Total</w:t>
            </w:r>
          </w:p>
        </w:tc>
        <w:tc>
          <w:tcPr>
            <w:tcW w:w="1884" w:type="pct"/>
            <w:noWrap/>
            <w:vAlign w:val="bottom"/>
          </w:tcPr>
          <w:p w14:paraId="14EC2E75" w14:textId="77777777" w:rsidR="007C7599" w:rsidRPr="009471F1" w:rsidRDefault="007C7599" w:rsidP="009471F1">
            <w:pPr>
              <w:pStyle w:val="BodyText"/>
              <w:keepNext/>
              <w:tabs>
                <w:tab w:val="left" w:pos="360"/>
              </w:tabs>
              <w:spacing w:after="0"/>
              <w:jc w:val="center"/>
              <w:rPr>
                <w:rFonts w:ascii="Arial" w:hAnsi="Arial" w:cs="Arial"/>
                <w:b/>
                <w:bCs/>
                <w:szCs w:val="22"/>
              </w:rPr>
            </w:pPr>
            <w:r w:rsidRPr="009471F1">
              <w:rPr>
                <w:rFonts w:ascii="Arial" w:hAnsi="Arial" w:cs="Arial"/>
                <w:b/>
                <w:bCs/>
                <w:color w:val="000000"/>
                <w:szCs w:val="22"/>
              </w:rPr>
              <w:t>51.7</w:t>
            </w:r>
          </w:p>
        </w:tc>
        <w:tc>
          <w:tcPr>
            <w:tcW w:w="1884" w:type="pct"/>
            <w:noWrap/>
            <w:vAlign w:val="bottom"/>
          </w:tcPr>
          <w:p w14:paraId="43BEF31B" w14:textId="77777777" w:rsidR="007C7599" w:rsidRPr="009471F1" w:rsidRDefault="007C7599" w:rsidP="009471F1">
            <w:pPr>
              <w:pStyle w:val="BodyText"/>
              <w:keepNext/>
              <w:tabs>
                <w:tab w:val="left" w:pos="360"/>
              </w:tabs>
              <w:spacing w:after="0"/>
              <w:jc w:val="center"/>
              <w:rPr>
                <w:rFonts w:ascii="Arial" w:hAnsi="Arial" w:cs="Arial"/>
                <w:b/>
                <w:bCs/>
                <w:szCs w:val="22"/>
              </w:rPr>
            </w:pPr>
            <w:r w:rsidRPr="009471F1">
              <w:rPr>
                <w:rFonts w:ascii="Arial" w:hAnsi="Arial" w:cs="Arial"/>
                <w:b/>
                <w:bCs/>
                <w:color w:val="000000"/>
                <w:szCs w:val="22"/>
              </w:rPr>
              <w:t>30.3</w:t>
            </w:r>
          </w:p>
        </w:tc>
      </w:tr>
    </w:tbl>
    <w:p w14:paraId="66CC0E4E" w14:textId="4AF284CB" w:rsidR="007C7599" w:rsidRPr="003B6C5F" w:rsidRDefault="007C7599" w:rsidP="007C7599">
      <w:pPr>
        <w:pStyle w:val="BodyText"/>
        <w:keepNext/>
        <w:tabs>
          <w:tab w:val="left" w:pos="360"/>
        </w:tabs>
        <w:rPr>
          <w:rFonts w:ascii="Arial" w:hAnsi="Arial" w:cs="Arial"/>
          <w:b/>
          <w:bCs/>
          <w:sz w:val="24"/>
          <w:szCs w:val="24"/>
        </w:rPr>
      </w:pPr>
    </w:p>
    <w:bookmarkEnd w:id="29"/>
    <w:p w14:paraId="3D4DC08B" w14:textId="77777777" w:rsidR="007C7599" w:rsidRPr="003B6C5F" w:rsidRDefault="007C7599" w:rsidP="007C7599">
      <w:pPr>
        <w:pStyle w:val="BodyText"/>
        <w:keepNext/>
        <w:numPr>
          <w:ilvl w:val="0"/>
          <w:numId w:val="30"/>
        </w:numPr>
        <w:tabs>
          <w:tab w:val="left" w:pos="360"/>
        </w:tabs>
        <w:rPr>
          <w:rFonts w:ascii="Arial" w:hAnsi="Arial" w:cs="Arial"/>
          <w:sz w:val="24"/>
          <w:szCs w:val="24"/>
        </w:rPr>
      </w:pPr>
      <w:r w:rsidRPr="003B6C5F">
        <w:rPr>
          <w:rFonts w:ascii="Arial" w:hAnsi="Arial" w:cs="Arial"/>
          <w:b/>
          <w:bCs/>
          <w:sz w:val="24"/>
          <w:szCs w:val="24"/>
        </w:rPr>
        <w:t>Progress Indicator</w:t>
      </w:r>
      <w:r w:rsidRPr="003B6C5F">
        <w:rPr>
          <w:rFonts w:ascii="Arial" w:hAnsi="Arial" w:cs="Arial"/>
          <w:sz w:val="24"/>
          <w:szCs w:val="24"/>
        </w:rPr>
        <w:t xml:space="preserve"> (“Yes” or “No”) shows whether the student has met last year’s progress target in the current year. If the student’s current ACCESS proficiency level score is equal to or greater than their target from the previous year, then the student is considered to have made progress. Students who were eligible to take the ACCESS test but did not participate because they were absent received a progress indicator of “0.” </w:t>
      </w:r>
    </w:p>
    <w:p w14:paraId="6AE07826" w14:textId="11143B56" w:rsidR="007C7599" w:rsidRPr="003B6C5F" w:rsidRDefault="4FDED588" w:rsidP="007C7599">
      <w:pPr>
        <w:pStyle w:val="BodyText"/>
        <w:keepNext/>
        <w:tabs>
          <w:tab w:val="left" w:pos="360"/>
        </w:tabs>
        <w:ind w:left="720"/>
        <w:rPr>
          <w:rFonts w:ascii="Arial" w:hAnsi="Arial" w:cs="Arial"/>
          <w:sz w:val="24"/>
          <w:szCs w:val="24"/>
        </w:rPr>
      </w:pPr>
      <w:r w:rsidRPr="5295226D">
        <w:rPr>
          <w:rFonts w:ascii="Arial" w:hAnsi="Arial" w:cs="Arial"/>
          <w:sz w:val="24"/>
          <w:szCs w:val="24"/>
        </w:rPr>
        <w:t>For EL students taking WIDA Alternate ACCESS, DESE determines progress based on a comparison of the prior year’s results and the current year’s results to see whether the scores have increased by at least one proficiency level in one or more subdomains of the test (listening, speaking, reading, or writing) from one year to the next. Because a score of Level 4.2 is not technically possible for students taking the WIDA Alternate ACCESS, their progress indicators should be interpreted with caution.</w:t>
      </w:r>
    </w:p>
    <w:p w14:paraId="6BB47DB6" w14:textId="28BAF4C4" w:rsidR="007C7599" w:rsidRPr="003B6C5F" w:rsidRDefault="007C7599" w:rsidP="009471F1">
      <w:pPr>
        <w:autoSpaceDE w:val="0"/>
        <w:autoSpaceDN w:val="0"/>
        <w:adjustRightInd w:val="0"/>
        <w:ind w:right="-180"/>
        <w:rPr>
          <w:rFonts w:cs="Arial"/>
          <w:b/>
        </w:rPr>
      </w:pPr>
      <w:r w:rsidRPr="003B6C5F">
        <w:rPr>
          <w:rFonts w:cs="Arial"/>
        </w:rPr>
        <w:t xml:space="preserve">Data that meet reporting element #1 of Title III are provided in </w:t>
      </w:r>
      <w:r w:rsidR="004A0DE1">
        <w:rPr>
          <w:rFonts w:cs="Arial"/>
        </w:rPr>
        <w:t>T</w:t>
      </w:r>
      <w:r w:rsidR="004A0DE1" w:rsidRPr="003B6C5F">
        <w:rPr>
          <w:rFonts w:cs="Arial"/>
        </w:rPr>
        <w:t xml:space="preserve">ables </w:t>
      </w:r>
      <w:r w:rsidR="00F040CF" w:rsidRPr="003B6C5F">
        <w:rPr>
          <w:rFonts w:cs="Arial"/>
        </w:rPr>
        <w:t>13</w:t>
      </w:r>
      <w:r w:rsidRPr="003B6C5F">
        <w:rPr>
          <w:rFonts w:cs="Arial"/>
        </w:rPr>
        <w:t>–</w:t>
      </w:r>
      <w:r w:rsidR="00F040CF" w:rsidRPr="003B6C5F">
        <w:rPr>
          <w:rFonts w:cs="Arial"/>
        </w:rPr>
        <w:t xml:space="preserve">15 </w:t>
      </w:r>
      <w:r w:rsidRPr="003B6C5F">
        <w:rPr>
          <w:rFonts w:cs="Arial"/>
        </w:rPr>
        <w:t>and in figure 3, highlighting student progress in 202</w:t>
      </w:r>
      <w:r w:rsidR="00BA1030" w:rsidRPr="003B6C5F">
        <w:rPr>
          <w:rFonts w:cs="Arial"/>
        </w:rPr>
        <w:t>4</w:t>
      </w:r>
      <w:r w:rsidRPr="003B6C5F">
        <w:rPr>
          <w:rFonts w:cs="Arial"/>
        </w:rPr>
        <w:t xml:space="preserve"> and 202</w:t>
      </w:r>
      <w:r w:rsidR="00BA1030" w:rsidRPr="003B6C5F">
        <w:rPr>
          <w:rFonts w:cs="Arial"/>
        </w:rPr>
        <w:t>5</w:t>
      </w:r>
      <w:r w:rsidRPr="003B6C5F">
        <w:rPr>
          <w:rFonts w:cs="Arial"/>
        </w:rPr>
        <w:t xml:space="preserve">. Overall, </w:t>
      </w:r>
      <w:r w:rsidR="009D0FC4" w:rsidRPr="003B6C5F">
        <w:rPr>
          <w:rFonts w:cs="Arial"/>
        </w:rPr>
        <w:t>44</w:t>
      </w:r>
      <w:r w:rsidRPr="003B6C5F">
        <w:rPr>
          <w:rFonts w:cs="Arial"/>
        </w:rPr>
        <w:t>% of students made progress in 202</w:t>
      </w:r>
      <w:r w:rsidR="00BA1030" w:rsidRPr="003B6C5F">
        <w:rPr>
          <w:rFonts w:cs="Arial"/>
        </w:rPr>
        <w:t>5</w:t>
      </w:r>
      <w:r w:rsidRPr="003B6C5F">
        <w:rPr>
          <w:rFonts w:cs="Arial"/>
        </w:rPr>
        <w:t xml:space="preserve">. Table </w:t>
      </w:r>
      <w:r w:rsidR="00F040CF" w:rsidRPr="003B6C5F">
        <w:rPr>
          <w:rFonts w:cs="Arial"/>
        </w:rPr>
        <w:t xml:space="preserve">13 </w:t>
      </w:r>
      <w:r w:rsidRPr="003B6C5F">
        <w:rPr>
          <w:rFonts w:cs="Arial"/>
        </w:rPr>
        <w:t xml:space="preserve">provides progress indicator data by grade. Figure 3 depicts the percentage of students who made progress by school groups: elementary school (grades 1–5), middle school (grades 6–8), and high school (grades 9–12). Table </w:t>
      </w:r>
      <w:r w:rsidR="00F040CF" w:rsidRPr="003B6C5F">
        <w:rPr>
          <w:rFonts w:cs="Arial"/>
        </w:rPr>
        <w:t xml:space="preserve">14 </w:t>
      </w:r>
      <w:r w:rsidRPr="003B6C5F">
        <w:rPr>
          <w:rFonts w:cs="Arial"/>
        </w:rPr>
        <w:t xml:space="preserve">highlights a different perspective, showing progress indicator data by grade span and years. Table </w:t>
      </w:r>
      <w:r w:rsidR="00F040CF" w:rsidRPr="003B6C5F">
        <w:rPr>
          <w:rFonts w:cs="Arial"/>
        </w:rPr>
        <w:t xml:space="preserve">15 </w:t>
      </w:r>
      <w:r w:rsidRPr="003B6C5F">
        <w:rPr>
          <w:rFonts w:cs="Arial"/>
        </w:rPr>
        <w:t>disaggregates the data by student disability status, wherein students with disabilities are defined as students with IEPs as reported by districts in SIMS.</w:t>
      </w:r>
    </w:p>
    <w:p w14:paraId="043DCFA6" w14:textId="2A47F591" w:rsidR="007C7599" w:rsidRPr="003B6C5F" w:rsidRDefault="007C7599" w:rsidP="009471F1">
      <w:pPr>
        <w:keepNext/>
        <w:rPr>
          <w:rFonts w:cs="Arial"/>
          <w:b/>
        </w:rPr>
      </w:pPr>
      <w:r w:rsidRPr="003B6C5F">
        <w:rPr>
          <w:rFonts w:cs="Arial"/>
          <w:b/>
        </w:rPr>
        <w:lastRenderedPageBreak/>
        <w:t xml:space="preserve">Table </w:t>
      </w:r>
      <w:r w:rsidR="00F040CF" w:rsidRPr="003B6C5F">
        <w:rPr>
          <w:rFonts w:cs="Arial"/>
          <w:b/>
        </w:rPr>
        <w:t>13</w:t>
      </w:r>
      <w:r w:rsidRPr="003B6C5F">
        <w:rPr>
          <w:rFonts w:cs="Arial"/>
          <w:b/>
        </w:rPr>
        <w:t>. 2024 and 2025 Progress Attainment by Grade</w:t>
      </w:r>
    </w:p>
    <w:tbl>
      <w:tblPr>
        <w:tblW w:w="11344" w:type="dxa"/>
        <w:tblLook w:val="04A0" w:firstRow="1" w:lastRow="0" w:firstColumn="1" w:lastColumn="0" w:noHBand="0" w:noVBand="1"/>
      </w:tblPr>
      <w:tblGrid>
        <w:gridCol w:w="852"/>
        <w:gridCol w:w="2730"/>
        <w:gridCol w:w="1815"/>
        <w:gridCol w:w="1605"/>
        <w:gridCol w:w="1275"/>
        <w:gridCol w:w="1260"/>
        <w:gridCol w:w="1807"/>
      </w:tblGrid>
      <w:tr w:rsidR="00802816" w:rsidRPr="0078083F" w14:paraId="4383A838" w14:textId="77777777" w:rsidTr="5295226D">
        <w:trPr>
          <w:trHeight w:val="171"/>
        </w:trPr>
        <w:tc>
          <w:tcPr>
            <w:tcW w:w="852" w:type="dxa"/>
            <w:tcBorders>
              <w:top w:val="single" w:sz="4" w:space="0" w:color="auto"/>
              <w:left w:val="single" w:sz="8" w:space="0" w:color="auto"/>
              <w:bottom w:val="single" w:sz="4" w:space="0" w:color="auto"/>
              <w:right w:val="single" w:sz="8" w:space="0" w:color="auto"/>
            </w:tcBorders>
            <w:noWrap/>
            <w:vAlign w:val="center"/>
            <w:hideMark/>
          </w:tcPr>
          <w:p w14:paraId="55566EA4" w14:textId="77777777" w:rsidR="00013D5B" w:rsidRPr="009471F1" w:rsidRDefault="00013D5B" w:rsidP="00BC7995">
            <w:pPr>
              <w:spacing w:after="0"/>
              <w:jc w:val="center"/>
              <w:rPr>
                <w:rFonts w:eastAsia="Times New Roman" w:cs="Arial"/>
                <w:b/>
                <w:bCs/>
                <w:color w:val="000000"/>
                <w:sz w:val="22"/>
                <w:szCs w:val="22"/>
              </w:rPr>
            </w:pPr>
            <w:r w:rsidRPr="009471F1">
              <w:rPr>
                <w:rFonts w:eastAsia="Times New Roman" w:cs="Arial"/>
                <w:b/>
                <w:bCs/>
                <w:color w:val="000000" w:themeColor="text1"/>
                <w:sz w:val="22"/>
                <w:szCs w:val="22"/>
              </w:rPr>
              <w:t>Grade</w:t>
            </w:r>
          </w:p>
        </w:tc>
        <w:tc>
          <w:tcPr>
            <w:tcW w:w="2730" w:type="dxa"/>
            <w:tcBorders>
              <w:top w:val="single" w:sz="4" w:space="0" w:color="auto"/>
              <w:left w:val="nil"/>
              <w:bottom w:val="single" w:sz="4" w:space="0" w:color="auto"/>
              <w:right w:val="single" w:sz="4" w:space="0" w:color="auto"/>
            </w:tcBorders>
            <w:vAlign w:val="center"/>
            <w:hideMark/>
          </w:tcPr>
          <w:p w14:paraId="6FDF77F2" w14:textId="5E0F0B6A"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2024</w:t>
            </w:r>
            <w:r w:rsidR="2D4A7782" w:rsidRPr="009471F1">
              <w:rPr>
                <w:rFonts w:eastAsia="Times New Roman" w:cs="Arial"/>
                <w:b/>
                <w:bCs/>
                <w:color w:val="000000" w:themeColor="text1"/>
                <w:sz w:val="22"/>
                <w:szCs w:val="22"/>
              </w:rPr>
              <w:t xml:space="preserve"> All Students </w:t>
            </w:r>
            <w:r w:rsidR="2C41EB09" w:rsidRPr="5295226D">
              <w:rPr>
                <w:rFonts w:eastAsia="Times New Roman" w:cs="Arial"/>
                <w:b/>
                <w:bCs/>
                <w:color w:val="000000" w:themeColor="text1"/>
                <w:sz w:val="22"/>
                <w:szCs w:val="22"/>
              </w:rPr>
              <w:t>(</w:t>
            </w:r>
            <w:r w:rsidR="10BA2A9B" w:rsidRPr="5295226D">
              <w:rPr>
                <w:rFonts w:eastAsia="Times New Roman" w:cs="Arial"/>
                <w:b/>
                <w:bCs/>
                <w:color w:val="000000" w:themeColor="text1"/>
                <w:sz w:val="22"/>
                <w:szCs w:val="22"/>
              </w:rPr>
              <w:t>Num.</w:t>
            </w:r>
            <w:r w:rsidR="2C41EB09" w:rsidRPr="5295226D">
              <w:rPr>
                <w:rFonts w:eastAsia="Times New Roman" w:cs="Arial"/>
                <w:b/>
                <w:bCs/>
                <w:color w:val="000000" w:themeColor="text1"/>
                <w:sz w:val="22"/>
                <w:szCs w:val="22"/>
              </w:rPr>
              <w:t>)</w:t>
            </w:r>
          </w:p>
        </w:tc>
        <w:tc>
          <w:tcPr>
            <w:tcW w:w="1815" w:type="dxa"/>
            <w:tcBorders>
              <w:top w:val="single" w:sz="4" w:space="0" w:color="auto"/>
              <w:left w:val="nil"/>
              <w:bottom w:val="single" w:sz="4" w:space="0" w:color="auto"/>
              <w:right w:val="single" w:sz="4" w:space="0" w:color="auto"/>
            </w:tcBorders>
            <w:vAlign w:val="center"/>
            <w:hideMark/>
          </w:tcPr>
          <w:p w14:paraId="6B096E1B" w14:textId="1AA2806C"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 xml:space="preserve">2024 </w:t>
            </w:r>
            <w:r w:rsidR="2D4A7782" w:rsidRPr="009471F1">
              <w:rPr>
                <w:rFonts w:eastAsia="Times New Roman" w:cs="Arial"/>
                <w:b/>
                <w:bCs/>
                <w:color w:val="000000" w:themeColor="text1"/>
                <w:sz w:val="22"/>
                <w:szCs w:val="22"/>
              </w:rPr>
              <w:t xml:space="preserve">Made Progress </w:t>
            </w:r>
            <w:r w:rsidR="2C41EB09" w:rsidRPr="5295226D">
              <w:rPr>
                <w:rFonts w:eastAsia="Times New Roman" w:cs="Arial"/>
                <w:b/>
                <w:bCs/>
                <w:color w:val="000000" w:themeColor="text1"/>
                <w:sz w:val="22"/>
                <w:szCs w:val="22"/>
              </w:rPr>
              <w:t>(</w:t>
            </w:r>
            <w:r w:rsidR="0F93EBEB" w:rsidRPr="5295226D">
              <w:rPr>
                <w:rFonts w:eastAsia="Times New Roman" w:cs="Arial"/>
                <w:b/>
                <w:bCs/>
                <w:color w:val="000000" w:themeColor="text1"/>
                <w:sz w:val="22"/>
                <w:szCs w:val="22"/>
              </w:rPr>
              <w:t>Num.</w:t>
            </w:r>
            <w:r w:rsidR="2C41EB09" w:rsidRPr="5295226D">
              <w:rPr>
                <w:rFonts w:eastAsia="Times New Roman" w:cs="Arial"/>
                <w:b/>
                <w:bCs/>
                <w:color w:val="000000" w:themeColor="text1"/>
                <w:sz w:val="22"/>
                <w:szCs w:val="22"/>
              </w:rPr>
              <w:t>)</w:t>
            </w:r>
          </w:p>
        </w:tc>
        <w:tc>
          <w:tcPr>
            <w:tcW w:w="1605" w:type="dxa"/>
            <w:tcBorders>
              <w:top w:val="single" w:sz="4" w:space="0" w:color="auto"/>
              <w:left w:val="nil"/>
              <w:bottom w:val="single" w:sz="4" w:space="0" w:color="auto"/>
              <w:right w:val="single" w:sz="8" w:space="0" w:color="auto"/>
            </w:tcBorders>
            <w:vAlign w:val="center"/>
            <w:hideMark/>
          </w:tcPr>
          <w:p w14:paraId="63D1F0ED" w14:textId="3979EA43"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 xml:space="preserve">2024 </w:t>
            </w:r>
            <w:r w:rsidR="7DCBF7CB" w:rsidRPr="5295226D">
              <w:rPr>
                <w:rFonts w:eastAsia="Times New Roman" w:cs="Arial"/>
                <w:b/>
                <w:bCs/>
                <w:color w:val="000000" w:themeColor="text1"/>
                <w:sz w:val="22"/>
                <w:szCs w:val="22"/>
              </w:rPr>
              <w:t>Per.</w:t>
            </w:r>
            <w:r w:rsidR="2D4A7782" w:rsidRPr="5295226D">
              <w:rPr>
                <w:rFonts w:eastAsia="Times New Roman" w:cs="Arial"/>
                <w:b/>
                <w:bCs/>
                <w:color w:val="000000" w:themeColor="text1"/>
                <w:sz w:val="22"/>
                <w:szCs w:val="22"/>
              </w:rPr>
              <w:t xml:space="preserve"> of All Students that Made Progress</w:t>
            </w:r>
          </w:p>
        </w:tc>
        <w:tc>
          <w:tcPr>
            <w:tcW w:w="1275" w:type="dxa"/>
            <w:tcBorders>
              <w:top w:val="single" w:sz="4" w:space="0" w:color="auto"/>
              <w:left w:val="nil"/>
              <w:bottom w:val="single" w:sz="4" w:space="0" w:color="auto"/>
              <w:right w:val="single" w:sz="4" w:space="0" w:color="auto"/>
            </w:tcBorders>
            <w:vAlign w:val="center"/>
            <w:hideMark/>
          </w:tcPr>
          <w:p w14:paraId="08149C54" w14:textId="6725633C"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2025</w:t>
            </w:r>
            <w:r w:rsidR="2D4A7782" w:rsidRPr="009471F1">
              <w:rPr>
                <w:rFonts w:eastAsia="Times New Roman" w:cs="Arial"/>
                <w:b/>
                <w:bCs/>
                <w:color w:val="000000" w:themeColor="text1"/>
                <w:sz w:val="22"/>
                <w:szCs w:val="22"/>
              </w:rPr>
              <w:t xml:space="preserve"> All Students </w:t>
            </w:r>
            <w:r w:rsidR="2C41EB09" w:rsidRPr="5295226D">
              <w:rPr>
                <w:rFonts w:eastAsia="Times New Roman" w:cs="Arial"/>
                <w:b/>
                <w:bCs/>
                <w:color w:val="000000" w:themeColor="text1"/>
                <w:sz w:val="22"/>
                <w:szCs w:val="22"/>
              </w:rPr>
              <w:t>(</w:t>
            </w:r>
            <w:r w:rsidR="1963A6C9" w:rsidRPr="5295226D">
              <w:rPr>
                <w:rFonts w:eastAsia="Times New Roman" w:cs="Arial"/>
                <w:b/>
                <w:bCs/>
                <w:color w:val="000000" w:themeColor="text1"/>
                <w:sz w:val="22"/>
                <w:szCs w:val="22"/>
              </w:rPr>
              <w:t>Num.</w:t>
            </w:r>
            <w:r w:rsidR="2C41EB09" w:rsidRPr="5295226D">
              <w:rPr>
                <w:rFonts w:eastAsia="Times New Roman" w:cs="Arial"/>
                <w:b/>
                <w:bCs/>
                <w:color w:val="000000" w:themeColor="text1"/>
                <w:sz w:val="22"/>
                <w:szCs w:val="22"/>
              </w:rPr>
              <w:t>)</w:t>
            </w:r>
          </w:p>
        </w:tc>
        <w:tc>
          <w:tcPr>
            <w:tcW w:w="1260" w:type="dxa"/>
            <w:tcBorders>
              <w:top w:val="single" w:sz="4" w:space="0" w:color="auto"/>
              <w:left w:val="nil"/>
              <w:bottom w:val="single" w:sz="4" w:space="0" w:color="auto"/>
              <w:right w:val="single" w:sz="4" w:space="0" w:color="auto"/>
            </w:tcBorders>
            <w:vAlign w:val="center"/>
            <w:hideMark/>
          </w:tcPr>
          <w:p w14:paraId="19BDE908" w14:textId="205CD0E3"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 xml:space="preserve">2025 </w:t>
            </w:r>
            <w:r w:rsidR="2D4A7782" w:rsidRPr="009471F1">
              <w:rPr>
                <w:rFonts w:eastAsia="Times New Roman" w:cs="Arial"/>
                <w:b/>
                <w:bCs/>
                <w:color w:val="000000" w:themeColor="text1"/>
                <w:sz w:val="22"/>
                <w:szCs w:val="22"/>
              </w:rPr>
              <w:t xml:space="preserve">Made Progress </w:t>
            </w:r>
            <w:r w:rsidR="2C41EB09" w:rsidRPr="5295226D">
              <w:rPr>
                <w:rFonts w:eastAsia="Times New Roman" w:cs="Arial"/>
                <w:b/>
                <w:bCs/>
                <w:color w:val="000000" w:themeColor="text1"/>
                <w:sz w:val="22"/>
                <w:szCs w:val="22"/>
              </w:rPr>
              <w:t>(</w:t>
            </w:r>
            <w:r w:rsidR="19C5ABB2" w:rsidRPr="5295226D">
              <w:rPr>
                <w:rFonts w:eastAsia="Times New Roman" w:cs="Arial"/>
                <w:b/>
                <w:bCs/>
                <w:color w:val="000000" w:themeColor="text1"/>
                <w:sz w:val="22"/>
                <w:szCs w:val="22"/>
              </w:rPr>
              <w:t>Num.</w:t>
            </w:r>
            <w:r w:rsidR="2C41EB09" w:rsidRPr="5295226D">
              <w:rPr>
                <w:rFonts w:eastAsia="Times New Roman" w:cs="Arial"/>
                <w:b/>
                <w:bCs/>
                <w:color w:val="000000" w:themeColor="text1"/>
                <w:sz w:val="22"/>
                <w:szCs w:val="22"/>
              </w:rPr>
              <w:t>)</w:t>
            </w:r>
          </w:p>
        </w:tc>
        <w:tc>
          <w:tcPr>
            <w:tcW w:w="1807" w:type="dxa"/>
            <w:tcBorders>
              <w:top w:val="single" w:sz="4" w:space="0" w:color="auto"/>
              <w:left w:val="nil"/>
              <w:bottom w:val="single" w:sz="4" w:space="0" w:color="auto"/>
              <w:right w:val="single" w:sz="8" w:space="0" w:color="auto"/>
            </w:tcBorders>
            <w:vAlign w:val="center"/>
            <w:hideMark/>
          </w:tcPr>
          <w:p w14:paraId="25A19952" w14:textId="11948074" w:rsidR="00013D5B" w:rsidRPr="009471F1" w:rsidRDefault="02CAB2CC" w:rsidP="00BC7995">
            <w:pPr>
              <w:spacing w:after="0"/>
              <w:jc w:val="center"/>
              <w:rPr>
                <w:rFonts w:eastAsia="Times New Roman" w:cs="Arial"/>
                <w:b/>
                <w:bCs/>
                <w:color w:val="000000"/>
                <w:sz w:val="22"/>
                <w:szCs w:val="22"/>
              </w:rPr>
            </w:pPr>
            <w:r w:rsidRPr="5295226D">
              <w:rPr>
                <w:rFonts w:eastAsia="Times New Roman" w:cs="Arial"/>
                <w:b/>
                <w:bCs/>
                <w:color w:val="000000" w:themeColor="text1"/>
                <w:sz w:val="22"/>
                <w:szCs w:val="22"/>
              </w:rPr>
              <w:t xml:space="preserve">2025 </w:t>
            </w:r>
            <w:r w:rsidR="215735B0" w:rsidRPr="5295226D">
              <w:rPr>
                <w:rFonts w:eastAsia="Times New Roman" w:cs="Arial"/>
                <w:b/>
                <w:bCs/>
                <w:color w:val="000000" w:themeColor="text1"/>
                <w:sz w:val="22"/>
                <w:szCs w:val="22"/>
              </w:rPr>
              <w:t>Per.</w:t>
            </w:r>
            <w:r w:rsidR="2D4A7782" w:rsidRPr="009471F1">
              <w:rPr>
                <w:rFonts w:eastAsia="Times New Roman" w:cs="Arial"/>
                <w:b/>
                <w:bCs/>
                <w:color w:val="000000" w:themeColor="text1"/>
                <w:sz w:val="22"/>
                <w:szCs w:val="22"/>
              </w:rPr>
              <w:t xml:space="preserve"> of All Students that Made Progress</w:t>
            </w:r>
          </w:p>
        </w:tc>
      </w:tr>
      <w:tr w:rsidR="00802816" w:rsidRPr="0078083F" w14:paraId="5F2A23F4"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2CD9467C"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1</w:t>
            </w:r>
          </w:p>
        </w:tc>
        <w:tc>
          <w:tcPr>
            <w:tcW w:w="2730" w:type="dxa"/>
            <w:tcBorders>
              <w:top w:val="nil"/>
              <w:left w:val="nil"/>
              <w:bottom w:val="single" w:sz="4" w:space="0" w:color="auto"/>
              <w:right w:val="single" w:sz="4" w:space="0" w:color="auto"/>
            </w:tcBorders>
            <w:noWrap/>
            <w:vAlign w:val="bottom"/>
          </w:tcPr>
          <w:p w14:paraId="2671CA3B"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10,606</w:t>
            </w:r>
          </w:p>
        </w:tc>
        <w:tc>
          <w:tcPr>
            <w:tcW w:w="1815" w:type="dxa"/>
            <w:tcBorders>
              <w:top w:val="nil"/>
              <w:left w:val="nil"/>
              <w:bottom w:val="single" w:sz="4" w:space="0" w:color="auto"/>
              <w:right w:val="single" w:sz="4" w:space="0" w:color="auto"/>
            </w:tcBorders>
            <w:noWrap/>
            <w:vAlign w:val="bottom"/>
          </w:tcPr>
          <w:p w14:paraId="76680256"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5,708</w:t>
            </w:r>
          </w:p>
        </w:tc>
        <w:tc>
          <w:tcPr>
            <w:tcW w:w="1605" w:type="dxa"/>
            <w:tcBorders>
              <w:top w:val="nil"/>
              <w:left w:val="nil"/>
              <w:bottom w:val="single" w:sz="4" w:space="0" w:color="auto"/>
              <w:right w:val="single" w:sz="8" w:space="0" w:color="auto"/>
            </w:tcBorders>
            <w:noWrap/>
            <w:vAlign w:val="bottom"/>
          </w:tcPr>
          <w:p w14:paraId="0F2E9355"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54</w:t>
            </w:r>
          </w:p>
        </w:tc>
        <w:tc>
          <w:tcPr>
            <w:tcW w:w="1275" w:type="dxa"/>
            <w:tcBorders>
              <w:top w:val="nil"/>
              <w:left w:val="nil"/>
              <w:bottom w:val="single" w:sz="4" w:space="0" w:color="auto"/>
              <w:right w:val="single" w:sz="4" w:space="0" w:color="auto"/>
            </w:tcBorders>
            <w:noWrap/>
            <w:vAlign w:val="bottom"/>
          </w:tcPr>
          <w:p w14:paraId="08D6E18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11,500</w:t>
            </w:r>
          </w:p>
        </w:tc>
        <w:tc>
          <w:tcPr>
            <w:tcW w:w="1260" w:type="dxa"/>
            <w:tcBorders>
              <w:top w:val="nil"/>
              <w:left w:val="nil"/>
              <w:bottom w:val="single" w:sz="4" w:space="0" w:color="auto"/>
              <w:right w:val="single" w:sz="4" w:space="0" w:color="auto"/>
            </w:tcBorders>
            <w:noWrap/>
            <w:vAlign w:val="bottom"/>
          </w:tcPr>
          <w:p w14:paraId="36977E25"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5,969</w:t>
            </w:r>
          </w:p>
        </w:tc>
        <w:tc>
          <w:tcPr>
            <w:tcW w:w="1807" w:type="dxa"/>
            <w:tcBorders>
              <w:top w:val="nil"/>
              <w:left w:val="nil"/>
              <w:bottom w:val="single" w:sz="4" w:space="0" w:color="auto"/>
              <w:right w:val="single" w:sz="8" w:space="0" w:color="auto"/>
            </w:tcBorders>
            <w:noWrap/>
            <w:vAlign w:val="bottom"/>
          </w:tcPr>
          <w:p w14:paraId="6CCF1373"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52</w:t>
            </w:r>
          </w:p>
        </w:tc>
      </w:tr>
      <w:tr w:rsidR="00802816" w:rsidRPr="0078083F" w14:paraId="3290698D"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6EB2272C"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2</w:t>
            </w:r>
          </w:p>
        </w:tc>
        <w:tc>
          <w:tcPr>
            <w:tcW w:w="2730" w:type="dxa"/>
            <w:tcBorders>
              <w:top w:val="nil"/>
              <w:left w:val="nil"/>
              <w:bottom w:val="single" w:sz="4" w:space="0" w:color="auto"/>
              <w:right w:val="single" w:sz="4" w:space="0" w:color="auto"/>
            </w:tcBorders>
            <w:noWrap/>
            <w:vAlign w:val="bottom"/>
          </w:tcPr>
          <w:p w14:paraId="4395B38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11,673</w:t>
            </w:r>
          </w:p>
        </w:tc>
        <w:tc>
          <w:tcPr>
            <w:tcW w:w="1815" w:type="dxa"/>
            <w:tcBorders>
              <w:top w:val="nil"/>
              <w:left w:val="nil"/>
              <w:bottom w:val="single" w:sz="4" w:space="0" w:color="auto"/>
              <w:right w:val="single" w:sz="4" w:space="0" w:color="auto"/>
            </w:tcBorders>
            <w:noWrap/>
            <w:vAlign w:val="bottom"/>
          </w:tcPr>
          <w:p w14:paraId="61151549"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8,015</w:t>
            </w:r>
          </w:p>
        </w:tc>
        <w:tc>
          <w:tcPr>
            <w:tcW w:w="1605" w:type="dxa"/>
            <w:tcBorders>
              <w:top w:val="nil"/>
              <w:left w:val="nil"/>
              <w:bottom w:val="single" w:sz="4" w:space="0" w:color="auto"/>
              <w:right w:val="single" w:sz="8" w:space="0" w:color="auto"/>
            </w:tcBorders>
            <w:noWrap/>
            <w:vAlign w:val="bottom"/>
          </w:tcPr>
          <w:p w14:paraId="00DE8A29"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69</w:t>
            </w:r>
          </w:p>
        </w:tc>
        <w:tc>
          <w:tcPr>
            <w:tcW w:w="1275" w:type="dxa"/>
            <w:tcBorders>
              <w:top w:val="nil"/>
              <w:left w:val="nil"/>
              <w:bottom w:val="single" w:sz="4" w:space="0" w:color="auto"/>
              <w:right w:val="single" w:sz="4" w:space="0" w:color="auto"/>
            </w:tcBorders>
            <w:noWrap/>
            <w:vAlign w:val="bottom"/>
          </w:tcPr>
          <w:p w14:paraId="7466E4F0"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11,862</w:t>
            </w:r>
          </w:p>
        </w:tc>
        <w:tc>
          <w:tcPr>
            <w:tcW w:w="1260" w:type="dxa"/>
            <w:tcBorders>
              <w:top w:val="nil"/>
              <w:left w:val="nil"/>
              <w:bottom w:val="single" w:sz="4" w:space="0" w:color="auto"/>
              <w:right w:val="single" w:sz="4" w:space="0" w:color="auto"/>
            </w:tcBorders>
            <w:noWrap/>
            <w:vAlign w:val="bottom"/>
          </w:tcPr>
          <w:p w14:paraId="2A69C52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8,090</w:t>
            </w:r>
          </w:p>
        </w:tc>
        <w:tc>
          <w:tcPr>
            <w:tcW w:w="1807" w:type="dxa"/>
            <w:tcBorders>
              <w:top w:val="nil"/>
              <w:left w:val="nil"/>
              <w:bottom w:val="single" w:sz="4" w:space="0" w:color="auto"/>
              <w:right w:val="single" w:sz="8" w:space="0" w:color="auto"/>
            </w:tcBorders>
            <w:noWrap/>
            <w:vAlign w:val="bottom"/>
          </w:tcPr>
          <w:p w14:paraId="36BE0346"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68</w:t>
            </w:r>
          </w:p>
        </w:tc>
      </w:tr>
      <w:tr w:rsidR="00802816" w:rsidRPr="0078083F" w14:paraId="4A0AC8A1"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692E06E2"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3</w:t>
            </w:r>
          </w:p>
        </w:tc>
        <w:tc>
          <w:tcPr>
            <w:tcW w:w="2730" w:type="dxa"/>
            <w:tcBorders>
              <w:top w:val="nil"/>
              <w:left w:val="nil"/>
              <w:bottom w:val="single" w:sz="4" w:space="0" w:color="auto"/>
              <w:right w:val="single" w:sz="4" w:space="0" w:color="auto"/>
            </w:tcBorders>
            <w:noWrap/>
            <w:vAlign w:val="bottom"/>
          </w:tcPr>
          <w:p w14:paraId="25CB02F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10,660</w:t>
            </w:r>
          </w:p>
        </w:tc>
        <w:tc>
          <w:tcPr>
            <w:tcW w:w="1815" w:type="dxa"/>
            <w:tcBorders>
              <w:top w:val="nil"/>
              <w:left w:val="nil"/>
              <w:bottom w:val="single" w:sz="4" w:space="0" w:color="auto"/>
              <w:right w:val="single" w:sz="4" w:space="0" w:color="auto"/>
            </w:tcBorders>
            <w:noWrap/>
            <w:vAlign w:val="bottom"/>
          </w:tcPr>
          <w:p w14:paraId="783C8E2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6,364</w:t>
            </w:r>
          </w:p>
        </w:tc>
        <w:tc>
          <w:tcPr>
            <w:tcW w:w="1605" w:type="dxa"/>
            <w:tcBorders>
              <w:top w:val="nil"/>
              <w:left w:val="nil"/>
              <w:bottom w:val="single" w:sz="4" w:space="0" w:color="auto"/>
              <w:right w:val="single" w:sz="8" w:space="0" w:color="auto"/>
            </w:tcBorders>
            <w:noWrap/>
            <w:vAlign w:val="bottom"/>
          </w:tcPr>
          <w:p w14:paraId="462717C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60</w:t>
            </w:r>
          </w:p>
        </w:tc>
        <w:tc>
          <w:tcPr>
            <w:tcW w:w="1275" w:type="dxa"/>
            <w:tcBorders>
              <w:top w:val="nil"/>
              <w:left w:val="nil"/>
              <w:bottom w:val="single" w:sz="4" w:space="0" w:color="auto"/>
              <w:right w:val="single" w:sz="4" w:space="0" w:color="auto"/>
            </w:tcBorders>
            <w:noWrap/>
            <w:vAlign w:val="bottom"/>
          </w:tcPr>
          <w:p w14:paraId="64C83FC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11,184</w:t>
            </w:r>
          </w:p>
        </w:tc>
        <w:tc>
          <w:tcPr>
            <w:tcW w:w="1260" w:type="dxa"/>
            <w:tcBorders>
              <w:top w:val="nil"/>
              <w:left w:val="nil"/>
              <w:bottom w:val="single" w:sz="4" w:space="0" w:color="auto"/>
              <w:right w:val="single" w:sz="4" w:space="0" w:color="auto"/>
            </w:tcBorders>
            <w:noWrap/>
            <w:vAlign w:val="bottom"/>
          </w:tcPr>
          <w:p w14:paraId="71439340"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6,528</w:t>
            </w:r>
          </w:p>
        </w:tc>
        <w:tc>
          <w:tcPr>
            <w:tcW w:w="1807" w:type="dxa"/>
            <w:tcBorders>
              <w:top w:val="nil"/>
              <w:left w:val="nil"/>
              <w:bottom w:val="single" w:sz="4" w:space="0" w:color="auto"/>
              <w:right w:val="single" w:sz="8" w:space="0" w:color="auto"/>
            </w:tcBorders>
            <w:noWrap/>
            <w:vAlign w:val="bottom"/>
          </w:tcPr>
          <w:p w14:paraId="4874F5E9"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58</w:t>
            </w:r>
          </w:p>
        </w:tc>
      </w:tr>
      <w:tr w:rsidR="00802816" w:rsidRPr="0078083F" w14:paraId="40CB4AEB"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1ABFB24A"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4</w:t>
            </w:r>
          </w:p>
        </w:tc>
        <w:tc>
          <w:tcPr>
            <w:tcW w:w="2730" w:type="dxa"/>
            <w:tcBorders>
              <w:top w:val="nil"/>
              <w:left w:val="nil"/>
              <w:bottom w:val="single" w:sz="4" w:space="0" w:color="auto"/>
              <w:right w:val="single" w:sz="4" w:space="0" w:color="auto"/>
            </w:tcBorders>
            <w:noWrap/>
            <w:vAlign w:val="bottom"/>
          </w:tcPr>
          <w:p w14:paraId="472786A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9,437</w:t>
            </w:r>
          </w:p>
        </w:tc>
        <w:tc>
          <w:tcPr>
            <w:tcW w:w="1815" w:type="dxa"/>
            <w:tcBorders>
              <w:top w:val="nil"/>
              <w:left w:val="nil"/>
              <w:bottom w:val="single" w:sz="4" w:space="0" w:color="auto"/>
              <w:right w:val="single" w:sz="4" w:space="0" w:color="auto"/>
            </w:tcBorders>
            <w:noWrap/>
            <w:vAlign w:val="bottom"/>
          </w:tcPr>
          <w:p w14:paraId="52651F8A"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5,131</w:t>
            </w:r>
          </w:p>
        </w:tc>
        <w:tc>
          <w:tcPr>
            <w:tcW w:w="1605" w:type="dxa"/>
            <w:tcBorders>
              <w:top w:val="nil"/>
              <w:left w:val="nil"/>
              <w:bottom w:val="single" w:sz="4" w:space="0" w:color="auto"/>
              <w:right w:val="single" w:sz="8" w:space="0" w:color="auto"/>
            </w:tcBorders>
            <w:noWrap/>
            <w:vAlign w:val="bottom"/>
          </w:tcPr>
          <w:p w14:paraId="0C77C26F"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54</w:t>
            </w:r>
          </w:p>
        </w:tc>
        <w:tc>
          <w:tcPr>
            <w:tcW w:w="1275" w:type="dxa"/>
            <w:tcBorders>
              <w:top w:val="nil"/>
              <w:left w:val="nil"/>
              <w:bottom w:val="single" w:sz="4" w:space="0" w:color="auto"/>
              <w:right w:val="single" w:sz="4" w:space="0" w:color="auto"/>
            </w:tcBorders>
            <w:noWrap/>
            <w:vAlign w:val="bottom"/>
          </w:tcPr>
          <w:p w14:paraId="696AD2DF"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9,807</w:t>
            </w:r>
          </w:p>
        </w:tc>
        <w:tc>
          <w:tcPr>
            <w:tcW w:w="1260" w:type="dxa"/>
            <w:tcBorders>
              <w:top w:val="nil"/>
              <w:left w:val="nil"/>
              <w:bottom w:val="single" w:sz="4" w:space="0" w:color="auto"/>
              <w:right w:val="single" w:sz="4" w:space="0" w:color="auto"/>
            </w:tcBorders>
            <w:noWrap/>
            <w:vAlign w:val="bottom"/>
          </w:tcPr>
          <w:p w14:paraId="422897D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5,582</w:t>
            </w:r>
          </w:p>
        </w:tc>
        <w:tc>
          <w:tcPr>
            <w:tcW w:w="1807" w:type="dxa"/>
            <w:tcBorders>
              <w:top w:val="nil"/>
              <w:left w:val="nil"/>
              <w:bottom w:val="single" w:sz="4" w:space="0" w:color="auto"/>
              <w:right w:val="single" w:sz="8" w:space="0" w:color="auto"/>
            </w:tcBorders>
            <w:noWrap/>
            <w:vAlign w:val="bottom"/>
          </w:tcPr>
          <w:p w14:paraId="2A56035A"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57</w:t>
            </w:r>
          </w:p>
        </w:tc>
      </w:tr>
      <w:tr w:rsidR="00802816" w:rsidRPr="0078083F" w14:paraId="066088FE"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5205EE30"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5</w:t>
            </w:r>
          </w:p>
        </w:tc>
        <w:tc>
          <w:tcPr>
            <w:tcW w:w="2730" w:type="dxa"/>
            <w:tcBorders>
              <w:top w:val="nil"/>
              <w:left w:val="nil"/>
              <w:bottom w:val="single" w:sz="4" w:space="0" w:color="auto"/>
              <w:right w:val="single" w:sz="4" w:space="0" w:color="auto"/>
            </w:tcBorders>
            <w:noWrap/>
            <w:vAlign w:val="bottom"/>
          </w:tcPr>
          <w:p w14:paraId="488F98F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6,844</w:t>
            </w:r>
          </w:p>
        </w:tc>
        <w:tc>
          <w:tcPr>
            <w:tcW w:w="1815" w:type="dxa"/>
            <w:tcBorders>
              <w:top w:val="nil"/>
              <w:left w:val="nil"/>
              <w:bottom w:val="single" w:sz="4" w:space="0" w:color="auto"/>
              <w:right w:val="single" w:sz="4" w:space="0" w:color="auto"/>
            </w:tcBorders>
            <w:noWrap/>
            <w:vAlign w:val="bottom"/>
          </w:tcPr>
          <w:p w14:paraId="47EBA999"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2,791</w:t>
            </w:r>
          </w:p>
        </w:tc>
        <w:tc>
          <w:tcPr>
            <w:tcW w:w="1605" w:type="dxa"/>
            <w:tcBorders>
              <w:top w:val="nil"/>
              <w:left w:val="nil"/>
              <w:bottom w:val="single" w:sz="4" w:space="0" w:color="auto"/>
              <w:right w:val="single" w:sz="8" w:space="0" w:color="auto"/>
            </w:tcBorders>
            <w:noWrap/>
            <w:vAlign w:val="bottom"/>
          </w:tcPr>
          <w:p w14:paraId="36D62E12"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41</w:t>
            </w:r>
          </w:p>
        </w:tc>
        <w:tc>
          <w:tcPr>
            <w:tcW w:w="1275" w:type="dxa"/>
            <w:tcBorders>
              <w:top w:val="nil"/>
              <w:left w:val="nil"/>
              <w:bottom w:val="single" w:sz="4" w:space="0" w:color="auto"/>
              <w:right w:val="single" w:sz="4" w:space="0" w:color="auto"/>
            </w:tcBorders>
            <w:noWrap/>
            <w:vAlign w:val="bottom"/>
          </w:tcPr>
          <w:p w14:paraId="51B23A0F"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7,235</w:t>
            </w:r>
          </w:p>
        </w:tc>
        <w:tc>
          <w:tcPr>
            <w:tcW w:w="1260" w:type="dxa"/>
            <w:tcBorders>
              <w:top w:val="nil"/>
              <w:left w:val="nil"/>
              <w:bottom w:val="single" w:sz="4" w:space="0" w:color="auto"/>
              <w:right w:val="single" w:sz="4" w:space="0" w:color="auto"/>
            </w:tcBorders>
            <w:noWrap/>
            <w:vAlign w:val="bottom"/>
          </w:tcPr>
          <w:p w14:paraId="3D6A434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3,306</w:t>
            </w:r>
          </w:p>
        </w:tc>
        <w:tc>
          <w:tcPr>
            <w:tcW w:w="1807" w:type="dxa"/>
            <w:tcBorders>
              <w:top w:val="nil"/>
              <w:left w:val="nil"/>
              <w:bottom w:val="single" w:sz="4" w:space="0" w:color="auto"/>
              <w:right w:val="single" w:sz="8" w:space="0" w:color="auto"/>
            </w:tcBorders>
            <w:noWrap/>
            <w:vAlign w:val="bottom"/>
          </w:tcPr>
          <w:p w14:paraId="30A35E2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46</w:t>
            </w:r>
          </w:p>
        </w:tc>
      </w:tr>
      <w:tr w:rsidR="00802816" w:rsidRPr="0078083F" w14:paraId="6E686C06"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407424EE"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6</w:t>
            </w:r>
          </w:p>
        </w:tc>
        <w:tc>
          <w:tcPr>
            <w:tcW w:w="2730" w:type="dxa"/>
            <w:tcBorders>
              <w:top w:val="nil"/>
              <w:left w:val="nil"/>
              <w:bottom w:val="single" w:sz="4" w:space="0" w:color="auto"/>
              <w:right w:val="single" w:sz="4" w:space="0" w:color="auto"/>
            </w:tcBorders>
            <w:noWrap/>
            <w:vAlign w:val="bottom"/>
          </w:tcPr>
          <w:p w14:paraId="42B9A23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5,181</w:t>
            </w:r>
          </w:p>
        </w:tc>
        <w:tc>
          <w:tcPr>
            <w:tcW w:w="1815" w:type="dxa"/>
            <w:tcBorders>
              <w:top w:val="nil"/>
              <w:left w:val="nil"/>
              <w:bottom w:val="single" w:sz="4" w:space="0" w:color="auto"/>
              <w:right w:val="single" w:sz="4" w:space="0" w:color="auto"/>
            </w:tcBorders>
            <w:noWrap/>
            <w:vAlign w:val="bottom"/>
          </w:tcPr>
          <w:p w14:paraId="66900292"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1,225</w:t>
            </w:r>
          </w:p>
        </w:tc>
        <w:tc>
          <w:tcPr>
            <w:tcW w:w="1605" w:type="dxa"/>
            <w:tcBorders>
              <w:top w:val="nil"/>
              <w:left w:val="nil"/>
              <w:bottom w:val="single" w:sz="4" w:space="0" w:color="auto"/>
              <w:right w:val="single" w:sz="8" w:space="0" w:color="auto"/>
            </w:tcBorders>
            <w:noWrap/>
            <w:vAlign w:val="bottom"/>
          </w:tcPr>
          <w:p w14:paraId="3DBF93E6"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24</w:t>
            </w:r>
          </w:p>
        </w:tc>
        <w:tc>
          <w:tcPr>
            <w:tcW w:w="1275" w:type="dxa"/>
            <w:tcBorders>
              <w:top w:val="nil"/>
              <w:left w:val="nil"/>
              <w:bottom w:val="single" w:sz="4" w:space="0" w:color="auto"/>
              <w:right w:val="single" w:sz="4" w:space="0" w:color="auto"/>
            </w:tcBorders>
            <w:noWrap/>
            <w:vAlign w:val="bottom"/>
          </w:tcPr>
          <w:p w14:paraId="7999B7DE"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5,732</w:t>
            </w:r>
          </w:p>
        </w:tc>
        <w:tc>
          <w:tcPr>
            <w:tcW w:w="1260" w:type="dxa"/>
            <w:tcBorders>
              <w:top w:val="nil"/>
              <w:left w:val="nil"/>
              <w:bottom w:val="single" w:sz="4" w:space="0" w:color="auto"/>
              <w:right w:val="single" w:sz="4" w:space="0" w:color="auto"/>
            </w:tcBorders>
            <w:noWrap/>
            <w:vAlign w:val="bottom"/>
          </w:tcPr>
          <w:p w14:paraId="192FAD45"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1,536</w:t>
            </w:r>
          </w:p>
        </w:tc>
        <w:tc>
          <w:tcPr>
            <w:tcW w:w="1807" w:type="dxa"/>
            <w:tcBorders>
              <w:top w:val="nil"/>
              <w:left w:val="nil"/>
              <w:bottom w:val="single" w:sz="4" w:space="0" w:color="auto"/>
              <w:right w:val="single" w:sz="8" w:space="0" w:color="auto"/>
            </w:tcBorders>
            <w:noWrap/>
            <w:vAlign w:val="bottom"/>
          </w:tcPr>
          <w:p w14:paraId="5517000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27</w:t>
            </w:r>
          </w:p>
        </w:tc>
      </w:tr>
      <w:tr w:rsidR="00802816" w:rsidRPr="0078083F" w14:paraId="68F73C5B"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37050277"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7</w:t>
            </w:r>
          </w:p>
        </w:tc>
        <w:tc>
          <w:tcPr>
            <w:tcW w:w="2730" w:type="dxa"/>
            <w:tcBorders>
              <w:top w:val="nil"/>
              <w:left w:val="nil"/>
              <w:bottom w:val="single" w:sz="4" w:space="0" w:color="auto"/>
              <w:right w:val="single" w:sz="4" w:space="0" w:color="auto"/>
            </w:tcBorders>
            <w:noWrap/>
            <w:vAlign w:val="bottom"/>
          </w:tcPr>
          <w:p w14:paraId="563C527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5,537</w:t>
            </w:r>
          </w:p>
        </w:tc>
        <w:tc>
          <w:tcPr>
            <w:tcW w:w="1815" w:type="dxa"/>
            <w:tcBorders>
              <w:top w:val="nil"/>
              <w:left w:val="nil"/>
              <w:bottom w:val="single" w:sz="4" w:space="0" w:color="auto"/>
              <w:right w:val="single" w:sz="4" w:space="0" w:color="auto"/>
            </w:tcBorders>
            <w:noWrap/>
            <w:vAlign w:val="bottom"/>
          </w:tcPr>
          <w:p w14:paraId="6333904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1,464</w:t>
            </w:r>
          </w:p>
        </w:tc>
        <w:tc>
          <w:tcPr>
            <w:tcW w:w="1605" w:type="dxa"/>
            <w:tcBorders>
              <w:top w:val="nil"/>
              <w:left w:val="nil"/>
              <w:bottom w:val="single" w:sz="4" w:space="0" w:color="auto"/>
              <w:right w:val="single" w:sz="8" w:space="0" w:color="auto"/>
            </w:tcBorders>
            <w:noWrap/>
            <w:vAlign w:val="bottom"/>
          </w:tcPr>
          <w:p w14:paraId="4C326B0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26</w:t>
            </w:r>
          </w:p>
        </w:tc>
        <w:tc>
          <w:tcPr>
            <w:tcW w:w="1275" w:type="dxa"/>
            <w:tcBorders>
              <w:top w:val="nil"/>
              <w:left w:val="nil"/>
              <w:bottom w:val="single" w:sz="4" w:space="0" w:color="auto"/>
              <w:right w:val="single" w:sz="4" w:space="0" w:color="auto"/>
            </w:tcBorders>
            <w:noWrap/>
            <w:vAlign w:val="bottom"/>
          </w:tcPr>
          <w:p w14:paraId="4540BBB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6,037</w:t>
            </w:r>
          </w:p>
        </w:tc>
        <w:tc>
          <w:tcPr>
            <w:tcW w:w="1260" w:type="dxa"/>
            <w:tcBorders>
              <w:top w:val="nil"/>
              <w:left w:val="nil"/>
              <w:bottom w:val="single" w:sz="4" w:space="0" w:color="auto"/>
              <w:right w:val="single" w:sz="4" w:space="0" w:color="auto"/>
            </w:tcBorders>
            <w:noWrap/>
            <w:vAlign w:val="bottom"/>
          </w:tcPr>
          <w:p w14:paraId="5F6E42F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1,917</w:t>
            </w:r>
          </w:p>
        </w:tc>
        <w:tc>
          <w:tcPr>
            <w:tcW w:w="1807" w:type="dxa"/>
            <w:tcBorders>
              <w:top w:val="nil"/>
              <w:left w:val="nil"/>
              <w:bottom w:val="single" w:sz="4" w:space="0" w:color="auto"/>
              <w:right w:val="single" w:sz="8" w:space="0" w:color="auto"/>
            </w:tcBorders>
            <w:noWrap/>
            <w:vAlign w:val="bottom"/>
          </w:tcPr>
          <w:p w14:paraId="240B84ED"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32</w:t>
            </w:r>
          </w:p>
        </w:tc>
      </w:tr>
      <w:tr w:rsidR="00802816" w:rsidRPr="0078083F" w14:paraId="0B0B897F"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6FD35B1A"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8</w:t>
            </w:r>
          </w:p>
        </w:tc>
        <w:tc>
          <w:tcPr>
            <w:tcW w:w="2730" w:type="dxa"/>
            <w:tcBorders>
              <w:top w:val="nil"/>
              <w:left w:val="nil"/>
              <w:bottom w:val="single" w:sz="4" w:space="0" w:color="auto"/>
              <w:right w:val="single" w:sz="4" w:space="0" w:color="auto"/>
            </w:tcBorders>
            <w:noWrap/>
            <w:vAlign w:val="bottom"/>
          </w:tcPr>
          <w:p w14:paraId="1A5AF1CE"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5,713</w:t>
            </w:r>
          </w:p>
        </w:tc>
        <w:tc>
          <w:tcPr>
            <w:tcW w:w="1815" w:type="dxa"/>
            <w:tcBorders>
              <w:top w:val="nil"/>
              <w:left w:val="nil"/>
              <w:bottom w:val="single" w:sz="4" w:space="0" w:color="auto"/>
              <w:right w:val="single" w:sz="4" w:space="0" w:color="auto"/>
            </w:tcBorders>
            <w:noWrap/>
            <w:vAlign w:val="bottom"/>
          </w:tcPr>
          <w:p w14:paraId="2DFB1AF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1,481</w:t>
            </w:r>
          </w:p>
        </w:tc>
        <w:tc>
          <w:tcPr>
            <w:tcW w:w="1605" w:type="dxa"/>
            <w:tcBorders>
              <w:top w:val="nil"/>
              <w:left w:val="nil"/>
              <w:bottom w:val="single" w:sz="4" w:space="0" w:color="auto"/>
              <w:right w:val="single" w:sz="8" w:space="0" w:color="auto"/>
            </w:tcBorders>
            <w:noWrap/>
            <w:vAlign w:val="bottom"/>
          </w:tcPr>
          <w:p w14:paraId="1546593D"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26</w:t>
            </w:r>
          </w:p>
        </w:tc>
        <w:tc>
          <w:tcPr>
            <w:tcW w:w="1275" w:type="dxa"/>
            <w:tcBorders>
              <w:top w:val="nil"/>
              <w:left w:val="nil"/>
              <w:bottom w:val="single" w:sz="4" w:space="0" w:color="auto"/>
              <w:right w:val="single" w:sz="4" w:space="0" w:color="auto"/>
            </w:tcBorders>
            <w:noWrap/>
            <w:vAlign w:val="bottom"/>
          </w:tcPr>
          <w:p w14:paraId="46DA350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6,157</w:t>
            </w:r>
          </w:p>
        </w:tc>
        <w:tc>
          <w:tcPr>
            <w:tcW w:w="1260" w:type="dxa"/>
            <w:tcBorders>
              <w:top w:val="nil"/>
              <w:left w:val="nil"/>
              <w:bottom w:val="single" w:sz="4" w:space="0" w:color="auto"/>
              <w:right w:val="single" w:sz="4" w:space="0" w:color="auto"/>
            </w:tcBorders>
            <w:noWrap/>
            <w:vAlign w:val="bottom"/>
          </w:tcPr>
          <w:p w14:paraId="3C312C67"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2,035</w:t>
            </w:r>
          </w:p>
        </w:tc>
        <w:tc>
          <w:tcPr>
            <w:tcW w:w="1807" w:type="dxa"/>
            <w:tcBorders>
              <w:top w:val="nil"/>
              <w:left w:val="nil"/>
              <w:bottom w:val="single" w:sz="4" w:space="0" w:color="auto"/>
              <w:right w:val="single" w:sz="8" w:space="0" w:color="auto"/>
            </w:tcBorders>
            <w:noWrap/>
            <w:vAlign w:val="bottom"/>
          </w:tcPr>
          <w:p w14:paraId="4581439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33</w:t>
            </w:r>
          </w:p>
        </w:tc>
      </w:tr>
      <w:tr w:rsidR="00802816" w:rsidRPr="0078083F" w14:paraId="67D4832F"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54A68E19"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9</w:t>
            </w:r>
          </w:p>
        </w:tc>
        <w:tc>
          <w:tcPr>
            <w:tcW w:w="2730" w:type="dxa"/>
            <w:tcBorders>
              <w:top w:val="nil"/>
              <w:left w:val="nil"/>
              <w:bottom w:val="single" w:sz="4" w:space="0" w:color="auto"/>
              <w:right w:val="single" w:sz="4" w:space="0" w:color="auto"/>
            </w:tcBorders>
            <w:noWrap/>
            <w:vAlign w:val="bottom"/>
          </w:tcPr>
          <w:p w14:paraId="14A6416E"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5,909</w:t>
            </w:r>
          </w:p>
        </w:tc>
        <w:tc>
          <w:tcPr>
            <w:tcW w:w="1815" w:type="dxa"/>
            <w:tcBorders>
              <w:top w:val="nil"/>
              <w:left w:val="nil"/>
              <w:bottom w:val="single" w:sz="4" w:space="0" w:color="auto"/>
              <w:right w:val="single" w:sz="4" w:space="0" w:color="auto"/>
            </w:tcBorders>
            <w:noWrap/>
            <w:vAlign w:val="bottom"/>
          </w:tcPr>
          <w:p w14:paraId="4928E576"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1,405</w:t>
            </w:r>
          </w:p>
        </w:tc>
        <w:tc>
          <w:tcPr>
            <w:tcW w:w="1605" w:type="dxa"/>
            <w:tcBorders>
              <w:top w:val="nil"/>
              <w:left w:val="nil"/>
              <w:bottom w:val="single" w:sz="4" w:space="0" w:color="auto"/>
              <w:right w:val="single" w:sz="8" w:space="0" w:color="auto"/>
            </w:tcBorders>
            <w:noWrap/>
            <w:vAlign w:val="bottom"/>
          </w:tcPr>
          <w:p w14:paraId="40F7CB2A"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24</w:t>
            </w:r>
          </w:p>
        </w:tc>
        <w:tc>
          <w:tcPr>
            <w:tcW w:w="1275" w:type="dxa"/>
            <w:tcBorders>
              <w:top w:val="nil"/>
              <w:left w:val="nil"/>
              <w:bottom w:val="single" w:sz="4" w:space="0" w:color="auto"/>
              <w:right w:val="single" w:sz="4" w:space="0" w:color="auto"/>
            </w:tcBorders>
            <w:noWrap/>
            <w:vAlign w:val="bottom"/>
          </w:tcPr>
          <w:p w14:paraId="7D39E84A"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6,695</w:t>
            </w:r>
          </w:p>
        </w:tc>
        <w:tc>
          <w:tcPr>
            <w:tcW w:w="1260" w:type="dxa"/>
            <w:tcBorders>
              <w:top w:val="nil"/>
              <w:left w:val="nil"/>
              <w:bottom w:val="single" w:sz="4" w:space="0" w:color="auto"/>
              <w:right w:val="single" w:sz="4" w:space="0" w:color="auto"/>
            </w:tcBorders>
            <w:noWrap/>
            <w:vAlign w:val="bottom"/>
          </w:tcPr>
          <w:p w14:paraId="31915D83"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1,765</w:t>
            </w:r>
          </w:p>
        </w:tc>
        <w:tc>
          <w:tcPr>
            <w:tcW w:w="1807" w:type="dxa"/>
            <w:tcBorders>
              <w:top w:val="nil"/>
              <w:left w:val="nil"/>
              <w:bottom w:val="single" w:sz="4" w:space="0" w:color="auto"/>
              <w:right w:val="single" w:sz="8" w:space="0" w:color="auto"/>
            </w:tcBorders>
            <w:noWrap/>
            <w:vAlign w:val="bottom"/>
          </w:tcPr>
          <w:p w14:paraId="30BD438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26</w:t>
            </w:r>
          </w:p>
        </w:tc>
      </w:tr>
      <w:tr w:rsidR="00802816" w:rsidRPr="0078083F" w14:paraId="6E1678AE"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5EB9868D"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10</w:t>
            </w:r>
          </w:p>
        </w:tc>
        <w:tc>
          <w:tcPr>
            <w:tcW w:w="2730" w:type="dxa"/>
            <w:tcBorders>
              <w:top w:val="nil"/>
              <w:left w:val="nil"/>
              <w:bottom w:val="single" w:sz="4" w:space="0" w:color="auto"/>
              <w:right w:val="single" w:sz="4" w:space="0" w:color="auto"/>
            </w:tcBorders>
            <w:noWrap/>
            <w:vAlign w:val="bottom"/>
          </w:tcPr>
          <w:p w14:paraId="0E6BBF52"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5,857</w:t>
            </w:r>
          </w:p>
        </w:tc>
        <w:tc>
          <w:tcPr>
            <w:tcW w:w="1815" w:type="dxa"/>
            <w:tcBorders>
              <w:top w:val="nil"/>
              <w:left w:val="nil"/>
              <w:bottom w:val="single" w:sz="4" w:space="0" w:color="auto"/>
              <w:right w:val="single" w:sz="4" w:space="0" w:color="auto"/>
            </w:tcBorders>
            <w:noWrap/>
            <w:vAlign w:val="bottom"/>
          </w:tcPr>
          <w:p w14:paraId="56975613"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1,090</w:t>
            </w:r>
          </w:p>
        </w:tc>
        <w:tc>
          <w:tcPr>
            <w:tcW w:w="1605" w:type="dxa"/>
            <w:tcBorders>
              <w:top w:val="nil"/>
              <w:left w:val="nil"/>
              <w:bottom w:val="single" w:sz="4" w:space="0" w:color="auto"/>
              <w:right w:val="single" w:sz="8" w:space="0" w:color="auto"/>
            </w:tcBorders>
            <w:noWrap/>
            <w:vAlign w:val="bottom"/>
          </w:tcPr>
          <w:p w14:paraId="06CDF3F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19</w:t>
            </w:r>
          </w:p>
        </w:tc>
        <w:tc>
          <w:tcPr>
            <w:tcW w:w="1275" w:type="dxa"/>
            <w:tcBorders>
              <w:top w:val="nil"/>
              <w:left w:val="nil"/>
              <w:bottom w:val="single" w:sz="4" w:space="0" w:color="auto"/>
              <w:right w:val="single" w:sz="4" w:space="0" w:color="auto"/>
            </w:tcBorders>
            <w:noWrap/>
            <w:vAlign w:val="bottom"/>
          </w:tcPr>
          <w:p w14:paraId="26151523"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6,085</w:t>
            </w:r>
          </w:p>
        </w:tc>
        <w:tc>
          <w:tcPr>
            <w:tcW w:w="1260" w:type="dxa"/>
            <w:tcBorders>
              <w:top w:val="nil"/>
              <w:left w:val="nil"/>
              <w:bottom w:val="single" w:sz="4" w:space="0" w:color="auto"/>
              <w:right w:val="single" w:sz="4" w:space="0" w:color="auto"/>
            </w:tcBorders>
            <w:noWrap/>
            <w:vAlign w:val="bottom"/>
          </w:tcPr>
          <w:p w14:paraId="11D8A15B"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1,486</w:t>
            </w:r>
          </w:p>
        </w:tc>
        <w:tc>
          <w:tcPr>
            <w:tcW w:w="1807" w:type="dxa"/>
            <w:tcBorders>
              <w:top w:val="nil"/>
              <w:left w:val="nil"/>
              <w:bottom w:val="single" w:sz="4" w:space="0" w:color="auto"/>
              <w:right w:val="single" w:sz="8" w:space="0" w:color="auto"/>
            </w:tcBorders>
            <w:noWrap/>
            <w:vAlign w:val="bottom"/>
          </w:tcPr>
          <w:p w14:paraId="3EB2D808"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24</w:t>
            </w:r>
          </w:p>
        </w:tc>
      </w:tr>
      <w:tr w:rsidR="00802816" w:rsidRPr="0078083F" w14:paraId="62B0A5E5"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6F2099E1"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11</w:t>
            </w:r>
          </w:p>
        </w:tc>
        <w:tc>
          <w:tcPr>
            <w:tcW w:w="2730" w:type="dxa"/>
            <w:tcBorders>
              <w:top w:val="nil"/>
              <w:left w:val="nil"/>
              <w:bottom w:val="single" w:sz="4" w:space="0" w:color="auto"/>
              <w:right w:val="single" w:sz="4" w:space="0" w:color="auto"/>
            </w:tcBorders>
            <w:noWrap/>
            <w:vAlign w:val="bottom"/>
          </w:tcPr>
          <w:p w14:paraId="50BC3184"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5,386</w:t>
            </w:r>
          </w:p>
        </w:tc>
        <w:tc>
          <w:tcPr>
            <w:tcW w:w="1815" w:type="dxa"/>
            <w:tcBorders>
              <w:top w:val="nil"/>
              <w:left w:val="nil"/>
              <w:bottom w:val="single" w:sz="4" w:space="0" w:color="auto"/>
              <w:right w:val="single" w:sz="4" w:space="0" w:color="auto"/>
            </w:tcBorders>
            <w:noWrap/>
            <w:vAlign w:val="bottom"/>
          </w:tcPr>
          <w:p w14:paraId="5EC47AA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935</w:t>
            </w:r>
          </w:p>
        </w:tc>
        <w:tc>
          <w:tcPr>
            <w:tcW w:w="1605" w:type="dxa"/>
            <w:tcBorders>
              <w:top w:val="nil"/>
              <w:left w:val="nil"/>
              <w:bottom w:val="single" w:sz="4" w:space="0" w:color="auto"/>
              <w:right w:val="single" w:sz="8" w:space="0" w:color="auto"/>
            </w:tcBorders>
            <w:noWrap/>
            <w:vAlign w:val="bottom"/>
          </w:tcPr>
          <w:p w14:paraId="32A15EF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17</w:t>
            </w:r>
          </w:p>
        </w:tc>
        <w:tc>
          <w:tcPr>
            <w:tcW w:w="1275" w:type="dxa"/>
            <w:tcBorders>
              <w:top w:val="nil"/>
              <w:left w:val="nil"/>
              <w:bottom w:val="single" w:sz="4" w:space="0" w:color="auto"/>
              <w:right w:val="single" w:sz="4" w:space="0" w:color="auto"/>
            </w:tcBorders>
            <w:noWrap/>
            <w:vAlign w:val="bottom"/>
          </w:tcPr>
          <w:p w14:paraId="73C5C3FC"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5,703</w:t>
            </w:r>
          </w:p>
        </w:tc>
        <w:tc>
          <w:tcPr>
            <w:tcW w:w="1260" w:type="dxa"/>
            <w:tcBorders>
              <w:top w:val="nil"/>
              <w:left w:val="nil"/>
              <w:bottom w:val="single" w:sz="4" w:space="0" w:color="auto"/>
              <w:right w:val="single" w:sz="4" w:space="0" w:color="auto"/>
            </w:tcBorders>
            <w:noWrap/>
            <w:vAlign w:val="bottom"/>
          </w:tcPr>
          <w:p w14:paraId="04FC7D9B"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1,382</w:t>
            </w:r>
          </w:p>
        </w:tc>
        <w:tc>
          <w:tcPr>
            <w:tcW w:w="1807" w:type="dxa"/>
            <w:tcBorders>
              <w:top w:val="nil"/>
              <w:left w:val="nil"/>
              <w:bottom w:val="single" w:sz="4" w:space="0" w:color="auto"/>
              <w:right w:val="single" w:sz="8" w:space="0" w:color="auto"/>
            </w:tcBorders>
            <w:noWrap/>
            <w:vAlign w:val="bottom"/>
          </w:tcPr>
          <w:p w14:paraId="656B5BE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24</w:t>
            </w:r>
          </w:p>
        </w:tc>
      </w:tr>
      <w:tr w:rsidR="00802816" w:rsidRPr="0078083F" w14:paraId="03BC9C61" w14:textId="77777777" w:rsidTr="009471F1">
        <w:trPr>
          <w:trHeight w:val="319"/>
        </w:trPr>
        <w:tc>
          <w:tcPr>
            <w:tcW w:w="852" w:type="dxa"/>
            <w:tcBorders>
              <w:top w:val="nil"/>
              <w:left w:val="single" w:sz="8" w:space="0" w:color="auto"/>
              <w:bottom w:val="single" w:sz="4" w:space="0" w:color="auto"/>
              <w:right w:val="single" w:sz="8" w:space="0" w:color="auto"/>
            </w:tcBorders>
            <w:vAlign w:val="center"/>
            <w:hideMark/>
          </w:tcPr>
          <w:p w14:paraId="2DD93642" w14:textId="77777777" w:rsidR="007C7599" w:rsidRPr="009471F1" w:rsidRDefault="007C7599" w:rsidP="00BC7995">
            <w:pPr>
              <w:spacing w:after="0"/>
              <w:rPr>
                <w:rFonts w:eastAsia="Times New Roman" w:cs="Arial"/>
                <w:color w:val="000000"/>
                <w:sz w:val="22"/>
                <w:szCs w:val="22"/>
              </w:rPr>
            </w:pPr>
            <w:r w:rsidRPr="009471F1">
              <w:rPr>
                <w:rFonts w:cs="Arial"/>
                <w:color w:val="000000"/>
                <w:sz w:val="22"/>
                <w:szCs w:val="22"/>
              </w:rPr>
              <w:t>12</w:t>
            </w:r>
          </w:p>
        </w:tc>
        <w:tc>
          <w:tcPr>
            <w:tcW w:w="2730" w:type="dxa"/>
            <w:tcBorders>
              <w:top w:val="nil"/>
              <w:left w:val="nil"/>
              <w:bottom w:val="single" w:sz="4" w:space="0" w:color="auto"/>
              <w:right w:val="single" w:sz="4" w:space="0" w:color="auto"/>
            </w:tcBorders>
            <w:noWrap/>
            <w:vAlign w:val="bottom"/>
          </w:tcPr>
          <w:p w14:paraId="01034351"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4,158</w:t>
            </w:r>
          </w:p>
        </w:tc>
        <w:tc>
          <w:tcPr>
            <w:tcW w:w="1815" w:type="dxa"/>
            <w:tcBorders>
              <w:top w:val="nil"/>
              <w:left w:val="nil"/>
              <w:bottom w:val="single" w:sz="4" w:space="0" w:color="auto"/>
              <w:right w:val="single" w:sz="4" w:space="0" w:color="auto"/>
            </w:tcBorders>
            <w:noWrap/>
            <w:vAlign w:val="bottom"/>
          </w:tcPr>
          <w:p w14:paraId="753A3CE2"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588</w:t>
            </w:r>
          </w:p>
        </w:tc>
        <w:tc>
          <w:tcPr>
            <w:tcW w:w="1605" w:type="dxa"/>
            <w:tcBorders>
              <w:top w:val="nil"/>
              <w:left w:val="nil"/>
              <w:bottom w:val="single" w:sz="4" w:space="0" w:color="auto"/>
              <w:right w:val="single" w:sz="8" w:space="0" w:color="auto"/>
            </w:tcBorders>
            <w:noWrap/>
            <w:vAlign w:val="bottom"/>
          </w:tcPr>
          <w:p w14:paraId="563EAEBA"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14</w:t>
            </w:r>
          </w:p>
        </w:tc>
        <w:tc>
          <w:tcPr>
            <w:tcW w:w="1275" w:type="dxa"/>
            <w:tcBorders>
              <w:top w:val="nil"/>
              <w:left w:val="nil"/>
              <w:bottom w:val="single" w:sz="4" w:space="0" w:color="auto"/>
              <w:right w:val="single" w:sz="4" w:space="0" w:color="auto"/>
            </w:tcBorders>
            <w:noWrap/>
            <w:vAlign w:val="bottom"/>
          </w:tcPr>
          <w:p w14:paraId="3DC1E7EB"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5,255</w:t>
            </w:r>
          </w:p>
        </w:tc>
        <w:tc>
          <w:tcPr>
            <w:tcW w:w="1260" w:type="dxa"/>
            <w:tcBorders>
              <w:top w:val="nil"/>
              <w:left w:val="nil"/>
              <w:bottom w:val="single" w:sz="4" w:space="0" w:color="auto"/>
              <w:right w:val="single" w:sz="4" w:space="0" w:color="auto"/>
            </w:tcBorders>
            <w:noWrap/>
            <w:vAlign w:val="bottom"/>
          </w:tcPr>
          <w:p w14:paraId="52EAEDC0"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1,125</w:t>
            </w:r>
          </w:p>
        </w:tc>
        <w:tc>
          <w:tcPr>
            <w:tcW w:w="1807" w:type="dxa"/>
            <w:tcBorders>
              <w:top w:val="nil"/>
              <w:left w:val="nil"/>
              <w:bottom w:val="single" w:sz="4" w:space="0" w:color="auto"/>
              <w:right w:val="single" w:sz="8" w:space="0" w:color="auto"/>
            </w:tcBorders>
            <w:noWrap/>
            <w:vAlign w:val="bottom"/>
          </w:tcPr>
          <w:p w14:paraId="19AFAE40" w14:textId="77777777" w:rsidR="007C7599" w:rsidRPr="009471F1" w:rsidRDefault="007C7599" w:rsidP="00BC7995">
            <w:pPr>
              <w:spacing w:after="0"/>
              <w:jc w:val="center"/>
              <w:rPr>
                <w:rFonts w:eastAsia="Times New Roman" w:cs="Arial"/>
                <w:color w:val="000000"/>
                <w:sz w:val="22"/>
                <w:szCs w:val="22"/>
              </w:rPr>
            </w:pPr>
            <w:r w:rsidRPr="009471F1">
              <w:rPr>
                <w:rFonts w:cs="Arial"/>
                <w:color w:val="000000"/>
                <w:sz w:val="22"/>
                <w:szCs w:val="22"/>
              </w:rPr>
              <w:t>21</w:t>
            </w:r>
          </w:p>
        </w:tc>
      </w:tr>
      <w:tr w:rsidR="00450180" w:rsidRPr="0078083F" w14:paraId="37D8D481" w14:textId="77777777" w:rsidTr="009471F1">
        <w:trPr>
          <w:trHeight w:val="335"/>
        </w:trPr>
        <w:tc>
          <w:tcPr>
            <w:tcW w:w="852" w:type="dxa"/>
            <w:tcBorders>
              <w:top w:val="nil"/>
              <w:left w:val="single" w:sz="8" w:space="0" w:color="auto"/>
              <w:bottom w:val="single" w:sz="8" w:space="0" w:color="auto"/>
              <w:right w:val="single" w:sz="8" w:space="0" w:color="auto"/>
            </w:tcBorders>
            <w:vAlign w:val="center"/>
            <w:hideMark/>
          </w:tcPr>
          <w:p w14:paraId="75C7E185" w14:textId="77777777" w:rsidR="007C7599" w:rsidRPr="009471F1" w:rsidRDefault="007C7599" w:rsidP="00BC7995">
            <w:pPr>
              <w:spacing w:after="0"/>
              <w:rPr>
                <w:rFonts w:eastAsia="Times New Roman" w:cs="Arial"/>
                <w:b/>
                <w:bCs/>
                <w:color w:val="000000"/>
                <w:sz w:val="22"/>
                <w:szCs w:val="22"/>
              </w:rPr>
            </w:pPr>
            <w:r w:rsidRPr="009471F1">
              <w:rPr>
                <w:rFonts w:cs="Arial"/>
                <w:b/>
                <w:bCs/>
                <w:color w:val="000000"/>
                <w:sz w:val="22"/>
                <w:szCs w:val="22"/>
              </w:rPr>
              <w:t>Total</w:t>
            </w:r>
          </w:p>
        </w:tc>
        <w:tc>
          <w:tcPr>
            <w:tcW w:w="2730" w:type="dxa"/>
            <w:tcBorders>
              <w:top w:val="nil"/>
              <w:left w:val="nil"/>
              <w:bottom w:val="single" w:sz="8" w:space="0" w:color="auto"/>
              <w:right w:val="single" w:sz="4" w:space="0" w:color="auto"/>
            </w:tcBorders>
            <w:noWrap/>
            <w:vAlign w:val="bottom"/>
          </w:tcPr>
          <w:p w14:paraId="10239292"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86,961</w:t>
            </w:r>
          </w:p>
        </w:tc>
        <w:tc>
          <w:tcPr>
            <w:tcW w:w="1815" w:type="dxa"/>
            <w:tcBorders>
              <w:top w:val="nil"/>
              <w:left w:val="nil"/>
              <w:bottom w:val="single" w:sz="8" w:space="0" w:color="auto"/>
              <w:right w:val="single" w:sz="4" w:space="0" w:color="auto"/>
            </w:tcBorders>
            <w:noWrap/>
            <w:vAlign w:val="bottom"/>
          </w:tcPr>
          <w:p w14:paraId="3FBAAA34"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36,197</w:t>
            </w:r>
          </w:p>
        </w:tc>
        <w:tc>
          <w:tcPr>
            <w:tcW w:w="1605" w:type="dxa"/>
            <w:tcBorders>
              <w:top w:val="nil"/>
              <w:left w:val="nil"/>
              <w:bottom w:val="single" w:sz="8" w:space="0" w:color="auto"/>
              <w:right w:val="single" w:sz="8" w:space="0" w:color="auto"/>
            </w:tcBorders>
            <w:noWrap/>
            <w:vAlign w:val="bottom"/>
          </w:tcPr>
          <w:p w14:paraId="77206B72"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42</w:t>
            </w:r>
          </w:p>
        </w:tc>
        <w:tc>
          <w:tcPr>
            <w:tcW w:w="1275" w:type="dxa"/>
            <w:tcBorders>
              <w:top w:val="nil"/>
              <w:left w:val="nil"/>
              <w:bottom w:val="single" w:sz="8" w:space="0" w:color="auto"/>
              <w:right w:val="single" w:sz="4" w:space="0" w:color="auto"/>
            </w:tcBorders>
            <w:noWrap/>
            <w:vAlign w:val="bottom"/>
          </w:tcPr>
          <w:p w14:paraId="31C6FD76"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93,252</w:t>
            </w:r>
          </w:p>
        </w:tc>
        <w:tc>
          <w:tcPr>
            <w:tcW w:w="1260" w:type="dxa"/>
            <w:tcBorders>
              <w:top w:val="nil"/>
              <w:left w:val="nil"/>
              <w:bottom w:val="single" w:sz="8" w:space="0" w:color="auto"/>
              <w:right w:val="single" w:sz="4" w:space="0" w:color="auto"/>
            </w:tcBorders>
            <w:noWrap/>
            <w:vAlign w:val="bottom"/>
          </w:tcPr>
          <w:p w14:paraId="39F653E3"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40,721</w:t>
            </w:r>
          </w:p>
        </w:tc>
        <w:tc>
          <w:tcPr>
            <w:tcW w:w="1807" w:type="dxa"/>
            <w:tcBorders>
              <w:top w:val="nil"/>
              <w:left w:val="nil"/>
              <w:bottom w:val="single" w:sz="8" w:space="0" w:color="auto"/>
              <w:right w:val="single" w:sz="8" w:space="0" w:color="auto"/>
            </w:tcBorders>
            <w:noWrap/>
            <w:vAlign w:val="bottom"/>
          </w:tcPr>
          <w:p w14:paraId="39FCF1E6" w14:textId="77777777" w:rsidR="007C7599" w:rsidRPr="009471F1" w:rsidRDefault="007C7599" w:rsidP="00BC7995">
            <w:pPr>
              <w:spacing w:after="0"/>
              <w:jc w:val="center"/>
              <w:rPr>
                <w:rFonts w:eastAsia="Times New Roman" w:cs="Arial"/>
                <w:b/>
                <w:bCs/>
                <w:color w:val="000000"/>
                <w:sz w:val="22"/>
                <w:szCs w:val="22"/>
              </w:rPr>
            </w:pPr>
            <w:r w:rsidRPr="009471F1">
              <w:rPr>
                <w:rFonts w:cs="Arial"/>
                <w:b/>
                <w:bCs/>
                <w:color w:val="000000"/>
                <w:sz w:val="22"/>
                <w:szCs w:val="22"/>
              </w:rPr>
              <w:t>44</w:t>
            </w:r>
          </w:p>
        </w:tc>
      </w:tr>
    </w:tbl>
    <w:p w14:paraId="5558219B" w14:textId="77777777" w:rsidR="007C7599" w:rsidRPr="003B6C5F" w:rsidRDefault="007C7599" w:rsidP="007C7599">
      <w:pPr>
        <w:autoSpaceDE w:val="0"/>
        <w:autoSpaceDN w:val="0"/>
        <w:adjustRightInd w:val="0"/>
        <w:ind w:right="-180"/>
        <w:rPr>
          <w:rFonts w:cs="Arial"/>
          <w:color w:val="3A7C22" w:themeColor="accent6" w:themeShade="BF"/>
        </w:rPr>
      </w:pPr>
    </w:p>
    <w:p w14:paraId="060D7574" w14:textId="7FD7BAD4" w:rsidR="007C7599" w:rsidRPr="003B6C5F" w:rsidRDefault="007C7599" w:rsidP="009471F1">
      <w:pPr>
        <w:keepNext/>
        <w:autoSpaceDE w:val="0"/>
        <w:autoSpaceDN w:val="0"/>
        <w:adjustRightInd w:val="0"/>
        <w:ind w:right="-187"/>
        <w:rPr>
          <w:rFonts w:cs="Arial"/>
          <w:b/>
          <w:bCs/>
        </w:rPr>
      </w:pPr>
      <w:r w:rsidRPr="003B6C5F">
        <w:rPr>
          <w:rFonts w:cs="Arial"/>
          <w:b/>
          <w:bCs/>
        </w:rPr>
        <w:t xml:space="preserve">Figure 3. 2024 and 2025 Progress Attainment by School Group </w:t>
      </w:r>
    </w:p>
    <w:p w14:paraId="6478BBB8" w14:textId="60074574" w:rsidR="007C7599" w:rsidRPr="003B6C5F" w:rsidRDefault="007C7599" w:rsidP="009471F1">
      <w:pPr>
        <w:autoSpaceDE w:val="0"/>
        <w:autoSpaceDN w:val="0"/>
        <w:adjustRightInd w:val="0"/>
        <w:ind w:right="-180"/>
        <w:jc w:val="center"/>
        <w:rPr>
          <w:rFonts w:cs="Arial"/>
        </w:rPr>
      </w:pPr>
      <w:r w:rsidRPr="003B6C5F">
        <w:rPr>
          <w:rFonts w:cs="Arial"/>
          <w:noProof/>
        </w:rPr>
        <w:drawing>
          <wp:inline distT="0" distB="0" distL="0" distR="0" wp14:anchorId="42038909" wp14:editId="5FB75EFB">
            <wp:extent cx="5943600" cy="3343275"/>
            <wp:effectExtent l="0" t="0" r="0" b="9525"/>
            <wp:docPr id="921456245" name="Picture 8" descr="Bar graph showing percent of students making progress on standard ACCESS by school grouping. In elementary school, 57% of students made progress in both 2024 and 2025. In middle school, 25% of students in 2024 and 31% of students in 2025 made progress. In high school 19% of students in 2024 and 24% of students in 2025 mad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56245" name="Picture 8" descr="Bar graph showing percent of students making progress on standard ACCESS by school grouping. In elementary school, 57% of students made progress in both 2024 and 2025. In middle school, 25% of students in 2024 and 31% of students in 2025 made progress. In high school 19% of students in 2024 and 24% of students in 2025 made progres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54A5CA2" w14:textId="4D348C5B" w:rsidR="007C7599" w:rsidRPr="003B6C5F" w:rsidRDefault="007C7599" w:rsidP="009471F1">
      <w:pPr>
        <w:ind w:left="-270"/>
        <w:rPr>
          <w:rFonts w:cs="Arial"/>
          <w:b/>
        </w:rPr>
      </w:pPr>
      <w:r w:rsidRPr="003B6C5F">
        <w:rPr>
          <w:rFonts w:cs="Arial"/>
          <w:b/>
        </w:rPr>
        <w:lastRenderedPageBreak/>
        <w:t xml:space="preserve">Table </w:t>
      </w:r>
      <w:r w:rsidR="00F040CF" w:rsidRPr="003B6C5F">
        <w:rPr>
          <w:rFonts w:cs="Arial"/>
          <w:b/>
        </w:rPr>
        <w:t>14</w:t>
      </w:r>
      <w:r w:rsidRPr="003B6C5F">
        <w:rPr>
          <w:rFonts w:cs="Arial"/>
          <w:b/>
        </w:rPr>
        <w:t>. 2024 and 2025 Progress Attainment by Grade Span and Years of Enrollment in MA</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728"/>
        <w:gridCol w:w="1729"/>
        <w:gridCol w:w="1728"/>
        <w:gridCol w:w="1728"/>
        <w:gridCol w:w="1729"/>
      </w:tblGrid>
      <w:tr w:rsidR="001A1A4B" w:rsidRPr="00EC61A2" w14:paraId="30E2ABEA" w14:textId="77777777" w:rsidTr="00A36B4A">
        <w:trPr>
          <w:cantSplit/>
          <w:tblHeader/>
          <w:jc w:val="center"/>
        </w:trPr>
        <w:tc>
          <w:tcPr>
            <w:tcW w:w="1430" w:type="dxa"/>
            <w:noWrap/>
            <w:vAlign w:val="bottom"/>
          </w:tcPr>
          <w:p w14:paraId="0E6678DD" w14:textId="67791371" w:rsidR="001A1A4B" w:rsidRPr="009471F1" w:rsidRDefault="001A1A4B" w:rsidP="00A36B4A">
            <w:pPr>
              <w:spacing w:before="0" w:after="0"/>
              <w:rPr>
                <w:rFonts w:eastAsia="Times New Roman" w:cs="Arial"/>
                <w:b/>
                <w:bCs/>
                <w:color w:val="000000"/>
                <w:sz w:val="22"/>
                <w:szCs w:val="22"/>
              </w:rPr>
            </w:pPr>
            <w:r w:rsidRPr="009471F1">
              <w:rPr>
                <w:rFonts w:eastAsia="Times New Roman" w:cs="Arial"/>
                <w:b/>
                <w:bCs/>
                <w:color w:val="000000"/>
                <w:sz w:val="22"/>
                <w:szCs w:val="22"/>
              </w:rPr>
              <w:t>Grade Span</w:t>
            </w:r>
          </w:p>
        </w:tc>
        <w:tc>
          <w:tcPr>
            <w:tcW w:w="1728" w:type="dxa"/>
            <w:noWrap/>
            <w:vAlign w:val="bottom"/>
            <w:hideMark/>
          </w:tcPr>
          <w:p w14:paraId="6A16A52F" w14:textId="69E98490" w:rsidR="001A1A4B" w:rsidRPr="009471F1" w:rsidRDefault="001A1A4B" w:rsidP="00A36B4A">
            <w:pPr>
              <w:spacing w:before="0" w:after="0"/>
              <w:rPr>
                <w:rFonts w:eastAsia="Times New Roman" w:cs="Arial"/>
                <w:b/>
                <w:bCs/>
                <w:color w:val="000000"/>
                <w:sz w:val="22"/>
                <w:szCs w:val="22"/>
              </w:rPr>
            </w:pPr>
            <w:r w:rsidRPr="009471F1">
              <w:rPr>
                <w:rFonts w:eastAsia="Times New Roman" w:cs="Arial"/>
                <w:b/>
                <w:bCs/>
                <w:color w:val="000000"/>
                <w:sz w:val="22"/>
                <w:szCs w:val="22"/>
              </w:rPr>
              <w:t>Years in MA</w:t>
            </w:r>
          </w:p>
        </w:tc>
        <w:tc>
          <w:tcPr>
            <w:tcW w:w="1729" w:type="dxa"/>
            <w:noWrap/>
            <w:vAlign w:val="bottom"/>
            <w:hideMark/>
          </w:tcPr>
          <w:p w14:paraId="01CBEA00" w14:textId="2ABCEBF0" w:rsidR="001A1A4B" w:rsidRPr="00A64F1D" w:rsidRDefault="02CAB2CC" w:rsidP="00A36B4A">
            <w:pPr>
              <w:spacing w:after="0"/>
              <w:rPr>
                <w:rFonts w:eastAsia="Times New Roman" w:cs="Arial"/>
                <w:b/>
                <w:bCs/>
                <w:color w:val="000000"/>
                <w:sz w:val="22"/>
                <w:szCs w:val="22"/>
              </w:rPr>
            </w:pPr>
            <w:r w:rsidRPr="5295226D">
              <w:rPr>
                <w:rFonts w:eastAsia="Times New Roman" w:cs="Arial"/>
                <w:b/>
                <w:bCs/>
                <w:color w:val="000000" w:themeColor="text1"/>
                <w:sz w:val="22"/>
                <w:szCs w:val="22"/>
              </w:rPr>
              <w:t xml:space="preserve">2024 </w:t>
            </w:r>
            <w:r w:rsidR="744B2D44" w:rsidRPr="009471F1">
              <w:rPr>
                <w:rFonts w:eastAsia="Times New Roman" w:cs="Arial"/>
                <w:b/>
                <w:bCs/>
                <w:color w:val="000000" w:themeColor="text1"/>
                <w:sz w:val="22"/>
                <w:szCs w:val="22"/>
              </w:rPr>
              <w:t>Total Students (</w:t>
            </w:r>
            <w:r w:rsidR="591B8C52" w:rsidRPr="5295226D">
              <w:rPr>
                <w:rFonts w:eastAsia="Times New Roman" w:cs="Arial"/>
                <w:b/>
                <w:bCs/>
                <w:color w:val="000000" w:themeColor="text1"/>
                <w:sz w:val="22"/>
                <w:szCs w:val="22"/>
              </w:rPr>
              <w:t>Num.</w:t>
            </w:r>
            <w:r w:rsidR="744B2D44" w:rsidRPr="00A64F1D">
              <w:rPr>
                <w:rFonts w:eastAsia="Times New Roman" w:cs="Arial"/>
                <w:b/>
                <w:bCs/>
                <w:color w:val="000000" w:themeColor="text1"/>
                <w:sz w:val="22"/>
                <w:szCs w:val="22"/>
              </w:rPr>
              <w:t>)</w:t>
            </w:r>
          </w:p>
        </w:tc>
        <w:tc>
          <w:tcPr>
            <w:tcW w:w="1728" w:type="dxa"/>
            <w:noWrap/>
            <w:vAlign w:val="bottom"/>
            <w:hideMark/>
          </w:tcPr>
          <w:p w14:paraId="06DCA106" w14:textId="3775514E" w:rsidR="001A1A4B" w:rsidRPr="00A64F1D" w:rsidRDefault="02CAB2CC" w:rsidP="00A36B4A">
            <w:pPr>
              <w:spacing w:after="0"/>
              <w:rPr>
                <w:rFonts w:eastAsia="Times New Roman" w:cs="Arial"/>
                <w:b/>
                <w:bCs/>
                <w:color w:val="000000"/>
                <w:sz w:val="22"/>
                <w:szCs w:val="22"/>
              </w:rPr>
            </w:pPr>
            <w:r w:rsidRPr="5295226D">
              <w:rPr>
                <w:rFonts w:eastAsia="Times New Roman" w:cs="Arial"/>
                <w:b/>
                <w:bCs/>
                <w:color w:val="000000" w:themeColor="text1"/>
                <w:sz w:val="22"/>
                <w:szCs w:val="22"/>
              </w:rPr>
              <w:t xml:space="preserve">2024 </w:t>
            </w:r>
            <w:r w:rsidR="744B2D44" w:rsidRPr="00A64F1D">
              <w:rPr>
                <w:rFonts w:eastAsia="Times New Roman" w:cs="Arial"/>
                <w:b/>
                <w:bCs/>
                <w:color w:val="000000" w:themeColor="text1"/>
                <w:sz w:val="22"/>
                <w:szCs w:val="22"/>
              </w:rPr>
              <w:t>Made Progress (</w:t>
            </w:r>
            <w:r w:rsidR="7949B3BD" w:rsidRPr="5295226D">
              <w:rPr>
                <w:rFonts w:eastAsia="Times New Roman" w:cs="Arial"/>
                <w:b/>
                <w:bCs/>
                <w:color w:val="000000" w:themeColor="text1"/>
                <w:sz w:val="22"/>
                <w:szCs w:val="22"/>
              </w:rPr>
              <w:t>Per.</w:t>
            </w:r>
            <w:r w:rsidR="744B2D44" w:rsidRPr="00A64F1D">
              <w:rPr>
                <w:rFonts w:eastAsia="Times New Roman" w:cs="Arial"/>
                <w:b/>
                <w:bCs/>
                <w:color w:val="000000" w:themeColor="text1"/>
                <w:sz w:val="22"/>
                <w:szCs w:val="22"/>
              </w:rPr>
              <w:t>)</w:t>
            </w:r>
          </w:p>
        </w:tc>
        <w:tc>
          <w:tcPr>
            <w:tcW w:w="1728" w:type="dxa"/>
            <w:noWrap/>
            <w:vAlign w:val="bottom"/>
          </w:tcPr>
          <w:p w14:paraId="591A1E4D" w14:textId="2CB41E6B" w:rsidR="001A1A4B" w:rsidRPr="00A64F1D" w:rsidRDefault="02CAB2CC" w:rsidP="00A36B4A">
            <w:pPr>
              <w:spacing w:after="0"/>
              <w:rPr>
                <w:rFonts w:eastAsia="Times New Roman" w:cs="Arial"/>
                <w:b/>
                <w:bCs/>
                <w:color w:val="000000"/>
                <w:sz w:val="22"/>
                <w:szCs w:val="22"/>
              </w:rPr>
            </w:pPr>
            <w:r w:rsidRPr="5295226D">
              <w:rPr>
                <w:rFonts w:eastAsia="Times New Roman" w:cs="Arial"/>
                <w:b/>
                <w:bCs/>
                <w:color w:val="000000" w:themeColor="text1"/>
                <w:sz w:val="22"/>
                <w:szCs w:val="22"/>
              </w:rPr>
              <w:t xml:space="preserve">2025 </w:t>
            </w:r>
            <w:r w:rsidR="744B2D44" w:rsidRPr="00A64F1D">
              <w:rPr>
                <w:rFonts w:eastAsia="Times New Roman" w:cs="Arial"/>
                <w:b/>
                <w:bCs/>
                <w:color w:val="000000" w:themeColor="text1"/>
                <w:sz w:val="22"/>
                <w:szCs w:val="22"/>
              </w:rPr>
              <w:t>Total Students (</w:t>
            </w:r>
            <w:r w:rsidR="1124CC42" w:rsidRPr="5295226D">
              <w:rPr>
                <w:rFonts w:eastAsia="Times New Roman" w:cs="Arial"/>
                <w:b/>
                <w:bCs/>
                <w:color w:val="000000" w:themeColor="text1"/>
                <w:sz w:val="22"/>
                <w:szCs w:val="22"/>
              </w:rPr>
              <w:t>Num.</w:t>
            </w:r>
            <w:r w:rsidR="744B2D44" w:rsidRPr="00A64F1D">
              <w:rPr>
                <w:rFonts w:eastAsia="Times New Roman" w:cs="Arial"/>
                <w:b/>
                <w:bCs/>
                <w:color w:val="000000" w:themeColor="text1"/>
                <w:sz w:val="22"/>
                <w:szCs w:val="22"/>
              </w:rPr>
              <w:t>)</w:t>
            </w:r>
          </w:p>
        </w:tc>
        <w:tc>
          <w:tcPr>
            <w:tcW w:w="1729" w:type="dxa"/>
            <w:noWrap/>
            <w:vAlign w:val="bottom"/>
          </w:tcPr>
          <w:p w14:paraId="5A094681" w14:textId="14FFCC9C" w:rsidR="001A1A4B" w:rsidRPr="00A64F1D" w:rsidRDefault="02CAB2CC" w:rsidP="00A36B4A">
            <w:pPr>
              <w:spacing w:after="0"/>
              <w:rPr>
                <w:rFonts w:eastAsia="Times New Roman" w:cs="Arial"/>
                <w:b/>
                <w:bCs/>
                <w:color w:val="000000"/>
                <w:sz w:val="22"/>
                <w:szCs w:val="22"/>
              </w:rPr>
            </w:pPr>
            <w:r w:rsidRPr="5295226D">
              <w:rPr>
                <w:rFonts w:eastAsia="Times New Roman" w:cs="Arial"/>
                <w:b/>
                <w:bCs/>
                <w:color w:val="000000" w:themeColor="text1"/>
                <w:sz w:val="22"/>
                <w:szCs w:val="22"/>
              </w:rPr>
              <w:t xml:space="preserve">2025 </w:t>
            </w:r>
            <w:r w:rsidR="744B2D44" w:rsidRPr="00A64F1D">
              <w:rPr>
                <w:rFonts w:eastAsia="Times New Roman" w:cs="Arial"/>
                <w:b/>
                <w:bCs/>
                <w:color w:val="000000" w:themeColor="text1"/>
                <w:sz w:val="22"/>
                <w:szCs w:val="22"/>
              </w:rPr>
              <w:t>Made Progress (</w:t>
            </w:r>
            <w:r w:rsidR="4783E5BF" w:rsidRPr="5295226D">
              <w:rPr>
                <w:rFonts w:eastAsia="Times New Roman" w:cs="Arial"/>
                <w:b/>
                <w:bCs/>
                <w:color w:val="000000" w:themeColor="text1"/>
                <w:sz w:val="22"/>
                <w:szCs w:val="22"/>
              </w:rPr>
              <w:t>Per.</w:t>
            </w:r>
            <w:r w:rsidR="744B2D44" w:rsidRPr="00A64F1D">
              <w:rPr>
                <w:rFonts w:eastAsia="Times New Roman" w:cs="Arial"/>
                <w:b/>
                <w:bCs/>
                <w:color w:val="000000" w:themeColor="text1"/>
                <w:sz w:val="22"/>
                <w:szCs w:val="22"/>
              </w:rPr>
              <w:t>)</w:t>
            </w:r>
          </w:p>
        </w:tc>
      </w:tr>
      <w:tr w:rsidR="001A1A4B" w:rsidRPr="00EC61A2" w14:paraId="72D4E1CF" w14:textId="77777777" w:rsidTr="00A36B4A">
        <w:trPr>
          <w:cantSplit/>
          <w:trHeight w:val="295"/>
          <w:jc w:val="center"/>
        </w:trPr>
        <w:tc>
          <w:tcPr>
            <w:tcW w:w="1430" w:type="dxa"/>
            <w:noWrap/>
            <w:vAlign w:val="bottom"/>
          </w:tcPr>
          <w:p w14:paraId="14EE91DA" w14:textId="5DD9CE05"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1</w:t>
            </w:r>
          </w:p>
        </w:tc>
        <w:tc>
          <w:tcPr>
            <w:tcW w:w="1728" w:type="dxa"/>
            <w:noWrap/>
            <w:vAlign w:val="bottom"/>
            <w:hideMark/>
          </w:tcPr>
          <w:p w14:paraId="65947201" w14:textId="133FE2DA"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First Year</w:t>
            </w:r>
          </w:p>
        </w:tc>
        <w:tc>
          <w:tcPr>
            <w:tcW w:w="1729" w:type="dxa"/>
            <w:noWrap/>
            <w:vAlign w:val="bottom"/>
          </w:tcPr>
          <w:p w14:paraId="0AE68449"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59</w:t>
            </w:r>
          </w:p>
        </w:tc>
        <w:tc>
          <w:tcPr>
            <w:tcW w:w="1728" w:type="dxa"/>
            <w:noWrap/>
            <w:vAlign w:val="bottom"/>
          </w:tcPr>
          <w:p w14:paraId="486D888F"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100</w:t>
            </w:r>
          </w:p>
        </w:tc>
        <w:tc>
          <w:tcPr>
            <w:tcW w:w="1728" w:type="dxa"/>
            <w:noWrap/>
            <w:vAlign w:val="bottom"/>
          </w:tcPr>
          <w:p w14:paraId="2D1CBDF3" w14:textId="77777777" w:rsidR="001A1A4B" w:rsidRPr="00A64F1D" w:rsidRDefault="001A1A4B" w:rsidP="00A36B4A">
            <w:pPr>
              <w:spacing w:after="0"/>
              <w:rPr>
                <w:rFonts w:cs="Arial"/>
                <w:color w:val="000000"/>
                <w:sz w:val="22"/>
                <w:szCs w:val="22"/>
              </w:rPr>
            </w:pPr>
            <w:r w:rsidRPr="00A64F1D">
              <w:rPr>
                <w:rFonts w:cs="Arial"/>
                <w:color w:val="000000"/>
                <w:sz w:val="22"/>
                <w:szCs w:val="22"/>
              </w:rPr>
              <w:t>43</w:t>
            </w:r>
          </w:p>
        </w:tc>
        <w:tc>
          <w:tcPr>
            <w:tcW w:w="1729" w:type="dxa"/>
            <w:noWrap/>
            <w:vAlign w:val="bottom"/>
          </w:tcPr>
          <w:p w14:paraId="42AFF19D" w14:textId="77777777" w:rsidR="001A1A4B" w:rsidRPr="00A64F1D" w:rsidRDefault="001A1A4B" w:rsidP="00A36B4A">
            <w:pPr>
              <w:spacing w:after="0"/>
              <w:rPr>
                <w:rFonts w:cs="Arial"/>
                <w:color w:val="000000"/>
                <w:sz w:val="22"/>
                <w:szCs w:val="22"/>
              </w:rPr>
            </w:pPr>
            <w:r w:rsidRPr="00A64F1D">
              <w:rPr>
                <w:rFonts w:cs="Arial"/>
                <w:color w:val="000000"/>
                <w:sz w:val="22"/>
                <w:szCs w:val="22"/>
              </w:rPr>
              <w:t>100</w:t>
            </w:r>
          </w:p>
        </w:tc>
      </w:tr>
      <w:tr w:rsidR="001A1A4B" w:rsidRPr="00EC61A2" w14:paraId="64FE0A4F" w14:textId="77777777" w:rsidTr="00A36B4A">
        <w:trPr>
          <w:cantSplit/>
          <w:trHeight w:val="295"/>
          <w:jc w:val="center"/>
        </w:trPr>
        <w:tc>
          <w:tcPr>
            <w:tcW w:w="1430" w:type="dxa"/>
            <w:noWrap/>
            <w:vAlign w:val="bottom"/>
          </w:tcPr>
          <w:p w14:paraId="682CB31A" w14:textId="07543FB2"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1</w:t>
            </w:r>
          </w:p>
        </w:tc>
        <w:tc>
          <w:tcPr>
            <w:tcW w:w="1728" w:type="dxa"/>
            <w:noWrap/>
            <w:vAlign w:val="bottom"/>
            <w:hideMark/>
          </w:tcPr>
          <w:p w14:paraId="3279196E" w14:textId="67093B16"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Second Year</w:t>
            </w:r>
          </w:p>
        </w:tc>
        <w:tc>
          <w:tcPr>
            <w:tcW w:w="1729" w:type="dxa"/>
            <w:noWrap/>
            <w:vAlign w:val="bottom"/>
          </w:tcPr>
          <w:p w14:paraId="6AD15046"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10,282</w:t>
            </w:r>
          </w:p>
        </w:tc>
        <w:tc>
          <w:tcPr>
            <w:tcW w:w="1728" w:type="dxa"/>
            <w:noWrap/>
            <w:vAlign w:val="bottom"/>
          </w:tcPr>
          <w:p w14:paraId="7B0179EC"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54</w:t>
            </w:r>
          </w:p>
        </w:tc>
        <w:tc>
          <w:tcPr>
            <w:tcW w:w="1728" w:type="dxa"/>
            <w:noWrap/>
            <w:vAlign w:val="bottom"/>
          </w:tcPr>
          <w:p w14:paraId="02AF538A" w14:textId="77777777" w:rsidR="001A1A4B" w:rsidRPr="00A64F1D" w:rsidRDefault="001A1A4B" w:rsidP="00A36B4A">
            <w:pPr>
              <w:spacing w:after="0"/>
              <w:rPr>
                <w:rFonts w:cs="Arial"/>
                <w:color w:val="000000"/>
                <w:sz w:val="22"/>
                <w:szCs w:val="22"/>
              </w:rPr>
            </w:pPr>
            <w:r w:rsidRPr="00A64F1D">
              <w:rPr>
                <w:rFonts w:cs="Arial"/>
                <w:color w:val="000000"/>
                <w:sz w:val="22"/>
                <w:szCs w:val="22"/>
              </w:rPr>
              <w:t>11,182</w:t>
            </w:r>
          </w:p>
        </w:tc>
        <w:tc>
          <w:tcPr>
            <w:tcW w:w="1729" w:type="dxa"/>
            <w:noWrap/>
            <w:vAlign w:val="bottom"/>
          </w:tcPr>
          <w:p w14:paraId="1B2491E7" w14:textId="77777777" w:rsidR="001A1A4B" w:rsidRPr="00A64F1D" w:rsidRDefault="001A1A4B" w:rsidP="00A36B4A">
            <w:pPr>
              <w:spacing w:after="0"/>
              <w:rPr>
                <w:rFonts w:cs="Arial"/>
                <w:color w:val="000000"/>
                <w:sz w:val="22"/>
                <w:szCs w:val="22"/>
              </w:rPr>
            </w:pPr>
            <w:r w:rsidRPr="00A64F1D">
              <w:rPr>
                <w:rFonts w:cs="Arial"/>
                <w:color w:val="000000"/>
                <w:sz w:val="22"/>
                <w:szCs w:val="22"/>
              </w:rPr>
              <w:t>52</w:t>
            </w:r>
          </w:p>
        </w:tc>
      </w:tr>
      <w:tr w:rsidR="001A1A4B" w:rsidRPr="00EC61A2" w14:paraId="0694B601" w14:textId="77777777" w:rsidTr="00A36B4A">
        <w:trPr>
          <w:cantSplit/>
          <w:trHeight w:val="295"/>
          <w:jc w:val="center"/>
        </w:trPr>
        <w:tc>
          <w:tcPr>
            <w:tcW w:w="1430" w:type="dxa"/>
            <w:noWrap/>
            <w:vAlign w:val="bottom"/>
          </w:tcPr>
          <w:p w14:paraId="0F8F64AB" w14:textId="67680C7B"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1</w:t>
            </w:r>
          </w:p>
        </w:tc>
        <w:tc>
          <w:tcPr>
            <w:tcW w:w="1728" w:type="dxa"/>
            <w:noWrap/>
            <w:vAlign w:val="bottom"/>
            <w:hideMark/>
          </w:tcPr>
          <w:p w14:paraId="6D9B1816" w14:textId="0F501DAE"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Third Year</w:t>
            </w:r>
          </w:p>
        </w:tc>
        <w:tc>
          <w:tcPr>
            <w:tcW w:w="1729" w:type="dxa"/>
            <w:noWrap/>
            <w:vAlign w:val="bottom"/>
          </w:tcPr>
          <w:p w14:paraId="71F7E83F"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265</w:t>
            </w:r>
          </w:p>
        </w:tc>
        <w:tc>
          <w:tcPr>
            <w:tcW w:w="1728" w:type="dxa"/>
            <w:noWrap/>
            <w:vAlign w:val="bottom"/>
          </w:tcPr>
          <w:p w14:paraId="4E959F9D"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48</w:t>
            </w:r>
          </w:p>
        </w:tc>
        <w:tc>
          <w:tcPr>
            <w:tcW w:w="1728" w:type="dxa"/>
            <w:noWrap/>
            <w:vAlign w:val="bottom"/>
          </w:tcPr>
          <w:p w14:paraId="5D192512" w14:textId="77777777" w:rsidR="001A1A4B" w:rsidRPr="00A64F1D" w:rsidRDefault="001A1A4B" w:rsidP="00A36B4A">
            <w:pPr>
              <w:spacing w:after="0"/>
              <w:rPr>
                <w:rFonts w:cs="Arial"/>
                <w:color w:val="000000"/>
                <w:sz w:val="22"/>
                <w:szCs w:val="22"/>
              </w:rPr>
            </w:pPr>
            <w:r w:rsidRPr="00A64F1D">
              <w:rPr>
                <w:rFonts w:cs="Arial"/>
                <w:color w:val="000000"/>
                <w:sz w:val="22"/>
                <w:szCs w:val="22"/>
              </w:rPr>
              <w:t>274</w:t>
            </w:r>
          </w:p>
        </w:tc>
        <w:tc>
          <w:tcPr>
            <w:tcW w:w="1729" w:type="dxa"/>
            <w:noWrap/>
            <w:vAlign w:val="bottom"/>
          </w:tcPr>
          <w:p w14:paraId="28B017FB" w14:textId="77777777" w:rsidR="001A1A4B" w:rsidRPr="00A64F1D" w:rsidRDefault="001A1A4B" w:rsidP="00A36B4A">
            <w:pPr>
              <w:spacing w:after="0"/>
              <w:rPr>
                <w:rFonts w:cs="Arial"/>
                <w:color w:val="000000"/>
                <w:sz w:val="22"/>
                <w:szCs w:val="22"/>
              </w:rPr>
            </w:pPr>
            <w:r w:rsidRPr="00A64F1D">
              <w:rPr>
                <w:rFonts w:cs="Arial"/>
                <w:color w:val="000000"/>
                <w:sz w:val="22"/>
                <w:szCs w:val="22"/>
              </w:rPr>
              <w:t>50</w:t>
            </w:r>
          </w:p>
        </w:tc>
      </w:tr>
      <w:tr w:rsidR="001A1A4B" w:rsidRPr="00EC61A2" w14:paraId="210EA0A9" w14:textId="77777777" w:rsidTr="00A36B4A">
        <w:trPr>
          <w:cantSplit/>
          <w:trHeight w:val="295"/>
          <w:jc w:val="center"/>
        </w:trPr>
        <w:tc>
          <w:tcPr>
            <w:tcW w:w="1430" w:type="dxa"/>
            <w:noWrap/>
            <w:vAlign w:val="bottom"/>
          </w:tcPr>
          <w:p w14:paraId="0B4FBCB5" w14:textId="1DB3BA2E"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1</w:t>
            </w:r>
          </w:p>
        </w:tc>
        <w:tc>
          <w:tcPr>
            <w:tcW w:w="1728" w:type="dxa"/>
            <w:noWrap/>
            <w:vAlign w:val="bottom"/>
          </w:tcPr>
          <w:p w14:paraId="15572E7B" w14:textId="23C302D0"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Fourth Year</w:t>
            </w:r>
          </w:p>
        </w:tc>
        <w:tc>
          <w:tcPr>
            <w:tcW w:w="1729" w:type="dxa"/>
            <w:noWrap/>
            <w:vAlign w:val="bottom"/>
          </w:tcPr>
          <w:p w14:paraId="4C9ED9E2" w14:textId="77777777" w:rsidR="001A1A4B" w:rsidRPr="00A64F1D" w:rsidRDefault="001A1A4B" w:rsidP="00A36B4A">
            <w:pPr>
              <w:spacing w:after="0"/>
              <w:rPr>
                <w:rFonts w:eastAsia="Times New Roman" w:cs="Arial"/>
                <w:color w:val="000000"/>
                <w:sz w:val="22"/>
                <w:szCs w:val="22"/>
              </w:rPr>
            </w:pPr>
            <w:r w:rsidRPr="00A64F1D">
              <w:rPr>
                <w:rFonts w:eastAsia="Times New Roman" w:cs="Arial"/>
                <w:color w:val="000000"/>
                <w:sz w:val="22"/>
                <w:szCs w:val="22"/>
              </w:rPr>
              <w:t>-</w:t>
            </w:r>
          </w:p>
        </w:tc>
        <w:tc>
          <w:tcPr>
            <w:tcW w:w="1728" w:type="dxa"/>
            <w:noWrap/>
            <w:vAlign w:val="bottom"/>
          </w:tcPr>
          <w:p w14:paraId="05198B99" w14:textId="77777777" w:rsidR="001A1A4B" w:rsidRPr="00A64F1D" w:rsidRDefault="001A1A4B" w:rsidP="00A36B4A">
            <w:pPr>
              <w:spacing w:after="0"/>
              <w:rPr>
                <w:rFonts w:eastAsia="Times New Roman" w:cs="Arial"/>
                <w:color w:val="000000"/>
                <w:sz w:val="22"/>
                <w:szCs w:val="22"/>
              </w:rPr>
            </w:pPr>
            <w:r w:rsidRPr="00A64F1D">
              <w:rPr>
                <w:rFonts w:eastAsia="Times New Roman" w:cs="Arial"/>
                <w:color w:val="000000"/>
                <w:sz w:val="22"/>
                <w:szCs w:val="22"/>
              </w:rPr>
              <w:t>-</w:t>
            </w:r>
          </w:p>
        </w:tc>
        <w:tc>
          <w:tcPr>
            <w:tcW w:w="1728" w:type="dxa"/>
            <w:noWrap/>
            <w:vAlign w:val="bottom"/>
          </w:tcPr>
          <w:p w14:paraId="400D0D8D" w14:textId="69A704F8" w:rsidR="001A1A4B" w:rsidRPr="00A64F1D" w:rsidRDefault="004E1EB7" w:rsidP="00A36B4A">
            <w:pPr>
              <w:spacing w:after="0"/>
              <w:rPr>
                <w:rFonts w:cs="Arial"/>
                <w:color w:val="000000"/>
                <w:sz w:val="22"/>
                <w:szCs w:val="22"/>
              </w:rPr>
            </w:pPr>
            <w:r w:rsidRPr="5295226D">
              <w:rPr>
                <w:rFonts w:cs="Arial"/>
                <w:color w:val="000000" w:themeColor="text1"/>
                <w:sz w:val="22"/>
                <w:szCs w:val="22"/>
              </w:rPr>
              <w:t>-</w:t>
            </w:r>
          </w:p>
        </w:tc>
        <w:tc>
          <w:tcPr>
            <w:tcW w:w="1729" w:type="dxa"/>
            <w:noWrap/>
            <w:vAlign w:val="bottom"/>
          </w:tcPr>
          <w:p w14:paraId="4FCDB110" w14:textId="77777777" w:rsidR="001A1A4B" w:rsidRPr="00A64F1D" w:rsidRDefault="001A1A4B" w:rsidP="00A36B4A">
            <w:pPr>
              <w:spacing w:after="0"/>
              <w:rPr>
                <w:rFonts w:cs="Arial"/>
                <w:color w:val="000000"/>
                <w:sz w:val="22"/>
                <w:szCs w:val="22"/>
              </w:rPr>
            </w:pPr>
            <w:r w:rsidRPr="00A64F1D">
              <w:rPr>
                <w:rFonts w:cs="Arial"/>
                <w:color w:val="000000"/>
                <w:sz w:val="22"/>
                <w:szCs w:val="22"/>
              </w:rPr>
              <w:t>0</w:t>
            </w:r>
          </w:p>
        </w:tc>
      </w:tr>
      <w:tr w:rsidR="001A1A4B" w:rsidRPr="00EC61A2" w14:paraId="69657A71" w14:textId="77777777" w:rsidTr="00A36B4A">
        <w:trPr>
          <w:cantSplit/>
          <w:trHeight w:val="295"/>
          <w:jc w:val="center"/>
        </w:trPr>
        <w:tc>
          <w:tcPr>
            <w:tcW w:w="1430" w:type="dxa"/>
            <w:noWrap/>
            <w:vAlign w:val="bottom"/>
          </w:tcPr>
          <w:p w14:paraId="4C33B981" w14:textId="12FA34FB"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1</w:t>
            </w:r>
          </w:p>
        </w:tc>
        <w:tc>
          <w:tcPr>
            <w:tcW w:w="1728" w:type="dxa"/>
            <w:noWrap/>
            <w:vAlign w:val="bottom"/>
            <w:hideMark/>
          </w:tcPr>
          <w:p w14:paraId="3F21B7CD" w14:textId="7B6E294F"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Total</w:t>
            </w:r>
          </w:p>
        </w:tc>
        <w:tc>
          <w:tcPr>
            <w:tcW w:w="1729" w:type="dxa"/>
            <w:noWrap/>
            <w:vAlign w:val="bottom"/>
          </w:tcPr>
          <w:p w14:paraId="0B951901"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10,606</w:t>
            </w:r>
          </w:p>
        </w:tc>
        <w:tc>
          <w:tcPr>
            <w:tcW w:w="1728" w:type="dxa"/>
            <w:noWrap/>
            <w:vAlign w:val="bottom"/>
          </w:tcPr>
          <w:p w14:paraId="71ECF38F"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54</w:t>
            </w:r>
          </w:p>
        </w:tc>
        <w:tc>
          <w:tcPr>
            <w:tcW w:w="1728" w:type="dxa"/>
            <w:noWrap/>
            <w:vAlign w:val="bottom"/>
          </w:tcPr>
          <w:p w14:paraId="2A4897A2"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11,500</w:t>
            </w:r>
          </w:p>
        </w:tc>
        <w:tc>
          <w:tcPr>
            <w:tcW w:w="1729" w:type="dxa"/>
            <w:noWrap/>
            <w:vAlign w:val="bottom"/>
          </w:tcPr>
          <w:p w14:paraId="3DEDDDDF"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52</w:t>
            </w:r>
          </w:p>
        </w:tc>
      </w:tr>
      <w:tr w:rsidR="001A1A4B" w:rsidRPr="00EC61A2" w14:paraId="4973B1D0" w14:textId="77777777" w:rsidTr="00A36B4A">
        <w:trPr>
          <w:cantSplit/>
          <w:trHeight w:val="295"/>
          <w:jc w:val="center"/>
        </w:trPr>
        <w:tc>
          <w:tcPr>
            <w:tcW w:w="1430" w:type="dxa"/>
            <w:noWrap/>
            <w:vAlign w:val="bottom"/>
          </w:tcPr>
          <w:p w14:paraId="6EC1CB6C" w14:textId="3F145F2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16B3BD5C" w14:textId="761DC2A9"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First Year</w:t>
            </w:r>
          </w:p>
        </w:tc>
        <w:tc>
          <w:tcPr>
            <w:tcW w:w="1729" w:type="dxa"/>
            <w:noWrap/>
            <w:vAlign w:val="bottom"/>
          </w:tcPr>
          <w:p w14:paraId="08742C7F"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221</w:t>
            </w:r>
          </w:p>
        </w:tc>
        <w:tc>
          <w:tcPr>
            <w:tcW w:w="1728" w:type="dxa"/>
            <w:noWrap/>
            <w:vAlign w:val="bottom"/>
          </w:tcPr>
          <w:p w14:paraId="6BDBAED8"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100</w:t>
            </w:r>
          </w:p>
        </w:tc>
        <w:tc>
          <w:tcPr>
            <w:tcW w:w="1728" w:type="dxa"/>
            <w:noWrap/>
            <w:vAlign w:val="bottom"/>
          </w:tcPr>
          <w:p w14:paraId="65CF82D6" w14:textId="77777777" w:rsidR="001A1A4B" w:rsidRPr="00A64F1D" w:rsidRDefault="001A1A4B" w:rsidP="00A36B4A">
            <w:pPr>
              <w:spacing w:after="0"/>
              <w:rPr>
                <w:rFonts w:cs="Arial"/>
                <w:color w:val="000000"/>
                <w:sz w:val="22"/>
                <w:szCs w:val="22"/>
              </w:rPr>
            </w:pPr>
            <w:r w:rsidRPr="00A64F1D">
              <w:rPr>
                <w:rFonts w:cs="Arial"/>
                <w:color w:val="000000"/>
                <w:sz w:val="22"/>
                <w:szCs w:val="22"/>
              </w:rPr>
              <w:t>231</w:t>
            </w:r>
          </w:p>
        </w:tc>
        <w:tc>
          <w:tcPr>
            <w:tcW w:w="1729" w:type="dxa"/>
            <w:noWrap/>
            <w:vAlign w:val="bottom"/>
          </w:tcPr>
          <w:p w14:paraId="64DB3B02" w14:textId="77777777" w:rsidR="001A1A4B" w:rsidRPr="00A64F1D" w:rsidRDefault="001A1A4B" w:rsidP="00A36B4A">
            <w:pPr>
              <w:spacing w:after="0"/>
              <w:rPr>
                <w:rFonts w:cs="Arial"/>
                <w:color w:val="000000"/>
                <w:sz w:val="22"/>
                <w:szCs w:val="22"/>
              </w:rPr>
            </w:pPr>
            <w:r w:rsidRPr="00A64F1D">
              <w:rPr>
                <w:rFonts w:cs="Arial"/>
                <w:color w:val="000000"/>
                <w:sz w:val="22"/>
                <w:szCs w:val="22"/>
              </w:rPr>
              <w:t>100</w:t>
            </w:r>
          </w:p>
        </w:tc>
      </w:tr>
      <w:tr w:rsidR="001A1A4B" w:rsidRPr="00EC61A2" w14:paraId="26954F17" w14:textId="77777777" w:rsidTr="00A36B4A">
        <w:trPr>
          <w:cantSplit/>
          <w:trHeight w:val="295"/>
          <w:jc w:val="center"/>
        </w:trPr>
        <w:tc>
          <w:tcPr>
            <w:tcW w:w="1430" w:type="dxa"/>
            <w:noWrap/>
            <w:vAlign w:val="bottom"/>
          </w:tcPr>
          <w:p w14:paraId="128C5C35" w14:textId="54F0A9D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28E1F981" w14:textId="069B655D"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Second Year</w:t>
            </w:r>
          </w:p>
        </w:tc>
        <w:tc>
          <w:tcPr>
            <w:tcW w:w="1729" w:type="dxa"/>
            <w:noWrap/>
            <w:vAlign w:val="bottom"/>
          </w:tcPr>
          <w:p w14:paraId="002D8C07"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2758</w:t>
            </w:r>
          </w:p>
        </w:tc>
        <w:tc>
          <w:tcPr>
            <w:tcW w:w="1728" w:type="dxa"/>
            <w:noWrap/>
            <w:vAlign w:val="bottom"/>
          </w:tcPr>
          <w:p w14:paraId="6E61AAED"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61</w:t>
            </w:r>
          </w:p>
        </w:tc>
        <w:tc>
          <w:tcPr>
            <w:tcW w:w="1728" w:type="dxa"/>
            <w:noWrap/>
            <w:vAlign w:val="bottom"/>
          </w:tcPr>
          <w:p w14:paraId="33E743C1" w14:textId="77777777" w:rsidR="001A1A4B" w:rsidRPr="00A64F1D" w:rsidRDefault="001A1A4B" w:rsidP="00A36B4A">
            <w:pPr>
              <w:spacing w:after="0"/>
              <w:rPr>
                <w:rFonts w:cs="Arial"/>
                <w:color w:val="000000"/>
                <w:sz w:val="22"/>
                <w:szCs w:val="22"/>
              </w:rPr>
            </w:pPr>
            <w:r w:rsidRPr="00A64F1D">
              <w:rPr>
                <w:rFonts w:cs="Arial"/>
                <w:color w:val="000000"/>
                <w:sz w:val="22"/>
                <w:szCs w:val="22"/>
              </w:rPr>
              <w:t>3,312</w:t>
            </w:r>
          </w:p>
        </w:tc>
        <w:tc>
          <w:tcPr>
            <w:tcW w:w="1729" w:type="dxa"/>
            <w:noWrap/>
            <w:vAlign w:val="bottom"/>
          </w:tcPr>
          <w:p w14:paraId="4A1F1C81" w14:textId="77777777" w:rsidR="001A1A4B" w:rsidRPr="00A64F1D" w:rsidRDefault="001A1A4B" w:rsidP="00A36B4A">
            <w:pPr>
              <w:spacing w:after="0"/>
              <w:rPr>
                <w:rFonts w:cs="Arial"/>
                <w:color w:val="000000"/>
                <w:sz w:val="22"/>
                <w:szCs w:val="22"/>
              </w:rPr>
            </w:pPr>
            <w:r w:rsidRPr="00A64F1D">
              <w:rPr>
                <w:rFonts w:cs="Arial"/>
                <w:color w:val="000000"/>
                <w:sz w:val="22"/>
                <w:szCs w:val="22"/>
              </w:rPr>
              <w:t>60</w:t>
            </w:r>
          </w:p>
        </w:tc>
      </w:tr>
      <w:tr w:rsidR="001A1A4B" w:rsidRPr="00EC61A2" w14:paraId="56B07717" w14:textId="77777777" w:rsidTr="00A36B4A">
        <w:trPr>
          <w:cantSplit/>
          <w:trHeight w:val="295"/>
          <w:jc w:val="center"/>
        </w:trPr>
        <w:tc>
          <w:tcPr>
            <w:tcW w:w="1430" w:type="dxa"/>
            <w:noWrap/>
            <w:vAlign w:val="bottom"/>
          </w:tcPr>
          <w:p w14:paraId="6B453B82" w14:textId="5023C6F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50B98B26" w14:textId="49916E6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Third Year</w:t>
            </w:r>
          </w:p>
        </w:tc>
        <w:tc>
          <w:tcPr>
            <w:tcW w:w="1729" w:type="dxa"/>
            <w:noWrap/>
            <w:vAlign w:val="bottom"/>
          </w:tcPr>
          <w:p w14:paraId="791C11AF"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11,495</w:t>
            </w:r>
          </w:p>
        </w:tc>
        <w:tc>
          <w:tcPr>
            <w:tcW w:w="1728" w:type="dxa"/>
            <w:noWrap/>
            <w:vAlign w:val="bottom"/>
          </w:tcPr>
          <w:p w14:paraId="44DF6175"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67</w:t>
            </w:r>
          </w:p>
        </w:tc>
        <w:tc>
          <w:tcPr>
            <w:tcW w:w="1728" w:type="dxa"/>
            <w:noWrap/>
            <w:vAlign w:val="bottom"/>
          </w:tcPr>
          <w:p w14:paraId="48AA9B26" w14:textId="77777777" w:rsidR="001A1A4B" w:rsidRPr="00A64F1D" w:rsidRDefault="001A1A4B" w:rsidP="00A36B4A">
            <w:pPr>
              <w:spacing w:after="0"/>
              <w:rPr>
                <w:rFonts w:cs="Arial"/>
                <w:color w:val="000000"/>
                <w:sz w:val="22"/>
                <w:szCs w:val="22"/>
              </w:rPr>
            </w:pPr>
            <w:r w:rsidRPr="00A64F1D">
              <w:rPr>
                <w:rFonts w:cs="Arial"/>
                <w:color w:val="000000"/>
                <w:sz w:val="22"/>
                <w:szCs w:val="22"/>
              </w:rPr>
              <w:t>10,954</w:t>
            </w:r>
          </w:p>
        </w:tc>
        <w:tc>
          <w:tcPr>
            <w:tcW w:w="1729" w:type="dxa"/>
            <w:noWrap/>
            <w:vAlign w:val="bottom"/>
          </w:tcPr>
          <w:p w14:paraId="540ECBE2" w14:textId="77777777" w:rsidR="001A1A4B" w:rsidRPr="00A64F1D" w:rsidRDefault="001A1A4B" w:rsidP="00A36B4A">
            <w:pPr>
              <w:spacing w:after="0"/>
              <w:rPr>
                <w:rFonts w:cs="Arial"/>
                <w:color w:val="000000"/>
                <w:sz w:val="22"/>
                <w:szCs w:val="22"/>
              </w:rPr>
            </w:pPr>
            <w:r w:rsidRPr="00A64F1D">
              <w:rPr>
                <w:rFonts w:cs="Arial"/>
                <w:color w:val="000000"/>
                <w:sz w:val="22"/>
                <w:szCs w:val="22"/>
              </w:rPr>
              <w:t>67</w:t>
            </w:r>
          </w:p>
        </w:tc>
      </w:tr>
      <w:tr w:rsidR="001A1A4B" w:rsidRPr="00EC61A2" w14:paraId="1956486E" w14:textId="77777777" w:rsidTr="00A36B4A">
        <w:trPr>
          <w:cantSplit/>
          <w:trHeight w:val="295"/>
          <w:jc w:val="center"/>
        </w:trPr>
        <w:tc>
          <w:tcPr>
            <w:tcW w:w="1430" w:type="dxa"/>
            <w:noWrap/>
            <w:vAlign w:val="bottom"/>
          </w:tcPr>
          <w:p w14:paraId="7E267121" w14:textId="76070708"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7D8DB0E0" w14:textId="1E715DC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Fourth Year</w:t>
            </w:r>
          </w:p>
        </w:tc>
        <w:tc>
          <w:tcPr>
            <w:tcW w:w="1729" w:type="dxa"/>
            <w:noWrap/>
            <w:vAlign w:val="bottom"/>
          </w:tcPr>
          <w:p w14:paraId="3FC776B7"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7,446</w:t>
            </w:r>
          </w:p>
        </w:tc>
        <w:tc>
          <w:tcPr>
            <w:tcW w:w="1728" w:type="dxa"/>
            <w:noWrap/>
            <w:vAlign w:val="bottom"/>
          </w:tcPr>
          <w:p w14:paraId="62220F56"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61</w:t>
            </w:r>
          </w:p>
        </w:tc>
        <w:tc>
          <w:tcPr>
            <w:tcW w:w="1728" w:type="dxa"/>
            <w:noWrap/>
            <w:vAlign w:val="bottom"/>
          </w:tcPr>
          <w:p w14:paraId="4FB353AC" w14:textId="77777777" w:rsidR="001A1A4B" w:rsidRPr="00A64F1D" w:rsidRDefault="001A1A4B" w:rsidP="00A36B4A">
            <w:pPr>
              <w:spacing w:after="0"/>
              <w:rPr>
                <w:rFonts w:cs="Arial"/>
                <w:color w:val="000000"/>
                <w:sz w:val="22"/>
                <w:szCs w:val="22"/>
              </w:rPr>
            </w:pPr>
            <w:r w:rsidRPr="00A64F1D">
              <w:rPr>
                <w:rFonts w:cs="Arial"/>
                <w:color w:val="000000"/>
                <w:sz w:val="22"/>
                <w:szCs w:val="22"/>
              </w:rPr>
              <w:t>8,215</w:t>
            </w:r>
          </w:p>
        </w:tc>
        <w:tc>
          <w:tcPr>
            <w:tcW w:w="1729" w:type="dxa"/>
            <w:noWrap/>
            <w:vAlign w:val="bottom"/>
          </w:tcPr>
          <w:p w14:paraId="2D9DC9DF" w14:textId="77777777" w:rsidR="001A1A4B" w:rsidRPr="00A64F1D" w:rsidRDefault="001A1A4B" w:rsidP="00A36B4A">
            <w:pPr>
              <w:spacing w:after="0"/>
              <w:rPr>
                <w:rFonts w:cs="Arial"/>
                <w:color w:val="000000"/>
                <w:sz w:val="22"/>
                <w:szCs w:val="22"/>
              </w:rPr>
            </w:pPr>
            <w:r w:rsidRPr="00A64F1D">
              <w:rPr>
                <w:rFonts w:cs="Arial"/>
                <w:color w:val="000000"/>
                <w:sz w:val="22"/>
                <w:szCs w:val="22"/>
              </w:rPr>
              <w:t>59</w:t>
            </w:r>
          </w:p>
        </w:tc>
      </w:tr>
      <w:tr w:rsidR="001A1A4B" w:rsidRPr="00EC61A2" w14:paraId="53A4ACC0" w14:textId="77777777" w:rsidTr="00A36B4A">
        <w:trPr>
          <w:cantSplit/>
          <w:trHeight w:val="295"/>
          <w:jc w:val="center"/>
        </w:trPr>
        <w:tc>
          <w:tcPr>
            <w:tcW w:w="1430" w:type="dxa"/>
            <w:noWrap/>
            <w:vAlign w:val="bottom"/>
          </w:tcPr>
          <w:p w14:paraId="0BC45B0B" w14:textId="1CD4A87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1B869F1E" w14:textId="0F13F5AB"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Fifth Year</w:t>
            </w:r>
          </w:p>
        </w:tc>
        <w:tc>
          <w:tcPr>
            <w:tcW w:w="1729" w:type="dxa"/>
            <w:noWrap/>
            <w:vAlign w:val="bottom"/>
          </w:tcPr>
          <w:p w14:paraId="16930902"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412</w:t>
            </w:r>
          </w:p>
        </w:tc>
        <w:tc>
          <w:tcPr>
            <w:tcW w:w="1728" w:type="dxa"/>
            <w:noWrap/>
            <w:vAlign w:val="bottom"/>
          </w:tcPr>
          <w:p w14:paraId="21CD53AA"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45</w:t>
            </w:r>
          </w:p>
        </w:tc>
        <w:tc>
          <w:tcPr>
            <w:tcW w:w="1728" w:type="dxa"/>
            <w:noWrap/>
            <w:vAlign w:val="bottom"/>
          </w:tcPr>
          <w:p w14:paraId="5D0F749A" w14:textId="77777777" w:rsidR="001A1A4B" w:rsidRPr="00A64F1D" w:rsidRDefault="001A1A4B" w:rsidP="00A36B4A">
            <w:pPr>
              <w:spacing w:after="0"/>
              <w:rPr>
                <w:rFonts w:cs="Arial"/>
                <w:color w:val="000000"/>
                <w:sz w:val="22"/>
                <w:szCs w:val="22"/>
              </w:rPr>
            </w:pPr>
            <w:r w:rsidRPr="00A64F1D">
              <w:rPr>
                <w:rFonts w:cs="Arial"/>
                <w:color w:val="000000"/>
                <w:sz w:val="22"/>
                <w:szCs w:val="22"/>
              </w:rPr>
              <w:t>330</w:t>
            </w:r>
          </w:p>
        </w:tc>
        <w:tc>
          <w:tcPr>
            <w:tcW w:w="1729" w:type="dxa"/>
            <w:noWrap/>
            <w:vAlign w:val="bottom"/>
          </w:tcPr>
          <w:p w14:paraId="34F91B9A" w14:textId="77777777" w:rsidR="001A1A4B" w:rsidRPr="00A64F1D" w:rsidRDefault="001A1A4B" w:rsidP="00A36B4A">
            <w:pPr>
              <w:spacing w:after="0"/>
              <w:rPr>
                <w:rFonts w:cs="Arial"/>
                <w:color w:val="000000"/>
                <w:sz w:val="22"/>
                <w:szCs w:val="22"/>
              </w:rPr>
            </w:pPr>
            <w:r w:rsidRPr="00A64F1D">
              <w:rPr>
                <w:rFonts w:cs="Arial"/>
                <w:color w:val="000000"/>
                <w:sz w:val="22"/>
                <w:szCs w:val="22"/>
              </w:rPr>
              <w:t>40</w:t>
            </w:r>
          </w:p>
        </w:tc>
      </w:tr>
      <w:tr w:rsidR="001A1A4B" w:rsidRPr="00EC61A2" w14:paraId="464BAE5F" w14:textId="77777777" w:rsidTr="00A36B4A">
        <w:trPr>
          <w:cantSplit/>
          <w:trHeight w:val="295"/>
          <w:jc w:val="center"/>
        </w:trPr>
        <w:tc>
          <w:tcPr>
            <w:tcW w:w="1430" w:type="dxa"/>
            <w:noWrap/>
            <w:vAlign w:val="bottom"/>
          </w:tcPr>
          <w:p w14:paraId="2B4F4858" w14:textId="58F04C2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2–3</w:t>
            </w:r>
          </w:p>
        </w:tc>
        <w:tc>
          <w:tcPr>
            <w:tcW w:w="1728" w:type="dxa"/>
            <w:noWrap/>
            <w:vAlign w:val="bottom"/>
            <w:hideMark/>
          </w:tcPr>
          <w:p w14:paraId="39A7A717" w14:textId="74D85C06"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Sixth+ Year</w:t>
            </w:r>
          </w:p>
        </w:tc>
        <w:tc>
          <w:tcPr>
            <w:tcW w:w="1729" w:type="dxa"/>
            <w:noWrap/>
            <w:vAlign w:val="bottom"/>
          </w:tcPr>
          <w:p w14:paraId="6FC1E835" w14:textId="69E5050D" w:rsidR="001A1A4B" w:rsidRPr="00A64F1D" w:rsidRDefault="7BE73077" w:rsidP="00A36B4A">
            <w:pPr>
              <w:spacing w:after="0"/>
              <w:rPr>
                <w:rFonts w:cs="Arial"/>
                <w:color w:val="000000"/>
                <w:sz w:val="22"/>
                <w:szCs w:val="22"/>
              </w:rPr>
            </w:pPr>
            <w:r w:rsidRPr="4702E272">
              <w:rPr>
                <w:rFonts w:cs="Arial"/>
                <w:color w:val="000000" w:themeColor="text1"/>
                <w:sz w:val="22"/>
                <w:szCs w:val="22"/>
              </w:rPr>
              <w:t>-</w:t>
            </w:r>
          </w:p>
        </w:tc>
        <w:tc>
          <w:tcPr>
            <w:tcW w:w="1728" w:type="dxa"/>
            <w:noWrap/>
            <w:vAlign w:val="bottom"/>
          </w:tcPr>
          <w:p w14:paraId="7CF624B3" w14:textId="77777777" w:rsidR="001A1A4B" w:rsidRPr="00A64F1D" w:rsidRDefault="001A1A4B" w:rsidP="00A36B4A">
            <w:pPr>
              <w:spacing w:after="0"/>
              <w:rPr>
                <w:rFonts w:eastAsia="Times New Roman" w:cs="Arial"/>
                <w:color w:val="000000"/>
                <w:sz w:val="22"/>
                <w:szCs w:val="22"/>
              </w:rPr>
            </w:pPr>
            <w:r w:rsidRPr="00A64F1D">
              <w:rPr>
                <w:rFonts w:eastAsia="Times New Roman" w:cs="Arial"/>
                <w:color w:val="000000"/>
                <w:sz w:val="22"/>
                <w:szCs w:val="22"/>
              </w:rPr>
              <w:t>-</w:t>
            </w:r>
          </w:p>
        </w:tc>
        <w:tc>
          <w:tcPr>
            <w:tcW w:w="1728" w:type="dxa"/>
            <w:noWrap/>
            <w:vAlign w:val="bottom"/>
          </w:tcPr>
          <w:p w14:paraId="09EAD327" w14:textId="1B5378F3" w:rsidR="001A1A4B" w:rsidRPr="00A64F1D" w:rsidRDefault="0F429CBA" w:rsidP="00A36B4A">
            <w:pPr>
              <w:spacing w:after="0"/>
              <w:rPr>
                <w:rFonts w:cs="Arial"/>
                <w:color w:val="000000"/>
                <w:sz w:val="22"/>
                <w:szCs w:val="22"/>
              </w:rPr>
            </w:pPr>
            <w:r w:rsidRPr="4702E272">
              <w:rPr>
                <w:rFonts w:cs="Arial"/>
                <w:color w:val="000000" w:themeColor="text1"/>
                <w:sz w:val="22"/>
                <w:szCs w:val="22"/>
              </w:rPr>
              <w:t>-</w:t>
            </w:r>
          </w:p>
        </w:tc>
        <w:tc>
          <w:tcPr>
            <w:tcW w:w="1729" w:type="dxa"/>
            <w:noWrap/>
            <w:vAlign w:val="bottom"/>
          </w:tcPr>
          <w:p w14:paraId="10B336D8" w14:textId="77777777" w:rsidR="001A1A4B" w:rsidRPr="00A64F1D" w:rsidRDefault="001A1A4B" w:rsidP="00A36B4A">
            <w:pPr>
              <w:spacing w:after="0"/>
              <w:rPr>
                <w:rFonts w:cs="Arial"/>
                <w:color w:val="000000"/>
                <w:sz w:val="22"/>
                <w:szCs w:val="22"/>
              </w:rPr>
            </w:pPr>
            <w:r w:rsidRPr="00A64F1D">
              <w:rPr>
                <w:rFonts w:cs="Arial"/>
                <w:color w:val="000000"/>
                <w:sz w:val="22"/>
                <w:szCs w:val="22"/>
              </w:rPr>
              <w:t>-</w:t>
            </w:r>
          </w:p>
        </w:tc>
      </w:tr>
      <w:tr w:rsidR="001A1A4B" w:rsidRPr="00EC61A2" w14:paraId="68B4EEA7" w14:textId="77777777" w:rsidTr="00A36B4A">
        <w:trPr>
          <w:cantSplit/>
          <w:trHeight w:val="295"/>
          <w:jc w:val="center"/>
        </w:trPr>
        <w:tc>
          <w:tcPr>
            <w:tcW w:w="1430" w:type="dxa"/>
            <w:noWrap/>
            <w:vAlign w:val="bottom"/>
          </w:tcPr>
          <w:p w14:paraId="1E979377" w14:textId="3BA5AF8C"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2–3</w:t>
            </w:r>
          </w:p>
        </w:tc>
        <w:tc>
          <w:tcPr>
            <w:tcW w:w="1728" w:type="dxa"/>
            <w:noWrap/>
            <w:vAlign w:val="bottom"/>
            <w:hideMark/>
          </w:tcPr>
          <w:p w14:paraId="5BEEAC2D" w14:textId="5A30D63C"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Total</w:t>
            </w:r>
          </w:p>
        </w:tc>
        <w:tc>
          <w:tcPr>
            <w:tcW w:w="1729" w:type="dxa"/>
            <w:noWrap/>
            <w:vAlign w:val="bottom"/>
          </w:tcPr>
          <w:p w14:paraId="6E502711"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22,333</w:t>
            </w:r>
          </w:p>
        </w:tc>
        <w:tc>
          <w:tcPr>
            <w:tcW w:w="1728" w:type="dxa"/>
            <w:noWrap/>
            <w:vAlign w:val="bottom"/>
          </w:tcPr>
          <w:p w14:paraId="13F7A686"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64</w:t>
            </w:r>
          </w:p>
        </w:tc>
        <w:tc>
          <w:tcPr>
            <w:tcW w:w="1728" w:type="dxa"/>
            <w:noWrap/>
            <w:vAlign w:val="bottom"/>
          </w:tcPr>
          <w:p w14:paraId="1EBC1329"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23,046</w:t>
            </w:r>
          </w:p>
        </w:tc>
        <w:tc>
          <w:tcPr>
            <w:tcW w:w="1729" w:type="dxa"/>
            <w:noWrap/>
            <w:vAlign w:val="bottom"/>
          </w:tcPr>
          <w:p w14:paraId="3037D361"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63</w:t>
            </w:r>
          </w:p>
        </w:tc>
      </w:tr>
      <w:tr w:rsidR="001A1A4B" w:rsidRPr="00EC61A2" w14:paraId="35B91A1F" w14:textId="77777777" w:rsidTr="00A36B4A">
        <w:trPr>
          <w:cantSplit/>
          <w:trHeight w:val="295"/>
          <w:jc w:val="center"/>
        </w:trPr>
        <w:tc>
          <w:tcPr>
            <w:tcW w:w="1430" w:type="dxa"/>
            <w:noWrap/>
            <w:vAlign w:val="bottom"/>
          </w:tcPr>
          <w:p w14:paraId="24F1A813" w14:textId="1F374FC5"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74AAD697" w14:textId="75BE69E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First Year</w:t>
            </w:r>
          </w:p>
        </w:tc>
        <w:tc>
          <w:tcPr>
            <w:tcW w:w="1729" w:type="dxa"/>
            <w:noWrap/>
            <w:vAlign w:val="bottom"/>
          </w:tcPr>
          <w:p w14:paraId="58F763C7"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370</w:t>
            </w:r>
          </w:p>
        </w:tc>
        <w:tc>
          <w:tcPr>
            <w:tcW w:w="1728" w:type="dxa"/>
            <w:noWrap/>
            <w:vAlign w:val="bottom"/>
          </w:tcPr>
          <w:p w14:paraId="25BBBA5D"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100</w:t>
            </w:r>
          </w:p>
        </w:tc>
        <w:tc>
          <w:tcPr>
            <w:tcW w:w="1728" w:type="dxa"/>
            <w:noWrap/>
            <w:vAlign w:val="bottom"/>
          </w:tcPr>
          <w:p w14:paraId="2DE938EF" w14:textId="77777777" w:rsidR="001A1A4B" w:rsidRPr="00A64F1D" w:rsidRDefault="001A1A4B" w:rsidP="00A36B4A">
            <w:pPr>
              <w:spacing w:after="0"/>
              <w:rPr>
                <w:rFonts w:cs="Arial"/>
                <w:color w:val="000000"/>
                <w:sz w:val="22"/>
                <w:szCs w:val="22"/>
              </w:rPr>
            </w:pPr>
            <w:r w:rsidRPr="00A64F1D">
              <w:rPr>
                <w:rFonts w:cs="Arial"/>
                <w:color w:val="000000"/>
                <w:sz w:val="22"/>
                <w:szCs w:val="22"/>
              </w:rPr>
              <w:t>415</w:t>
            </w:r>
          </w:p>
        </w:tc>
        <w:tc>
          <w:tcPr>
            <w:tcW w:w="1729" w:type="dxa"/>
            <w:noWrap/>
            <w:vAlign w:val="bottom"/>
          </w:tcPr>
          <w:p w14:paraId="6739F6AC" w14:textId="77777777" w:rsidR="001A1A4B" w:rsidRPr="00A64F1D" w:rsidRDefault="001A1A4B" w:rsidP="00A36B4A">
            <w:pPr>
              <w:spacing w:after="0"/>
              <w:rPr>
                <w:rFonts w:cs="Arial"/>
                <w:color w:val="000000"/>
                <w:sz w:val="22"/>
                <w:szCs w:val="22"/>
              </w:rPr>
            </w:pPr>
            <w:r w:rsidRPr="00A64F1D">
              <w:rPr>
                <w:rFonts w:cs="Arial"/>
                <w:color w:val="000000"/>
                <w:sz w:val="22"/>
                <w:szCs w:val="22"/>
              </w:rPr>
              <w:t>100</w:t>
            </w:r>
          </w:p>
        </w:tc>
      </w:tr>
      <w:tr w:rsidR="008C1AFD" w:rsidRPr="00EC61A2" w14:paraId="14D041B0" w14:textId="77777777" w:rsidTr="00A36B4A">
        <w:trPr>
          <w:cantSplit/>
          <w:trHeight w:val="295"/>
          <w:jc w:val="center"/>
        </w:trPr>
        <w:tc>
          <w:tcPr>
            <w:tcW w:w="1430" w:type="dxa"/>
            <w:noWrap/>
            <w:vAlign w:val="bottom"/>
          </w:tcPr>
          <w:p w14:paraId="185F0036" w14:textId="42C1CAD9"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46CFF87A" w14:textId="6BD2FDC9"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Second Year</w:t>
            </w:r>
          </w:p>
        </w:tc>
        <w:tc>
          <w:tcPr>
            <w:tcW w:w="1729" w:type="dxa"/>
            <w:noWrap/>
            <w:vAlign w:val="bottom"/>
          </w:tcPr>
          <w:p w14:paraId="337C4673"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2,001</w:t>
            </w:r>
          </w:p>
        </w:tc>
        <w:tc>
          <w:tcPr>
            <w:tcW w:w="1728" w:type="dxa"/>
            <w:noWrap/>
            <w:vAlign w:val="bottom"/>
          </w:tcPr>
          <w:p w14:paraId="41A7735B"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44</w:t>
            </w:r>
          </w:p>
        </w:tc>
        <w:tc>
          <w:tcPr>
            <w:tcW w:w="1728" w:type="dxa"/>
            <w:noWrap/>
            <w:vAlign w:val="bottom"/>
          </w:tcPr>
          <w:p w14:paraId="50015222" w14:textId="77777777" w:rsidR="001A1A4B" w:rsidRPr="00A64F1D" w:rsidRDefault="001A1A4B" w:rsidP="00A36B4A">
            <w:pPr>
              <w:spacing w:after="0"/>
              <w:rPr>
                <w:rFonts w:cs="Arial"/>
                <w:color w:val="000000"/>
                <w:sz w:val="22"/>
                <w:szCs w:val="22"/>
              </w:rPr>
            </w:pPr>
            <w:r w:rsidRPr="00A64F1D">
              <w:rPr>
                <w:rFonts w:cs="Arial"/>
                <w:color w:val="000000"/>
                <w:sz w:val="22"/>
                <w:szCs w:val="22"/>
              </w:rPr>
              <w:t>2,502</w:t>
            </w:r>
          </w:p>
        </w:tc>
        <w:tc>
          <w:tcPr>
            <w:tcW w:w="1729" w:type="dxa"/>
            <w:noWrap/>
            <w:vAlign w:val="bottom"/>
          </w:tcPr>
          <w:p w14:paraId="5DB8C7A7" w14:textId="77777777" w:rsidR="001A1A4B" w:rsidRPr="00A64F1D" w:rsidRDefault="001A1A4B" w:rsidP="00A36B4A">
            <w:pPr>
              <w:spacing w:after="0"/>
              <w:rPr>
                <w:rFonts w:cs="Arial"/>
                <w:color w:val="000000"/>
                <w:sz w:val="22"/>
                <w:szCs w:val="22"/>
              </w:rPr>
            </w:pPr>
            <w:r w:rsidRPr="00A64F1D">
              <w:rPr>
                <w:rFonts w:cs="Arial"/>
                <w:color w:val="000000"/>
                <w:sz w:val="22"/>
                <w:szCs w:val="22"/>
              </w:rPr>
              <w:t>46</w:t>
            </w:r>
          </w:p>
        </w:tc>
      </w:tr>
      <w:tr w:rsidR="008C1AFD" w:rsidRPr="00EC61A2" w14:paraId="29968E0D" w14:textId="77777777" w:rsidTr="00A36B4A">
        <w:trPr>
          <w:cantSplit/>
          <w:trHeight w:val="295"/>
          <w:jc w:val="center"/>
        </w:trPr>
        <w:tc>
          <w:tcPr>
            <w:tcW w:w="1430" w:type="dxa"/>
            <w:noWrap/>
            <w:vAlign w:val="bottom"/>
          </w:tcPr>
          <w:p w14:paraId="706F6E33" w14:textId="072A7B6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5ECE1F94" w14:textId="4D41CD5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Third Year</w:t>
            </w:r>
          </w:p>
        </w:tc>
        <w:tc>
          <w:tcPr>
            <w:tcW w:w="1729" w:type="dxa"/>
            <w:noWrap/>
            <w:vAlign w:val="bottom"/>
          </w:tcPr>
          <w:p w14:paraId="249E6129"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1,942</w:t>
            </w:r>
          </w:p>
        </w:tc>
        <w:tc>
          <w:tcPr>
            <w:tcW w:w="1728" w:type="dxa"/>
            <w:noWrap/>
            <w:vAlign w:val="bottom"/>
          </w:tcPr>
          <w:p w14:paraId="6B02270D"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44</w:t>
            </w:r>
          </w:p>
        </w:tc>
        <w:tc>
          <w:tcPr>
            <w:tcW w:w="1728" w:type="dxa"/>
            <w:noWrap/>
            <w:vAlign w:val="bottom"/>
          </w:tcPr>
          <w:p w14:paraId="4CA110AA" w14:textId="77777777" w:rsidR="001A1A4B" w:rsidRPr="00A64F1D" w:rsidRDefault="001A1A4B" w:rsidP="00A36B4A">
            <w:pPr>
              <w:spacing w:after="0"/>
              <w:rPr>
                <w:rFonts w:cs="Arial"/>
                <w:color w:val="000000"/>
                <w:sz w:val="22"/>
                <w:szCs w:val="22"/>
              </w:rPr>
            </w:pPr>
            <w:r w:rsidRPr="00A64F1D">
              <w:rPr>
                <w:rFonts w:cs="Arial"/>
                <w:color w:val="000000"/>
                <w:sz w:val="22"/>
                <w:szCs w:val="22"/>
              </w:rPr>
              <w:t>1,836</w:t>
            </w:r>
          </w:p>
        </w:tc>
        <w:tc>
          <w:tcPr>
            <w:tcW w:w="1729" w:type="dxa"/>
            <w:noWrap/>
            <w:vAlign w:val="bottom"/>
          </w:tcPr>
          <w:p w14:paraId="5A0915CF" w14:textId="77777777" w:rsidR="001A1A4B" w:rsidRPr="00A64F1D" w:rsidRDefault="001A1A4B" w:rsidP="00A36B4A">
            <w:pPr>
              <w:spacing w:after="0"/>
              <w:rPr>
                <w:rFonts w:cs="Arial"/>
                <w:color w:val="000000"/>
                <w:sz w:val="22"/>
                <w:szCs w:val="22"/>
              </w:rPr>
            </w:pPr>
            <w:r w:rsidRPr="00A64F1D">
              <w:rPr>
                <w:rFonts w:cs="Arial"/>
                <w:color w:val="000000"/>
                <w:sz w:val="22"/>
                <w:szCs w:val="22"/>
              </w:rPr>
              <w:t>51</w:t>
            </w:r>
          </w:p>
        </w:tc>
      </w:tr>
      <w:tr w:rsidR="008C1AFD" w:rsidRPr="00EC61A2" w14:paraId="2841F4B8" w14:textId="77777777" w:rsidTr="00A36B4A">
        <w:trPr>
          <w:cantSplit/>
          <w:trHeight w:val="295"/>
          <w:jc w:val="center"/>
        </w:trPr>
        <w:tc>
          <w:tcPr>
            <w:tcW w:w="1430" w:type="dxa"/>
            <w:noWrap/>
            <w:vAlign w:val="bottom"/>
          </w:tcPr>
          <w:p w14:paraId="41E151FB" w14:textId="03CBF8E8"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606BD047" w14:textId="203239D5"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Fourth Year</w:t>
            </w:r>
          </w:p>
        </w:tc>
        <w:tc>
          <w:tcPr>
            <w:tcW w:w="1729" w:type="dxa"/>
            <w:noWrap/>
            <w:vAlign w:val="bottom"/>
          </w:tcPr>
          <w:p w14:paraId="232221B7"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786</w:t>
            </w:r>
          </w:p>
        </w:tc>
        <w:tc>
          <w:tcPr>
            <w:tcW w:w="1728" w:type="dxa"/>
            <w:noWrap/>
            <w:vAlign w:val="bottom"/>
          </w:tcPr>
          <w:p w14:paraId="6F742EDD"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52</w:t>
            </w:r>
          </w:p>
        </w:tc>
        <w:tc>
          <w:tcPr>
            <w:tcW w:w="1728" w:type="dxa"/>
            <w:noWrap/>
            <w:vAlign w:val="bottom"/>
          </w:tcPr>
          <w:p w14:paraId="5736B5C4" w14:textId="77777777" w:rsidR="001A1A4B" w:rsidRPr="00A64F1D" w:rsidRDefault="001A1A4B" w:rsidP="00A36B4A">
            <w:pPr>
              <w:spacing w:after="0"/>
              <w:rPr>
                <w:rFonts w:cs="Arial"/>
                <w:color w:val="000000"/>
                <w:sz w:val="22"/>
                <w:szCs w:val="22"/>
              </w:rPr>
            </w:pPr>
            <w:r w:rsidRPr="00A64F1D">
              <w:rPr>
                <w:rFonts w:cs="Arial"/>
                <w:color w:val="000000"/>
                <w:sz w:val="22"/>
                <w:szCs w:val="22"/>
              </w:rPr>
              <w:t>2,269</w:t>
            </w:r>
          </w:p>
        </w:tc>
        <w:tc>
          <w:tcPr>
            <w:tcW w:w="1729" w:type="dxa"/>
            <w:noWrap/>
            <w:vAlign w:val="bottom"/>
          </w:tcPr>
          <w:p w14:paraId="68E8062E" w14:textId="77777777" w:rsidR="001A1A4B" w:rsidRPr="00A64F1D" w:rsidRDefault="001A1A4B" w:rsidP="00A36B4A">
            <w:pPr>
              <w:spacing w:after="0"/>
              <w:rPr>
                <w:rFonts w:cs="Arial"/>
                <w:color w:val="000000"/>
                <w:sz w:val="22"/>
                <w:szCs w:val="22"/>
              </w:rPr>
            </w:pPr>
            <w:r w:rsidRPr="00A64F1D">
              <w:rPr>
                <w:rFonts w:cs="Arial"/>
                <w:color w:val="000000"/>
                <w:sz w:val="22"/>
                <w:szCs w:val="22"/>
              </w:rPr>
              <w:t>50</w:t>
            </w:r>
          </w:p>
        </w:tc>
      </w:tr>
      <w:tr w:rsidR="008C1AFD" w:rsidRPr="00EC61A2" w14:paraId="5084B8BD" w14:textId="77777777" w:rsidTr="00A36B4A">
        <w:trPr>
          <w:cantSplit/>
          <w:trHeight w:val="295"/>
          <w:jc w:val="center"/>
        </w:trPr>
        <w:tc>
          <w:tcPr>
            <w:tcW w:w="1430" w:type="dxa"/>
            <w:noWrap/>
            <w:vAlign w:val="bottom"/>
          </w:tcPr>
          <w:p w14:paraId="5D31D957" w14:textId="43188664"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4F6976AA" w14:textId="382421C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Fifth Year</w:t>
            </w:r>
          </w:p>
        </w:tc>
        <w:tc>
          <w:tcPr>
            <w:tcW w:w="1729" w:type="dxa"/>
            <w:noWrap/>
            <w:vAlign w:val="bottom"/>
          </w:tcPr>
          <w:p w14:paraId="1BFA2875"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6,837</w:t>
            </w:r>
          </w:p>
        </w:tc>
        <w:tc>
          <w:tcPr>
            <w:tcW w:w="1728" w:type="dxa"/>
            <w:noWrap/>
            <w:vAlign w:val="bottom"/>
          </w:tcPr>
          <w:p w14:paraId="66EEDC08"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55</w:t>
            </w:r>
          </w:p>
        </w:tc>
        <w:tc>
          <w:tcPr>
            <w:tcW w:w="1728" w:type="dxa"/>
            <w:noWrap/>
            <w:vAlign w:val="bottom"/>
          </w:tcPr>
          <w:p w14:paraId="747BFC57" w14:textId="77777777" w:rsidR="001A1A4B" w:rsidRPr="00A64F1D" w:rsidRDefault="001A1A4B" w:rsidP="00A36B4A">
            <w:pPr>
              <w:spacing w:after="0"/>
              <w:rPr>
                <w:rFonts w:cs="Arial"/>
                <w:color w:val="000000"/>
                <w:sz w:val="22"/>
                <w:szCs w:val="22"/>
              </w:rPr>
            </w:pPr>
            <w:r w:rsidRPr="00A64F1D">
              <w:rPr>
                <w:rFonts w:cs="Arial"/>
                <w:color w:val="000000"/>
                <w:sz w:val="22"/>
                <w:szCs w:val="22"/>
              </w:rPr>
              <w:t>5,828</w:t>
            </w:r>
          </w:p>
        </w:tc>
        <w:tc>
          <w:tcPr>
            <w:tcW w:w="1729" w:type="dxa"/>
            <w:noWrap/>
            <w:vAlign w:val="bottom"/>
          </w:tcPr>
          <w:p w14:paraId="538C82DA" w14:textId="77777777" w:rsidR="001A1A4B" w:rsidRPr="00A64F1D" w:rsidRDefault="001A1A4B" w:rsidP="00A36B4A">
            <w:pPr>
              <w:spacing w:after="0"/>
              <w:rPr>
                <w:rFonts w:cs="Arial"/>
                <w:color w:val="000000"/>
                <w:sz w:val="22"/>
                <w:szCs w:val="22"/>
              </w:rPr>
            </w:pPr>
            <w:r w:rsidRPr="00A64F1D">
              <w:rPr>
                <w:rFonts w:cs="Arial"/>
                <w:color w:val="000000"/>
                <w:sz w:val="22"/>
                <w:szCs w:val="22"/>
              </w:rPr>
              <w:t>59</w:t>
            </w:r>
          </w:p>
        </w:tc>
      </w:tr>
      <w:tr w:rsidR="008C1AFD" w:rsidRPr="00EC61A2" w14:paraId="4022E29B" w14:textId="77777777" w:rsidTr="00A36B4A">
        <w:trPr>
          <w:cantSplit/>
          <w:trHeight w:val="295"/>
          <w:jc w:val="center"/>
        </w:trPr>
        <w:tc>
          <w:tcPr>
            <w:tcW w:w="1430" w:type="dxa"/>
            <w:noWrap/>
            <w:vAlign w:val="bottom"/>
          </w:tcPr>
          <w:p w14:paraId="4D32AF94" w14:textId="1EE8875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3–5</w:t>
            </w:r>
          </w:p>
        </w:tc>
        <w:tc>
          <w:tcPr>
            <w:tcW w:w="1728" w:type="dxa"/>
            <w:noWrap/>
            <w:vAlign w:val="bottom"/>
            <w:hideMark/>
          </w:tcPr>
          <w:p w14:paraId="14B47121" w14:textId="7991107E"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Sixth+ Year</w:t>
            </w:r>
          </w:p>
        </w:tc>
        <w:tc>
          <w:tcPr>
            <w:tcW w:w="1729" w:type="dxa"/>
            <w:noWrap/>
            <w:vAlign w:val="bottom"/>
          </w:tcPr>
          <w:p w14:paraId="6964ADBE"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4,345</w:t>
            </w:r>
          </w:p>
        </w:tc>
        <w:tc>
          <w:tcPr>
            <w:tcW w:w="1728" w:type="dxa"/>
            <w:noWrap/>
            <w:vAlign w:val="bottom"/>
          </w:tcPr>
          <w:p w14:paraId="566A390C"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37</w:t>
            </w:r>
          </w:p>
        </w:tc>
        <w:tc>
          <w:tcPr>
            <w:tcW w:w="1728" w:type="dxa"/>
            <w:noWrap/>
            <w:vAlign w:val="bottom"/>
          </w:tcPr>
          <w:p w14:paraId="441B7832" w14:textId="77777777" w:rsidR="001A1A4B" w:rsidRPr="00A64F1D" w:rsidRDefault="001A1A4B" w:rsidP="00A36B4A">
            <w:pPr>
              <w:spacing w:after="0"/>
              <w:rPr>
                <w:rFonts w:cs="Arial"/>
                <w:color w:val="000000"/>
                <w:sz w:val="22"/>
                <w:szCs w:val="22"/>
              </w:rPr>
            </w:pPr>
            <w:r w:rsidRPr="00A64F1D">
              <w:rPr>
                <w:rFonts w:cs="Arial"/>
                <w:color w:val="000000"/>
                <w:sz w:val="22"/>
                <w:szCs w:val="22"/>
              </w:rPr>
              <w:t>4,192</w:t>
            </w:r>
          </w:p>
        </w:tc>
        <w:tc>
          <w:tcPr>
            <w:tcW w:w="1729" w:type="dxa"/>
            <w:noWrap/>
            <w:vAlign w:val="bottom"/>
          </w:tcPr>
          <w:p w14:paraId="6CDEF326" w14:textId="77777777" w:rsidR="001A1A4B" w:rsidRPr="00A64F1D" w:rsidRDefault="001A1A4B" w:rsidP="00A36B4A">
            <w:pPr>
              <w:spacing w:after="0"/>
              <w:rPr>
                <w:rFonts w:cs="Arial"/>
                <w:color w:val="000000"/>
                <w:sz w:val="22"/>
                <w:szCs w:val="22"/>
              </w:rPr>
            </w:pPr>
            <w:r w:rsidRPr="00A64F1D">
              <w:rPr>
                <w:rFonts w:cs="Arial"/>
                <w:color w:val="000000"/>
                <w:sz w:val="22"/>
                <w:szCs w:val="22"/>
              </w:rPr>
              <w:t>42</w:t>
            </w:r>
          </w:p>
        </w:tc>
      </w:tr>
      <w:tr w:rsidR="008C1AFD" w:rsidRPr="00EC61A2" w14:paraId="0F574091" w14:textId="77777777" w:rsidTr="00A36B4A">
        <w:trPr>
          <w:cantSplit/>
          <w:trHeight w:val="295"/>
          <w:jc w:val="center"/>
        </w:trPr>
        <w:tc>
          <w:tcPr>
            <w:tcW w:w="1430" w:type="dxa"/>
            <w:noWrap/>
            <w:vAlign w:val="bottom"/>
          </w:tcPr>
          <w:p w14:paraId="67C49631" w14:textId="599BF1DC"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3–5</w:t>
            </w:r>
          </w:p>
        </w:tc>
        <w:tc>
          <w:tcPr>
            <w:tcW w:w="1728" w:type="dxa"/>
            <w:noWrap/>
            <w:vAlign w:val="bottom"/>
            <w:hideMark/>
          </w:tcPr>
          <w:p w14:paraId="0960DC24" w14:textId="610068E2"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Total</w:t>
            </w:r>
          </w:p>
        </w:tc>
        <w:tc>
          <w:tcPr>
            <w:tcW w:w="1729" w:type="dxa"/>
            <w:noWrap/>
            <w:vAlign w:val="bottom"/>
          </w:tcPr>
          <w:p w14:paraId="63E9FC03"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16,281</w:t>
            </w:r>
          </w:p>
        </w:tc>
        <w:tc>
          <w:tcPr>
            <w:tcW w:w="1728" w:type="dxa"/>
            <w:noWrap/>
            <w:vAlign w:val="bottom"/>
          </w:tcPr>
          <w:p w14:paraId="2275DC01"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49</w:t>
            </w:r>
          </w:p>
        </w:tc>
        <w:tc>
          <w:tcPr>
            <w:tcW w:w="1728" w:type="dxa"/>
            <w:noWrap/>
            <w:vAlign w:val="bottom"/>
          </w:tcPr>
          <w:p w14:paraId="1E85CED5"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17,042</w:t>
            </w:r>
          </w:p>
        </w:tc>
        <w:tc>
          <w:tcPr>
            <w:tcW w:w="1729" w:type="dxa"/>
            <w:noWrap/>
            <w:vAlign w:val="bottom"/>
          </w:tcPr>
          <w:p w14:paraId="0E5C8B43"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52</w:t>
            </w:r>
          </w:p>
        </w:tc>
      </w:tr>
      <w:tr w:rsidR="008C1AFD" w:rsidRPr="00EC61A2" w14:paraId="126C6FB5" w14:textId="77777777" w:rsidTr="00A36B4A">
        <w:trPr>
          <w:cantSplit/>
          <w:trHeight w:val="295"/>
          <w:jc w:val="center"/>
        </w:trPr>
        <w:tc>
          <w:tcPr>
            <w:tcW w:w="1430" w:type="dxa"/>
            <w:noWrap/>
            <w:vAlign w:val="bottom"/>
          </w:tcPr>
          <w:p w14:paraId="267A55DD" w14:textId="15C5A6E0"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47E94881" w14:textId="74240FAD"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First Year</w:t>
            </w:r>
          </w:p>
        </w:tc>
        <w:tc>
          <w:tcPr>
            <w:tcW w:w="1729" w:type="dxa"/>
            <w:noWrap/>
            <w:vAlign w:val="bottom"/>
          </w:tcPr>
          <w:p w14:paraId="5B8F5DD2"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290</w:t>
            </w:r>
          </w:p>
        </w:tc>
        <w:tc>
          <w:tcPr>
            <w:tcW w:w="1728" w:type="dxa"/>
            <w:noWrap/>
            <w:vAlign w:val="bottom"/>
          </w:tcPr>
          <w:p w14:paraId="260F1CC7"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100</w:t>
            </w:r>
          </w:p>
        </w:tc>
        <w:tc>
          <w:tcPr>
            <w:tcW w:w="1728" w:type="dxa"/>
            <w:noWrap/>
            <w:vAlign w:val="bottom"/>
          </w:tcPr>
          <w:p w14:paraId="2CCFCFD1" w14:textId="77777777" w:rsidR="001A1A4B" w:rsidRPr="00A64F1D" w:rsidRDefault="001A1A4B" w:rsidP="00A36B4A">
            <w:pPr>
              <w:spacing w:after="0"/>
              <w:rPr>
                <w:rFonts w:cs="Arial"/>
                <w:color w:val="000000"/>
                <w:sz w:val="22"/>
                <w:szCs w:val="22"/>
              </w:rPr>
            </w:pPr>
            <w:r w:rsidRPr="00A64F1D">
              <w:rPr>
                <w:rFonts w:cs="Arial"/>
                <w:color w:val="000000"/>
                <w:sz w:val="22"/>
                <w:szCs w:val="22"/>
              </w:rPr>
              <w:t>337</w:t>
            </w:r>
          </w:p>
        </w:tc>
        <w:tc>
          <w:tcPr>
            <w:tcW w:w="1729" w:type="dxa"/>
            <w:noWrap/>
            <w:vAlign w:val="bottom"/>
          </w:tcPr>
          <w:p w14:paraId="3B645061" w14:textId="77777777" w:rsidR="001A1A4B" w:rsidRPr="00A64F1D" w:rsidRDefault="001A1A4B" w:rsidP="00A36B4A">
            <w:pPr>
              <w:spacing w:after="0"/>
              <w:rPr>
                <w:rFonts w:cs="Arial"/>
                <w:color w:val="000000"/>
                <w:sz w:val="22"/>
                <w:szCs w:val="22"/>
              </w:rPr>
            </w:pPr>
            <w:r w:rsidRPr="00A64F1D">
              <w:rPr>
                <w:rFonts w:cs="Arial"/>
                <w:color w:val="000000"/>
                <w:sz w:val="22"/>
                <w:szCs w:val="22"/>
              </w:rPr>
              <w:t>100</w:t>
            </w:r>
          </w:p>
        </w:tc>
      </w:tr>
      <w:tr w:rsidR="008C1AFD" w:rsidRPr="00EC61A2" w14:paraId="609A4460" w14:textId="77777777" w:rsidTr="00A36B4A">
        <w:trPr>
          <w:cantSplit/>
          <w:trHeight w:val="295"/>
          <w:jc w:val="center"/>
        </w:trPr>
        <w:tc>
          <w:tcPr>
            <w:tcW w:w="1430" w:type="dxa"/>
            <w:noWrap/>
            <w:vAlign w:val="bottom"/>
          </w:tcPr>
          <w:p w14:paraId="04DBDA56" w14:textId="1F8FC6BE"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3B7C0E7F" w14:textId="260E122C"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Second Year</w:t>
            </w:r>
          </w:p>
        </w:tc>
        <w:tc>
          <w:tcPr>
            <w:tcW w:w="1729" w:type="dxa"/>
            <w:noWrap/>
            <w:vAlign w:val="bottom"/>
          </w:tcPr>
          <w:p w14:paraId="214501DE"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2,744</w:t>
            </w:r>
          </w:p>
        </w:tc>
        <w:tc>
          <w:tcPr>
            <w:tcW w:w="1728" w:type="dxa"/>
            <w:noWrap/>
            <w:vAlign w:val="bottom"/>
          </w:tcPr>
          <w:p w14:paraId="6F65726B"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42</w:t>
            </w:r>
          </w:p>
        </w:tc>
        <w:tc>
          <w:tcPr>
            <w:tcW w:w="1728" w:type="dxa"/>
            <w:noWrap/>
            <w:vAlign w:val="bottom"/>
          </w:tcPr>
          <w:p w14:paraId="21E36BBC" w14:textId="77777777" w:rsidR="001A1A4B" w:rsidRPr="00A64F1D" w:rsidRDefault="001A1A4B" w:rsidP="00A36B4A">
            <w:pPr>
              <w:spacing w:after="0"/>
              <w:rPr>
                <w:rFonts w:cs="Arial"/>
                <w:color w:val="000000"/>
                <w:sz w:val="22"/>
                <w:szCs w:val="22"/>
              </w:rPr>
            </w:pPr>
            <w:r w:rsidRPr="00A64F1D">
              <w:rPr>
                <w:rFonts w:cs="Arial"/>
                <w:color w:val="000000"/>
                <w:sz w:val="22"/>
                <w:szCs w:val="22"/>
              </w:rPr>
              <w:t>3,681</w:t>
            </w:r>
          </w:p>
        </w:tc>
        <w:tc>
          <w:tcPr>
            <w:tcW w:w="1729" w:type="dxa"/>
            <w:noWrap/>
            <w:vAlign w:val="bottom"/>
          </w:tcPr>
          <w:p w14:paraId="2CA8BE53" w14:textId="77777777" w:rsidR="001A1A4B" w:rsidRPr="00A64F1D" w:rsidRDefault="001A1A4B" w:rsidP="00A36B4A">
            <w:pPr>
              <w:spacing w:after="0"/>
              <w:rPr>
                <w:rFonts w:cs="Arial"/>
                <w:color w:val="000000"/>
                <w:sz w:val="22"/>
                <w:szCs w:val="22"/>
              </w:rPr>
            </w:pPr>
            <w:r w:rsidRPr="00A64F1D">
              <w:rPr>
                <w:rFonts w:cs="Arial"/>
                <w:color w:val="000000"/>
                <w:sz w:val="22"/>
                <w:szCs w:val="22"/>
              </w:rPr>
              <w:t>46</w:t>
            </w:r>
          </w:p>
        </w:tc>
      </w:tr>
      <w:tr w:rsidR="008C1AFD" w:rsidRPr="00EC61A2" w14:paraId="2316BC5E" w14:textId="77777777" w:rsidTr="00A36B4A">
        <w:trPr>
          <w:cantSplit/>
          <w:trHeight w:val="295"/>
          <w:jc w:val="center"/>
        </w:trPr>
        <w:tc>
          <w:tcPr>
            <w:tcW w:w="1430" w:type="dxa"/>
            <w:noWrap/>
            <w:vAlign w:val="bottom"/>
          </w:tcPr>
          <w:p w14:paraId="3346C884" w14:textId="4B223EF5"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7BEBC43F" w14:textId="7BDEF415"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Third Year</w:t>
            </w:r>
          </w:p>
        </w:tc>
        <w:tc>
          <w:tcPr>
            <w:tcW w:w="1729" w:type="dxa"/>
            <w:noWrap/>
            <w:vAlign w:val="bottom"/>
          </w:tcPr>
          <w:p w14:paraId="1ED4AC22"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2,537</w:t>
            </w:r>
          </w:p>
        </w:tc>
        <w:tc>
          <w:tcPr>
            <w:tcW w:w="1728" w:type="dxa"/>
            <w:noWrap/>
            <w:vAlign w:val="bottom"/>
          </w:tcPr>
          <w:p w14:paraId="5FDC68F2"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39</w:t>
            </w:r>
          </w:p>
        </w:tc>
        <w:tc>
          <w:tcPr>
            <w:tcW w:w="1728" w:type="dxa"/>
            <w:noWrap/>
            <w:vAlign w:val="bottom"/>
          </w:tcPr>
          <w:p w14:paraId="25B2E887" w14:textId="77777777" w:rsidR="001A1A4B" w:rsidRPr="00A64F1D" w:rsidRDefault="001A1A4B" w:rsidP="00A36B4A">
            <w:pPr>
              <w:spacing w:after="0"/>
              <w:rPr>
                <w:rFonts w:cs="Arial"/>
                <w:color w:val="000000"/>
                <w:sz w:val="22"/>
                <w:szCs w:val="22"/>
              </w:rPr>
            </w:pPr>
            <w:r w:rsidRPr="00A64F1D">
              <w:rPr>
                <w:rFonts w:cs="Arial"/>
                <w:color w:val="000000"/>
                <w:sz w:val="22"/>
                <w:szCs w:val="22"/>
              </w:rPr>
              <w:t>2,385</w:t>
            </w:r>
          </w:p>
        </w:tc>
        <w:tc>
          <w:tcPr>
            <w:tcW w:w="1729" w:type="dxa"/>
            <w:noWrap/>
            <w:vAlign w:val="bottom"/>
          </w:tcPr>
          <w:p w14:paraId="5B8F4A00" w14:textId="77777777" w:rsidR="001A1A4B" w:rsidRPr="00A64F1D" w:rsidRDefault="001A1A4B" w:rsidP="00A36B4A">
            <w:pPr>
              <w:spacing w:after="0"/>
              <w:rPr>
                <w:rFonts w:cs="Arial"/>
                <w:color w:val="000000"/>
                <w:sz w:val="22"/>
                <w:szCs w:val="22"/>
              </w:rPr>
            </w:pPr>
            <w:r w:rsidRPr="00A64F1D">
              <w:rPr>
                <w:rFonts w:cs="Arial"/>
                <w:color w:val="000000"/>
                <w:sz w:val="22"/>
                <w:szCs w:val="22"/>
              </w:rPr>
              <w:t>48</w:t>
            </w:r>
          </w:p>
        </w:tc>
      </w:tr>
      <w:tr w:rsidR="008C1AFD" w:rsidRPr="00EC61A2" w14:paraId="26B2A982" w14:textId="77777777" w:rsidTr="00A36B4A">
        <w:trPr>
          <w:cantSplit/>
          <w:trHeight w:val="295"/>
          <w:jc w:val="center"/>
        </w:trPr>
        <w:tc>
          <w:tcPr>
            <w:tcW w:w="1430" w:type="dxa"/>
            <w:noWrap/>
            <w:vAlign w:val="bottom"/>
          </w:tcPr>
          <w:p w14:paraId="7A12DB3C" w14:textId="7BD62A9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07B1A8EC" w14:textId="3B56554A"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Fourth Year</w:t>
            </w:r>
          </w:p>
        </w:tc>
        <w:tc>
          <w:tcPr>
            <w:tcW w:w="1729" w:type="dxa"/>
            <w:noWrap/>
            <w:vAlign w:val="bottom"/>
          </w:tcPr>
          <w:p w14:paraId="45AA1038"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580</w:t>
            </w:r>
          </w:p>
        </w:tc>
        <w:tc>
          <w:tcPr>
            <w:tcW w:w="1728" w:type="dxa"/>
            <w:noWrap/>
            <w:vAlign w:val="bottom"/>
          </w:tcPr>
          <w:p w14:paraId="283D0DCF"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35</w:t>
            </w:r>
          </w:p>
        </w:tc>
        <w:tc>
          <w:tcPr>
            <w:tcW w:w="1728" w:type="dxa"/>
            <w:noWrap/>
            <w:vAlign w:val="bottom"/>
          </w:tcPr>
          <w:p w14:paraId="49479364" w14:textId="77777777" w:rsidR="001A1A4B" w:rsidRPr="00A64F1D" w:rsidRDefault="001A1A4B" w:rsidP="00A36B4A">
            <w:pPr>
              <w:spacing w:after="0"/>
              <w:rPr>
                <w:rFonts w:cs="Arial"/>
                <w:color w:val="000000"/>
                <w:sz w:val="22"/>
                <w:szCs w:val="22"/>
              </w:rPr>
            </w:pPr>
            <w:r w:rsidRPr="00A64F1D">
              <w:rPr>
                <w:rFonts w:cs="Arial"/>
                <w:color w:val="000000"/>
                <w:sz w:val="22"/>
                <w:szCs w:val="22"/>
              </w:rPr>
              <w:t>2,044</w:t>
            </w:r>
          </w:p>
        </w:tc>
        <w:tc>
          <w:tcPr>
            <w:tcW w:w="1729" w:type="dxa"/>
            <w:noWrap/>
            <w:vAlign w:val="bottom"/>
          </w:tcPr>
          <w:p w14:paraId="59EE5152" w14:textId="77777777" w:rsidR="001A1A4B" w:rsidRPr="00A64F1D" w:rsidRDefault="001A1A4B" w:rsidP="00A36B4A">
            <w:pPr>
              <w:spacing w:after="0"/>
              <w:rPr>
                <w:rFonts w:cs="Arial"/>
                <w:color w:val="000000"/>
                <w:sz w:val="22"/>
                <w:szCs w:val="22"/>
              </w:rPr>
            </w:pPr>
            <w:r w:rsidRPr="00A64F1D">
              <w:rPr>
                <w:rFonts w:cs="Arial"/>
                <w:color w:val="000000"/>
                <w:sz w:val="22"/>
                <w:szCs w:val="22"/>
              </w:rPr>
              <w:t>42</w:t>
            </w:r>
          </w:p>
        </w:tc>
      </w:tr>
      <w:tr w:rsidR="008C1AFD" w:rsidRPr="00EC61A2" w14:paraId="130BFC16" w14:textId="77777777" w:rsidTr="00A36B4A">
        <w:trPr>
          <w:cantSplit/>
          <w:trHeight w:val="295"/>
          <w:jc w:val="center"/>
        </w:trPr>
        <w:tc>
          <w:tcPr>
            <w:tcW w:w="1430" w:type="dxa"/>
            <w:noWrap/>
            <w:vAlign w:val="bottom"/>
          </w:tcPr>
          <w:p w14:paraId="7FC4377C" w14:textId="622E0BFF"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1D3F4BFD" w14:textId="16BD85D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Fifth Year</w:t>
            </w:r>
          </w:p>
        </w:tc>
        <w:tc>
          <w:tcPr>
            <w:tcW w:w="1729" w:type="dxa"/>
            <w:noWrap/>
            <w:vAlign w:val="bottom"/>
          </w:tcPr>
          <w:p w14:paraId="2052DA11"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1,660</w:t>
            </w:r>
          </w:p>
        </w:tc>
        <w:tc>
          <w:tcPr>
            <w:tcW w:w="1728" w:type="dxa"/>
            <w:noWrap/>
            <w:vAlign w:val="bottom"/>
          </w:tcPr>
          <w:p w14:paraId="258477A6"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26</w:t>
            </w:r>
          </w:p>
        </w:tc>
        <w:tc>
          <w:tcPr>
            <w:tcW w:w="1728" w:type="dxa"/>
            <w:noWrap/>
            <w:vAlign w:val="bottom"/>
          </w:tcPr>
          <w:p w14:paraId="65EEDAFE" w14:textId="77777777" w:rsidR="001A1A4B" w:rsidRPr="00A64F1D" w:rsidRDefault="001A1A4B" w:rsidP="00A36B4A">
            <w:pPr>
              <w:spacing w:after="0"/>
              <w:rPr>
                <w:rFonts w:cs="Arial"/>
                <w:color w:val="000000"/>
                <w:sz w:val="22"/>
                <w:szCs w:val="22"/>
              </w:rPr>
            </w:pPr>
            <w:r w:rsidRPr="00A64F1D">
              <w:rPr>
                <w:rFonts w:cs="Arial"/>
                <w:color w:val="000000"/>
                <w:sz w:val="22"/>
                <w:szCs w:val="22"/>
              </w:rPr>
              <w:t>499</w:t>
            </w:r>
          </w:p>
        </w:tc>
        <w:tc>
          <w:tcPr>
            <w:tcW w:w="1729" w:type="dxa"/>
            <w:noWrap/>
            <w:vAlign w:val="bottom"/>
          </w:tcPr>
          <w:p w14:paraId="17542B40" w14:textId="77777777" w:rsidR="001A1A4B" w:rsidRPr="00A64F1D" w:rsidRDefault="001A1A4B" w:rsidP="00A36B4A">
            <w:pPr>
              <w:spacing w:after="0"/>
              <w:rPr>
                <w:rFonts w:cs="Arial"/>
                <w:color w:val="000000"/>
                <w:sz w:val="22"/>
                <w:szCs w:val="22"/>
              </w:rPr>
            </w:pPr>
            <w:r w:rsidRPr="00A64F1D">
              <w:rPr>
                <w:rFonts w:cs="Arial"/>
                <w:color w:val="000000"/>
                <w:sz w:val="22"/>
                <w:szCs w:val="22"/>
              </w:rPr>
              <w:t>34</w:t>
            </w:r>
          </w:p>
        </w:tc>
      </w:tr>
      <w:tr w:rsidR="008C1AFD" w:rsidRPr="00EC61A2" w14:paraId="140B3DD4" w14:textId="77777777" w:rsidTr="00A36B4A">
        <w:trPr>
          <w:cantSplit/>
          <w:trHeight w:val="295"/>
          <w:jc w:val="center"/>
        </w:trPr>
        <w:tc>
          <w:tcPr>
            <w:tcW w:w="1430" w:type="dxa"/>
            <w:noWrap/>
            <w:vAlign w:val="bottom"/>
          </w:tcPr>
          <w:p w14:paraId="52DD5608" w14:textId="1B8F27C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6–8</w:t>
            </w:r>
          </w:p>
        </w:tc>
        <w:tc>
          <w:tcPr>
            <w:tcW w:w="1728" w:type="dxa"/>
            <w:noWrap/>
            <w:vAlign w:val="bottom"/>
            <w:hideMark/>
          </w:tcPr>
          <w:p w14:paraId="22E6B921" w14:textId="2EE64477"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Sixth+ Year</w:t>
            </w:r>
          </w:p>
        </w:tc>
        <w:tc>
          <w:tcPr>
            <w:tcW w:w="1729" w:type="dxa"/>
            <w:noWrap/>
            <w:vAlign w:val="bottom"/>
          </w:tcPr>
          <w:p w14:paraId="0858DDEA"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8,620</w:t>
            </w:r>
          </w:p>
        </w:tc>
        <w:tc>
          <w:tcPr>
            <w:tcW w:w="1728" w:type="dxa"/>
            <w:noWrap/>
            <w:vAlign w:val="bottom"/>
          </w:tcPr>
          <w:p w14:paraId="544612F4" w14:textId="77777777" w:rsidR="001A1A4B" w:rsidRPr="00A64F1D" w:rsidRDefault="001A1A4B" w:rsidP="00A36B4A">
            <w:pPr>
              <w:spacing w:after="0"/>
              <w:rPr>
                <w:rFonts w:eastAsia="Times New Roman" w:cs="Arial"/>
                <w:color w:val="000000"/>
                <w:sz w:val="22"/>
                <w:szCs w:val="22"/>
              </w:rPr>
            </w:pPr>
            <w:r w:rsidRPr="00A64F1D">
              <w:rPr>
                <w:rFonts w:cs="Arial"/>
                <w:color w:val="000000"/>
                <w:sz w:val="22"/>
                <w:szCs w:val="22"/>
              </w:rPr>
              <w:t>13</w:t>
            </w:r>
          </w:p>
        </w:tc>
        <w:tc>
          <w:tcPr>
            <w:tcW w:w="1728" w:type="dxa"/>
            <w:noWrap/>
            <w:vAlign w:val="bottom"/>
          </w:tcPr>
          <w:p w14:paraId="1F51F648" w14:textId="77777777" w:rsidR="001A1A4B" w:rsidRPr="00A64F1D" w:rsidRDefault="001A1A4B" w:rsidP="00A36B4A">
            <w:pPr>
              <w:spacing w:after="0"/>
              <w:rPr>
                <w:rFonts w:cs="Arial"/>
                <w:color w:val="000000"/>
                <w:sz w:val="22"/>
                <w:szCs w:val="22"/>
              </w:rPr>
            </w:pPr>
            <w:r w:rsidRPr="00A64F1D">
              <w:rPr>
                <w:rFonts w:cs="Arial"/>
                <w:color w:val="000000"/>
                <w:sz w:val="22"/>
                <w:szCs w:val="22"/>
              </w:rPr>
              <w:t>8,980</w:t>
            </w:r>
          </w:p>
        </w:tc>
        <w:tc>
          <w:tcPr>
            <w:tcW w:w="1729" w:type="dxa"/>
            <w:noWrap/>
            <w:vAlign w:val="bottom"/>
          </w:tcPr>
          <w:p w14:paraId="2661E141" w14:textId="77777777" w:rsidR="001A1A4B" w:rsidRPr="00A64F1D" w:rsidRDefault="001A1A4B" w:rsidP="00A36B4A">
            <w:pPr>
              <w:spacing w:after="0"/>
              <w:rPr>
                <w:rFonts w:cs="Arial"/>
                <w:color w:val="000000"/>
                <w:sz w:val="22"/>
                <w:szCs w:val="22"/>
              </w:rPr>
            </w:pPr>
            <w:r w:rsidRPr="00A64F1D">
              <w:rPr>
                <w:rFonts w:cs="Arial"/>
                <w:color w:val="000000"/>
                <w:sz w:val="22"/>
                <w:szCs w:val="22"/>
              </w:rPr>
              <w:t>14</w:t>
            </w:r>
          </w:p>
        </w:tc>
      </w:tr>
      <w:tr w:rsidR="008C1AFD" w:rsidRPr="00EC61A2" w14:paraId="3F6FE825" w14:textId="77777777" w:rsidTr="00A36B4A">
        <w:trPr>
          <w:cantSplit/>
          <w:trHeight w:val="295"/>
          <w:jc w:val="center"/>
        </w:trPr>
        <w:tc>
          <w:tcPr>
            <w:tcW w:w="1430" w:type="dxa"/>
            <w:noWrap/>
            <w:vAlign w:val="bottom"/>
          </w:tcPr>
          <w:p w14:paraId="73DC0C2F" w14:textId="5DF4E317"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6–8</w:t>
            </w:r>
          </w:p>
        </w:tc>
        <w:tc>
          <w:tcPr>
            <w:tcW w:w="1728" w:type="dxa"/>
            <w:noWrap/>
            <w:vAlign w:val="bottom"/>
            <w:hideMark/>
          </w:tcPr>
          <w:p w14:paraId="1F8E94F9" w14:textId="2BDDB7AC"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Total</w:t>
            </w:r>
          </w:p>
        </w:tc>
        <w:tc>
          <w:tcPr>
            <w:tcW w:w="1729" w:type="dxa"/>
            <w:noWrap/>
            <w:vAlign w:val="bottom"/>
          </w:tcPr>
          <w:p w14:paraId="3BF5E4A2"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16,431</w:t>
            </w:r>
          </w:p>
        </w:tc>
        <w:tc>
          <w:tcPr>
            <w:tcW w:w="1728" w:type="dxa"/>
            <w:noWrap/>
            <w:vAlign w:val="bottom"/>
          </w:tcPr>
          <w:p w14:paraId="6350DBF6" w14:textId="77777777" w:rsidR="001A1A4B" w:rsidRPr="00A64F1D" w:rsidRDefault="001A1A4B" w:rsidP="00A36B4A">
            <w:pPr>
              <w:spacing w:after="0"/>
              <w:rPr>
                <w:rFonts w:eastAsia="Times New Roman" w:cs="Arial"/>
                <w:b/>
                <w:bCs/>
                <w:color w:val="000000"/>
                <w:sz w:val="22"/>
                <w:szCs w:val="22"/>
              </w:rPr>
            </w:pPr>
            <w:r w:rsidRPr="00A64F1D">
              <w:rPr>
                <w:rFonts w:cs="Arial"/>
                <w:color w:val="000000"/>
                <w:sz w:val="22"/>
                <w:szCs w:val="22"/>
              </w:rPr>
              <w:t>25</w:t>
            </w:r>
          </w:p>
        </w:tc>
        <w:tc>
          <w:tcPr>
            <w:tcW w:w="1728" w:type="dxa"/>
            <w:noWrap/>
            <w:vAlign w:val="bottom"/>
          </w:tcPr>
          <w:p w14:paraId="301366A7"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17,926</w:t>
            </w:r>
          </w:p>
        </w:tc>
        <w:tc>
          <w:tcPr>
            <w:tcW w:w="1729" w:type="dxa"/>
            <w:noWrap/>
            <w:vAlign w:val="bottom"/>
          </w:tcPr>
          <w:p w14:paraId="7355D8ED"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31</w:t>
            </w:r>
          </w:p>
        </w:tc>
      </w:tr>
      <w:tr w:rsidR="008C1AFD" w:rsidRPr="00EC61A2" w14:paraId="2F2F4E97" w14:textId="77777777" w:rsidTr="00A36B4A">
        <w:trPr>
          <w:cantSplit/>
          <w:trHeight w:val="295"/>
          <w:jc w:val="center"/>
        </w:trPr>
        <w:tc>
          <w:tcPr>
            <w:tcW w:w="1430" w:type="dxa"/>
            <w:noWrap/>
            <w:vAlign w:val="bottom"/>
          </w:tcPr>
          <w:p w14:paraId="66FB11EC" w14:textId="0630FF72"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9–12</w:t>
            </w:r>
          </w:p>
        </w:tc>
        <w:tc>
          <w:tcPr>
            <w:tcW w:w="1728" w:type="dxa"/>
            <w:noWrap/>
            <w:vAlign w:val="bottom"/>
          </w:tcPr>
          <w:p w14:paraId="3081F97C" w14:textId="5E045343"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First Year</w:t>
            </w:r>
          </w:p>
        </w:tc>
        <w:tc>
          <w:tcPr>
            <w:tcW w:w="1729" w:type="dxa"/>
            <w:noWrap/>
            <w:vAlign w:val="bottom"/>
          </w:tcPr>
          <w:p w14:paraId="054CDE58"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367</w:t>
            </w:r>
          </w:p>
        </w:tc>
        <w:tc>
          <w:tcPr>
            <w:tcW w:w="1728" w:type="dxa"/>
            <w:noWrap/>
            <w:vAlign w:val="bottom"/>
          </w:tcPr>
          <w:p w14:paraId="70FA96B4"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100</w:t>
            </w:r>
          </w:p>
        </w:tc>
        <w:tc>
          <w:tcPr>
            <w:tcW w:w="1728" w:type="dxa"/>
            <w:noWrap/>
            <w:vAlign w:val="bottom"/>
          </w:tcPr>
          <w:p w14:paraId="58747532" w14:textId="77777777" w:rsidR="001A1A4B" w:rsidRPr="00A64F1D" w:rsidRDefault="001A1A4B" w:rsidP="00A36B4A">
            <w:pPr>
              <w:spacing w:after="0"/>
              <w:rPr>
                <w:rFonts w:cs="Arial"/>
                <w:color w:val="000000"/>
                <w:sz w:val="22"/>
                <w:szCs w:val="22"/>
              </w:rPr>
            </w:pPr>
            <w:r w:rsidRPr="00A64F1D">
              <w:rPr>
                <w:rFonts w:cs="Arial"/>
                <w:color w:val="000000"/>
                <w:sz w:val="22"/>
                <w:szCs w:val="22"/>
              </w:rPr>
              <w:t>472</w:t>
            </w:r>
          </w:p>
        </w:tc>
        <w:tc>
          <w:tcPr>
            <w:tcW w:w="1729" w:type="dxa"/>
            <w:noWrap/>
            <w:vAlign w:val="bottom"/>
          </w:tcPr>
          <w:p w14:paraId="06C0D81C" w14:textId="77777777" w:rsidR="001A1A4B" w:rsidRPr="00A64F1D" w:rsidRDefault="001A1A4B" w:rsidP="00A36B4A">
            <w:pPr>
              <w:spacing w:after="0"/>
              <w:rPr>
                <w:rFonts w:cs="Arial"/>
                <w:color w:val="000000"/>
                <w:sz w:val="22"/>
                <w:szCs w:val="22"/>
              </w:rPr>
            </w:pPr>
            <w:r w:rsidRPr="00A64F1D">
              <w:rPr>
                <w:rFonts w:cs="Arial"/>
                <w:color w:val="000000"/>
                <w:sz w:val="22"/>
                <w:szCs w:val="22"/>
              </w:rPr>
              <w:t>100</w:t>
            </w:r>
          </w:p>
        </w:tc>
      </w:tr>
      <w:tr w:rsidR="008C1AFD" w:rsidRPr="00EC61A2" w14:paraId="506A507B" w14:textId="77777777" w:rsidTr="00A36B4A">
        <w:trPr>
          <w:cantSplit/>
          <w:trHeight w:val="295"/>
          <w:jc w:val="center"/>
        </w:trPr>
        <w:tc>
          <w:tcPr>
            <w:tcW w:w="1430" w:type="dxa"/>
            <w:noWrap/>
            <w:vAlign w:val="bottom"/>
          </w:tcPr>
          <w:p w14:paraId="5613A876" w14:textId="69C82DAE"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9–12</w:t>
            </w:r>
          </w:p>
        </w:tc>
        <w:tc>
          <w:tcPr>
            <w:tcW w:w="1728" w:type="dxa"/>
            <w:noWrap/>
            <w:vAlign w:val="bottom"/>
          </w:tcPr>
          <w:p w14:paraId="61B97E2F" w14:textId="018E95C0"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Second Year</w:t>
            </w:r>
          </w:p>
        </w:tc>
        <w:tc>
          <w:tcPr>
            <w:tcW w:w="1729" w:type="dxa"/>
            <w:noWrap/>
            <w:vAlign w:val="bottom"/>
          </w:tcPr>
          <w:p w14:paraId="242AC717"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4,501</w:t>
            </w:r>
          </w:p>
        </w:tc>
        <w:tc>
          <w:tcPr>
            <w:tcW w:w="1728" w:type="dxa"/>
            <w:noWrap/>
            <w:vAlign w:val="bottom"/>
          </w:tcPr>
          <w:p w14:paraId="1824740E"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22</w:t>
            </w:r>
          </w:p>
        </w:tc>
        <w:tc>
          <w:tcPr>
            <w:tcW w:w="1728" w:type="dxa"/>
            <w:noWrap/>
            <w:vAlign w:val="bottom"/>
          </w:tcPr>
          <w:p w14:paraId="4985077D" w14:textId="77777777" w:rsidR="001A1A4B" w:rsidRPr="00A64F1D" w:rsidRDefault="001A1A4B" w:rsidP="00A36B4A">
            <w:pPr>
              <w:spacing w:after="0"/>
              <w:rPr>
                <w:rFonts w:cs="Arial"/>
                <w:color w:val="000000"/>
                <w:sz w:val="22"/>
                <w:szCs w:val="22"/>
              </w:rPr>
            </w:pPr>
            <w:r w:rsidRPr="00A64F1D">
              <w:rPr>
                <w:rFonts w:cs="Arial"/>
                <w:color w:val="000000"/>
                <w:sz w:val="22"/>
                <w:szCs w:val="22"/>
              </w:rPr>
              <w:t>5,383</w:t>
            </w:r>
          </w:p>
        </w:tc>
        <w:tc>
          <w:tcPr>
            <w:tcW w:w="1729" w:type="dxa"/>
            <w:noWrap/>
            <w:vAlign w:val="bottom"/>
          </w:tcPr>
          <w:p w14:paraId="0F7D2E6A" w14:textId="77777777" w:rsidR="001A1A4B" w:rsidRPr="00A64F1D" w:rsidRDefault="001A1A4B" w:rsidP="00A36B4A">
            <w:pPr>
              <w:spacing w:after="0"/>
              <w:rPr>
                <w:rFonts w:cs="Arial"/>
                <w:color w:val="000000"/>
                <w:sz w:val="22"/>
                <w:szCs w:val="22"/>
              </w:rPr>
            </w:pPr>
            <w:r w:rsidRPr="00A64F1D">
              <w:rPr>
                <w:rFonts w:cs="Arial"/>
                <w:color w:val="000000"/>
                <w:sz w:val="22"/>
                <w:szCs w:val="22"/>
              </w:rPr>
              <w:t>36</w:t>
            </w:r>
          </w:p>
        </w:tc>
      </w:tr>
      <w:tr w:rsidR="008C1AFD" w:rsidRPr="00EC61A2" w14:paraId="31C7B48A" w14:textId="77777777" w:rsidTr="00A36B4A">
        <w:trPr>
          <w:cantSplit/>
          <w:trHeight w:val="295"/>
          <w:jc w:val="center"/>
        </w:trPr>
        <w:tc>
          <w:tcPr>
            <w:tcW w:w="1430" w:type="dxa"/>
            <w:noWrap/>
            <w:vAlign w:val="bottom"/>
          </w:tcPr>
          <w:p w14:paraId="7117AF81" w14:textId="0D6D80ED"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9–12</w:t>
            </w:r>
          </w:p>
        </w:tc>
        <w:tc>
          <w:tcPr>
            <w:tcW w:w="1728" w:type="dxa"/>
            <w:noWrap/>
            <w:vAlign w:val="bottom"/>
          </w:tcPr>
          <w:p w14:paraId="68E8132C" w14:textId="1F35E179"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Third Year</w:t>
            </w:r>
          </w:p>
        </w:tc>
        <w:tc>
          <w:tcPr>
            <w:tcW w:w="1729" w:type="dxa"/>
            <w:noWrap/>
            <w:vAlign w:val="bottom"/>
          </w:tcPr>
          <w:p w14:paraId="2A3463B1"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4,198</w:t>
            </w:r>
          </w:p>
        </w:tc>
        <w:tc>
          <w:tcPr>
            <w:tcW w:w="1728" w:type="dxa"/>
            <w:noWrap/>
            <w:vAlign w:val="bottom"/>
          </w:tcPr>
          <w:p w14:paraId="36E13593"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21</w:t>
            </w:r>
          </w:p>
        </w:tc>
        <w:tc>
          <w:tcPr>
            <w:tcW w:w="1728" w:type="dxa"/>
            <w:noWrap/>
            <w:vAlign w:val="bottom"/>
          </w:tcPr>
          <w:p w14:paraId="78D10BAF" w14:textId="77777777" w:rsidR="001A1A4B" w:rsidRPr="00A64F1D" w:rsidRDefault="001A1A4B" w:rsidP="00A36B4A">
            <w:pPr>
              <w:spacing w:after="0"/>
              <w:rPr>
                <w:rFonts w:cs="Arial"/>
                <w:color w:val="000000"/>
                <w:sz w:val="22"/>
                <w:szCs w:val="22"/>
              </w:rPr>
            </w:pPr>
            <w:r w:rsidRPr="00A64F1D">
              <w:rPr>
                <w:rFonts w:cs="Arial"/>
                <w:color w:val="000000"/>
                <w:sz w:val="22"/>
                <w:szCs w:val="22"/>
              </w:rPr>
              <w:t>3,944</w:t>
            </w:r>
          </w:p>
        </w:tc>
        <w:tc>
          <w:tcPr>
            <w:tcW w:w="1729" w:type="dxa"/>
            <w:noWrap/>
            <w:vAlign w:val="bottom"/>
          </w:tcPr>
          <w:p w14:paraId="06BA3D20" w14:textId="77777777" w:rsidR="001A1A4B" w:rsidRPr="00A64F1D" w:rsidRDefault="001A1A4B" w:rsidP="00A36B4A">
            <w:pPr>
              <w:spacing w:after="0"/>
              <w:rPr>
                <w:rFonts w:cs="Arial"/>
                <w:color w:val="000000"/>
                <w:sz w:val="22"/>
                <w:szCs w:val="22"/>
              </w:rPr>
            </w:pPr>
            <w:r w:rsidRPr="00A64F1D">
              <w:rPr>
                <w:rFonts w:cs="Arial"/>
                <w:color w:val="000000"/>
                <w:sz w:val="22"/>
                <w:szCs w:val="22"/>
              </w:rPr>
              <w:t>27</w:t>
            </w:r>
          </w:p>
        </w:tc>
      </w:tr>
      <w:tr w:rsidR="008C1AFD" w:rsidRPr="00EC61A2" w14:paraId="6F5B1EC5" w14:textId="77777777" w:rsidTr="00A36B4A">
        <w:trPr>
          <w:cantSplit/>
          <w:trHeight w:val="295"/>
          <w:jc w:val="center"/>
        </w:trPr>
        <w:tc>
          <w:tcPr>
            <w:tcW w:w="1430" w:type="dxa"/>
            <w:noWrap/>
            <w:vAlign w:val="bottom"/>
          </w:tcPr>
          <w:p w14:paraId="4630C345" w14:textId="3CF7BF41"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9–12</w:t>
            </w:r>
          </w:p>
        </w:tc>
        <w:tc>
          <w:tcPr>
            <w:tcW w:w="1728" w:type="dxa"/>
            <w:noWrap/>
            <w:vAlign w:val="bottom"/>
          </w:tcPr>
          <w:p w14:paraId="41C16523" w14:textId="5B361E2E"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Fourth Year</w:t>
            </w:r>
          </w:p>
        </w:tc>
        <w:tc>
          <w:tcPr>
            <w:tcW w:w="1729" w:type="dxa"/>
            <w:noWrap/>
            <w:vAlign w:val="bottom"/>
          </w:tcPr>
          <w:p w14:paraId="3351D5C5"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872</w:t>
            </w:r>
          </w:p>
        </w:tc>
        <w:tc>
          <w:tcPr>
            <w:tcW w:w="1728" w:type="dxa"/>
            <w:noWrap/>
            <w:vAlign w:val="bottom"/>
          </w:tcPr>
          <w:p w14:paraId="6582A92D"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25</w:t>
            </w:r>
          </w:p>
        </w:tc>
        <w:tc>
          <w:tcPr>
            <w:tcW w:w="1728" w:type="dxa"/>
            <w:noWrap/>
            <w:vAlign w:val="bottom"/>
          </w:tcPr>
          <w:p w14:paraId="60A10F8B" w14:textId="77777777" w:rsidR="001A1A4B" w:rsidRPr="00A64F1D" w:rsidRDefault="001A1A4B" w:rsidP="00A36B4A">
            <w:pPr>
              <w:spacing w:after="0"/>
              <w:rPr>
                <w:rFonts w:cs="Arial"/>
                <w:color w:val="000000"/>
                <w:sz w:val="22"/>
                <w:szCs w:val="22"/>
              </w:rPr>
            </w:pPr>
            <w:r w:rsidRPr="00A64F1D">
              <w:rPr>
                <w:rFonts w:cs="Arial"/>
                <w:color w:val="000000"/>
                <w:sz w:val="22"/>
                <w:szCs w:val="22"/>
              </w:rPr>
              <w:t>3,280</w:t>
            </w:r>
          </w:p>
        </w:tc>
        <w:tc>
          <w:tcPr>
            <w:tcW w:w="1729" w:type="dxa"/>
            <w:noWrap/>
            <w:vAlign w:val="bottom"/>
          </w:tcPr>
          <w:p w14:paraId="1DDE2C6D" w14:textId="77777777" w:rsidR="001A1A4B" w:rsidRPr="00A64F1D" w:rsidRDefault="001A1A4B" w:rsidP="00A36B4A">
            <w:pPr>
              <w:spacing w:after="0"/>
              <w:rPr>
                <w:rFonts w:cs="Arial"/>
                <w:color w:val="000000"/>
                <w:sz w:val="22"/>
                <w:szCs w:val="22"/>
              </w:rPr>
            </w:pPr>
            <w:r w:rsidRPr="00A64F1D">
              <w:rPr>
                <w:rFonts w:cs="Arial"/>
                <w:color w:val="000000"/>
                <w:sz w:val="22"/>
                <w:szCs w:val="22"/>
              </w:rPr>
              <w:t>24</w:t>
            </w:r>
          </w:p>
        </w:tc>
      </w:tr>
      <w:tr w:rsidR="008C1AFD" w:rsidRPr="00EC61A2" w14:paraId="01E5283E" w14:textId="77777777" w:rsidTr="00A36B4A">
        <w:trPr>
          <w:cantSplit/>
          <w:trHeight w:val="295"/>
          <w:jc w:val="center"/>
        </w:trPr>
        <w:tc>
          <w:tcPr>
            <w:tcW w:w="1430" w:type="dxa"/>
            <w:noWrap/>
            <w:vAlign w:val="bottom"/>
          </w:tcPr>
          <w:p w14:paraId="2DF84E40" w14:textId="0770F6D2"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t>9–12</w:t>
            </w:r>
          </w:p>
        </w:tc>
        <w:tc>
          <w:tcPr>
            <w:tcW w:w="1728" w:type="dxa"/>
            <w:noWrap/>
            <w:vAlign w:val="bottom"/>
          </w:tcPr>
          <w:p w14:paraId="5F8F705D" w14:textId="3A1E0D7D"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Fifth Year</w:t>
            </w:r>
          </w:p>
        </w:tc>
        <w:tc>
          <w:tcPr>
            <w:tcW w:w="1729" w:type="dxa"/>
            <w:noWrap/>
            <w:vAlign w:val="bottom"/>
          </w:tcPr>
          <w:p w14:paraId="1CD68265"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2,146</w:t>
            </w:r>
          </w:p>
        </w:tc>
        <w:tc>
          <w:tcPr>
            <w:tcW w:w="1728" w:type="dxa"/>
            <w:noWrap/>
            <w:vAlign w:val="bottom"/>
          </w:tcPr>
          <w:p w14:paraId="6C5511AA"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21</w:t>
            </w:r>
          </w:p>
        </w:tc>
        <w:tc>
          <w:tcPr>
            <w:tcW w:w="1728" w:type="dxa"/>
            <w:noWrap/>
            <w:vAlign w:val="bottom"/>
          </w:tcPr>
          <w:p w14:paraId="169390B6" w14:textId="77777777" w:rsidR="001A1A4B" w:rsidRPr="00A64F1D" w:rsidRDefault="001A1A4B" w:rsidP="00A36B4A">
            <w:pPr>
              <w:spacing w:after="0"/>
              <w:rPr>
                <w:rFonts w:cs="Arial"/>
                <w:color w:val="000000"/>
                <w:sz w:val="22"/>
                <w:szCs w:val="22"/>
              </w:rPr>
            </w:pPr>
            <w:r w:rsidRPr="00A64F1D">
              <w:rPr>
                <w:rFonts w:cs="Arial"/>
                <w:color w:val="000000"/>
                <w:sz w:val="22"/>
                <w:szCs w:val="22"/>
              </w:rPr>
              <w:t>657</w:t>
            </w:r>
          </w:p>
        </w:tc>
        <w:tc>
          <w:tcPr>
            <w:tcW w:w="1729" w:type="dxa"/>
            <w:noWrap/>
            <w:vAlign w:val="bottom"/>
          </w:tcPr>
          <w:p w14:paraId="36234399" w14:textId="77777777" w:rsidR="001A1A4B" w:rsidRPr="00A64F1D" w:rsidRDefault="001A1A4B" w:rsidP="00A36B4A">
            <w:pPr>
              <w:spacing w:after="0"/>
              <w:rPr>
                <w:rFonts w:cs="Arial"/>
                <w:color w:val="000000"/>
                <w:sz w:val="22"/>
                <w:szCs w:val="22"/>
              </w:rPr>
            </w:pPr>
            <w:r w:rsidRPr="00A64F1D">
              <w:rPr>
                <w:rFonts w:cs="Arial"/>
                <w:color w:val="000000"/>
                <w:sz w:val="22"/>
                <w:szCs w:val="22"/>
              </w:rPr>
              <w:t>26</w:t>
            </w:r>
          </w:p>
        </w:tc>
      </w:tr>
      <w:tr w:rsidR="008C1AFD" w:rsidRPr="00EC61A2" w14:paraId="1406C37A" w14:textId="77777777" w:rsidTr="00A36B4A">
        <w:trPr>
          <w:cantSplit/>
          <w:trHeight w:val="295"/>
          <w:jc w:val="center"/>
        </w:trPr>
        <w:tc>
          <w:tcPr>
            <w:tcW w:w="1430" w:type="dxa"/>
            <w:noWrap/>
            <w:vAlign w:val="bottom"/>
          </w:tcPr>
          <w:p w14:paraId="7787F0F2" w14:textId="13B99C20" w:rsidR="001A1A4B" w:rsidRPr="00A64F1D" w:rsidRDefault="001A1A4B" w:rsidP="00022201">
            <w:pPr>
              <w:spacing w:after="0"/>
              <w:rPr>
                <w:rFonts w:eastAsia="Times New Roman" w:cs="Arial"/>
                <w:color w:val="000000"/>
                <w:sz w:val="22"/>
                <w:szCs w:val="22"/>
              </w:rPr>
            </w:pPr>
            <w:r w:rsidRPr="00A64F1D">
              <w:rPr>
                <w:rFonts w:eastAsia="Times New Roman" w:cs="Arial"/>
                <w:color w:val="000000"/>
                <w:sz w:val="22"/>
                <w:szCs w:val="22"/>
              </w:rPr>
              <w:lastRenderedPageBreak/>
              <w:t>9–12</w:t>
            </w:r>
          </w:p>
        </w:tc>
        <w:tc>
          <w:tcPr>
            <w:tcW w:w="1728" w:type="dxa"/>
            <w:noWrap/>
            <w:vAlign w:val="bottom"/>
          </w:tcPr>
          <w:p w14:paraId="36CB5B5A" w14:textId="37E8C2DA" w:rsidR="001A1A4B" w:rsidRPr="00A64F1D" w:rsidRDefault="001A1A4B" w:rsidP="00022201">
            <w:pPr>
              <w:spacing w:after="0"/>
              <w:rPr>
                <w:rFonts w:eastAsia="Times New Roman" w:cs="Arial"/>
                <w:b/>
                <w:bCs/>
                <w:color w:val="000000"/>
                <w:sz w:val="22"/>
                <w:szCs w:val="22"/>
              </w:rPr>
            </w:pPr>
            <w:r w:rsidRPr="00A64F1D">
              <w:rPr>
                <w:rFonts w:eastAsia="Times New Roman" w:cs="Arial"/>
                <w:color w:val="000000"/>
                <w:sz w:val="22"/>
                <w:szCs w:val="22"/>
              </w:rPr>
              <w:t>Sixth+ Year</w:t>
            </w:r>
          </w:p>
        </w:tc>
        <w:tc>
          <w:tcPr>
            <w:tcW w:w="1729" w:type="dxa"/>
            <w:noWrap/>
            <w:vAlign w:val="bottom"/>
          </w:tcPr>
          <w:p w14:paraId="327C5547"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9,226</w:t>
            </w:r>
          </w:p>
        </w:tc>
        <w:tc>
          <w:tcPr>
            <w:tcW w:w="1728" w:type="dxa"/>
            <w:noWrap/>
            <w:vAlign w:val="bottom"/>
          </w:tcPr>
          <w:p w14:paraId="66E04681"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12</w:t>
            </w:r>
          </w:p>
        </w:tc>
        <w:tc>
          <w:tcPr>
            <w:tcW w:w="1728" w:type="dxa"/>
            <w:noWrap/>
            <w:vAlign w:val="bottom"/>
          </w:tcPr>
          <w:p w14:paraId="44FDA82B" w14:textId="77777777" w:rsidR="001A1A4B" w:rsidRPr="00A64F1D" w:rsidRDefault="001A1A4B" w:rsidP="00A36B4A">
            <w:pPr>
              <w:spacing w:after="0"/>
              <w:rPr>
                <w:rFonts w:cs="Arial"/>
                <w:color w:val="000000"/>
                <w:sz w:val="22"/>
                <w:szCs w:val="22"/>
              </w:rPr>
            </w:pPr>
            <w:r w:rsidRPr="00A64F1D">
              <w:rPr>
                <w:rFonts w:cs="Arial"/>
                <w:color w:val="000000"/>
                <w:sz w:val="22"/>
                <w:szCs w:val="22"/>
              </w:rPr>
              <w:t>10,002</w:t>
            </w:r>
          </w:p>
        </w:tc>
        <w:tc>
          <w:tcPr>
            <w:tcW w:w="1729" w:type="dxa"/>
            <w:noWrap/>
            <w:vAlign w:val="bottom"/>
          </w:tcPr>
          <w:p w14:paraId="52294346" w14:textId="77777777" w:rsidR="001A1A4B" w:rsidRPr="00A64F1D" w:rsidRDefault="001A1A4B" w:rsidP="00A36B4A">
            <w:pPr>
              <w:spacing w:after="0"/>
              <w:rPr>
                <w:rFonts w:cs="Arial"/>
                <w:color w:val="000000"/>
                <w:sz w:val="22"/>
                <w:szCs w:val="22"/>
              </w:rPr>
            </w:pPr>
            <w:r w:rsidRPr="00A64F1D">
              <w:rPr>
                <w:rFonts w:cs="Arial"/>
                <w:color w:val="000000"/>
                <w:sz w:val="22"/>
                <w:szCs w:val="22"/>
              </w:rPr>
              <w:t>13</w:t>
            </w:r>
          </w:p>
        </w:tc>
      </w:tr>
      <w:tr w:rsidR="008C1AFD" w:rsidRPr="00EC61A2" w14:paraId="14A4C117" w14:textId="77777777" w:rsidTr="00A36B4A">
        <w:trPr>
          <w:cantSplit/>
          <w:trHeight w:val="295"/>
          <w:jc w:val="center"/>
        </w:trPr>
        <w:tc>
          <w:tcPr>
            <w:tcW w:w="1430" w:type="dxa"/>
            <w:noWrap/>
            <w:vAlign w:val="bottom"/>
          </w:tcPr>
          <w:p w14:paraId="2A06CE75" w14:textId="52A73630"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9–12</w:t>
            </w:r>
          </w:p>
        </w:tc>
        <w:tc>
          <w:tcPr>
            <w:tcW w:w="1728" w:type="dxa"/>
            <w:noWrap/>
            <w:vAlign w:val="bottom"/>
          </w:tcPr>
          <w:p w14:paraId="440E611B" w14:textId="1F7A1866"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Total</w:t>
            </w:r>
          </w:p>
        </w:tc>
        <w:tc>
          <w:tcPr>
            <w:tcW w:w="1729" w:type="dxa"/>
            <w:noWrap/>
            <w:vAlign w:val="bottom"/>
          </w:tcPr>
          <w:p w14:paraId="76B03454"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21,310</w:t>
            </w:r>
          </w:p>
        </w:tc>
        <w:tc>
          <w:tcPr>
            <w:tcW w:w="1728" w:type="dxa"/>
            <w:noWrap/>
            <w:vAlign w:val="bottom"/>
          </w:tcPr>
          <w:p w14:paraId="60D46D74" w14:textId="77777777" w:rsidR="001A1A4B" w:rsidRPr="00A64F1D" w:rsidRDefault="001A1A4B" w:rsidP="00A36B4A">
            <w:pPr>
              <w:spacing w:after="0"/>
              <w:rPr>
                <w:rFonts w:cs="Arial"/>
                <w:b/>
                <w:bCs/>
                <w:color w:val="000000"/>
                <w:sz w:val="22"/>
                <w:szCs w:val="22"/>
              </w:rPr>
            </w:pPr>
            <w:r w:rsidRPr="00A64F1D">
              <w:rPr>
                <w:rFonts w:cs="Arial"/>
                <w:color w:val="000000"/>
                <w:sz w:val="22"/>
                <w:szCs w:val="22"/>
              </w:rPr>
              <w:t>19</w:t>
            </w:r>
          </w:p>
        </w:tc>
        <w:tc>
          <w:tcPr>
            <w:tcW w:w="1728" w:type="dxa"/>
            <w:noWrap/>
            <w:vAlign w:val="bottom"/>
          </w:tcPr>
          <w:p w14:paraId="5077ED8E" w14:textId="77777777" w:rsidR="001A1A4B" w:rsidRPr="00A64F1D" w:rsidRDefault="001A1A4B" w:rsidP="00A36B4A">
            <w:pPr>
              <w:spacing w:after="0"/>
              <w:rPr>
                <w:rFonts w:cs="Arial"/>
                <w:color w:val="000000"/>
                <w:sz w:val="22"/>
                <w:szCs w:val="22"/>
              </w:rPr>
            </w:pPr>
            <w:r w:rsidRPr="00A64F1D">
              <w:rPr>
                <w:rFonts w:cs="Arial"/>
                <w:color w:val="000000"/>
                <w:sz w:val="22"/>
                <w:szCs w:val="22"/>
              </w:rPr>
              <w:t>23,738</w:t>
            </w:r>
          </w:p>
        </w:tc>
        <w:tc>
          <w:tcPr>
            <w:tcW w:w="1729" w:type="dxa"/>
            <w:noWrap/>
            <w:vAlign w:val="bottom"/>
          </w:tcPr>
          <w:p w14:paraId="23E14870" w14:textId="77777777" w:rsidR="001A1A4B" w:rsidRPr="00A64F1D" w:rsidRDefault="001A1A4B" w:rsidP="00A36B4A">
            <w:pPr>
              <w:spacing w:after="0"/>
              <w:rPr>
                <w:rFonts w:cs="Arial"/>
                <w:color w:val="000000"/>
                <w:sz w:val="22"/>
                <w:szCs w:val="22"/>
              </w:rPr>
            </w:pPr>
            <w:r w:rsidRPr="00A64F1D">
              <w:rPr>
                <w:rFonts w:cs="Arial"/>
                <w:color w:val="000000"/>
                <w:sz w:val="22"/>
                <w:szCs w:val="22"/>
              </w:rPr>
              <w:t>24</w:t>
            </w:r>
          </w:p>
        </w:tc>
      </w:tr>
      <w:tr w:rsidR="008C1AFD" w:rsidRPr="00EC61A2" w14:paraId="4C64EBF8" w14:textId="77777777" w:rsidTr="00A36B4A">
        <w:trPr>
          <w:cantSplit/>
          <w:trHeight w:val="295"/>
          <w:jc w:val="center"/>
        </w:trPr>
        <w:tc>
          <w:tcPr>
            <w:tcW w:w="1430" w:type="dxa"/>
            <w:noWrap/>
            <w:vAlign w:val="bottom"/>
            <w:hideMark/>
          </w:tcPr>
          <w:p w14:paraId="25E3B58D" w14:textId="438367DF"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sz w:val="22"/>
                <w:szCs w:val="22"/>
              </w:rPr>
              <w:t>All Grades</w:t>
            </w:r>
          </w:p>
        </w:tc>
        <w:tc>
          <w:tcPr>
            <w:tcW w:w="1728" w:type="dxa"/>
            <w:noWrap/>
            <w:vAlign w:val="bottom"/>
          </w:tcPr>
          <w:p w14:paraId="0F903F03" w14:textId="4B1878E2" w:rsidR="001A1A4B" w:rsidRPr="00A64F1D" w:rsidRDefault="001A1A4B" w:rsidP="00022201">
            <w:pPr>
              <w:spacing w:after="0"/>
              <w:rPr>
                <w:rFonts w:eastAsia="Times New Roman" w:cs="Arial"/>
                <w:b/>
                <w:bCs/>
                <w:color w:val="000000"/>
                <w:sz w:val="22"/>
                <w:szCs w:val="22"/>
              </w:rPr>
            </w:pPr>
            <w:r w:rsidRPr="00A64F1D">
              <w:rPr>
                <w:rFonts w:eastAsia="Times New Roman" w:cs="Arial"/>
                <w:b/>
                <w:bCs/>
                <w:color w:val="000000" w:themeColor="text1"/>
                <w:sz w:val="22"/>
                <w:szCs w:val="22"/>
              </w:rPr>
              <w:t>Grand Total</w:t>
            </w:r>
          </w:p>
        </w:tc>
        <w:tc>
          <w:tcPr>
            <w:tcW w:w="1729" w:type="dxa"/>
            <w:noWrap/>
            <w:vAlign w:val="bottom"/>
          </w:tcPr>
          <w:p w14:paraId="2BCE1DA6" w14:textId="77777777" w:rsidR="001A1A4B" w:rsidRPr="00A64F1D" w:rsidRDefault="001A1A4B" w:rsidP="00A36B4A">
            <w:pPr>
              <w:spacing w:after="0"/>
              <w:rPr>
                <w:rFonts w:cs="Arial"/>
                <w:b/>
                <w:bCs/>
                <w:color w:val="000000"/>
                <w:sz w:val="22"/>
                <w:szCs w:val="22"/>
              </w:rPr>
            </w:pPr>
            <w:r w:rsidRPr="00A64F1D">
              <w:rPr>
                <w:rFonts w:cs="Arial"/>
                <w:b/>
                <w:bCs/>
                <w:color w:val="000000"/>
                <w:sz w:val="22"/>
                <w:szCs w:val="22"/>
              </w:rPr>
              <w:t>86,961</w:t>
            </w:r>
          </w:p>
        </w:tc>
        <w:tc>
          <w:tcPr>
            <w:tcW w:w="1728" w:type="dxa"/>
            <w:noWrap/>
            <w:vAlign w:val="bottom"/>
          </w:tcPr>
          <w:p w14:paraId="1D542EB1" w14:textId="77777777" w:rsidR="001A1A4B" w:rsidRPr="00A64F1D" w:rsidRDefault="001A1A4B" w:rsidP="00A36B4A">
            <w:pPr>
              <w:spacing w:after="0"/>
              <w:rPr>
                <w:rFonts w:cs="Arial"/>
                <w:b/>
                <w:bCs/>
                <w:color w:val="000000"/>
                <w:sz w:val="22"/>
                <w:szCs w:val="22"/>
              </w:rPr>
            </w:pPr>
            <w:r w:rsidRPr="00A64F1D">
              <w:rPr>
                <w:rFonts w:cs="Arial"/>
                <w:b/>
                <w:bCs/>
                <w:color w:val="000000"/>
                <w:sz w:val="22"/>
                <w:szCs w:val="22"/>
              </w:rPr>
              <w:t>42</w:t>
            </w:r>
          </w:p>
        </w:tc>
        <w:tc>
          <w:tcPr>
            <w:tcW w:w="1728" w:type="dxa"/>
            <w:noWrap/>
            <w:vAlign w:val="bottom"/>
          </w:tcPr>
          <w:p w14:paraId="418FF76B" w14:textId="77777777" w:rsidR="001A1A4B" w:rsidRPr="00A64F1D" w:rsidRDefault="001A1A4B" w:rsidP="00A36B4A">
            <w:pPr>
              <w:spacing w:after="0"/>
              <w:rPr>
                <w:rFonts w:cs="Arial"/>
                <w:b/>
                <w:bCs/>
                <w:color w:val="000000"/>
                <w:sz w:val="22"/>
                <w:szCs w:val="22"/>
              </w:rPr>
            </w:pPr>
            <w:r w:rsidRPr="00A64F1D">
              <w:rPr>
                <w:rFonts w:cs="Arial"/>
                <w:b/>
                <w:bCs/>
                <w:color w:val="000000"/>
                <w:sz w:val="22"/>
                <w:szCs w:val="22"/>
              </w:rPr>
              <w:t>93,252</w:t>
            </w:r>
          </w:p>
        </w:tc>
        <w:tc>
          <w:tcPr>
            <w:tcW w:w="1729" w:type="dxa"/>
            <w:noWrap/>
            <w:vAlign w:val="bottom"/>
          </w:tcPr>
          <w:p w14:paraId="4B13A9C6" w14:textId="77777777" w:rsidR="001A1A4B" w:rsidRPr="00A64F1D" w:rsidRDefault="001A1A4B" w:rsidP="00A36B4A">
            <w:pPr>
              <w:spacing w:after="0"/>
              <w:rPr>
                <w:rFonts w:cs="Arial"/>
                <w:b/>
                <w:bCs/>
                <w:color w:val="000000"/>
                <w:sz w:val="22"/>
                <w:szCs w:val="22"/>
              </w:rPr>
            </w:pPr>
            <w:r w:rsidRPr="00A64F1D">
              <w:rPr>
                <w:rFonts w:cs="Arial"/>
                <w:b/>
                <w:bCs/>
                <w:color w:val="000000"/>
                <w:sz w:val="22"/>
                <w:szCs w:val="22"/>
              </w:rPr>
              <w:t>44</w:t>
            </w:r>
          </w:p>
        </w:tc>
      </w:tr>
    </w:tbl>
    <w:p w14:paraId="56BD572B" w14:textId="77777777" w:rsidR="007C7599" w:rsidRPr="003B6C5F" w:rsidRDefault="007C7599" w:rsidP="007C7599">
      <w:pPr>
        <w:rPr>
          <w:rFonts w:cs="Arial"/>
        </w:rPr>
      </w:pPr>
    </w:p>
    <w:p w14:paraId="704274FC" w14:textId="77777777" w:rsidR="00C97AC6" w:rsidRDefault="00C97AC6" w:rsidP="007C7599">
      <w:pPr>
        <w:rPr>
          <w:rFonts w:cs="Arial"/>
        </w:rPr>
        <w:sectPr w:rsidR="00C97AC6" w:rsidSect="004F6D39">
          <w:footnotePr>
            <w:pos w:val="beneathText"/>
          </w:footnotePr>
          <w:pgSz w:w="12240" w:h="15840" w:code="1"/>
          <w:pgMar w:top="1224" w:right="1440" w:bottom="720" w:left="1440" w:header="720" w:footer="544" w:gutter="0"/>
          <w:cols w:space="720"/>
          <w:docGrid w:linePitch="360"/>
        </w:sectPr>
      </w:pPr>
    </w:p>
    <w:p w14:paraId="365AB26F" w14:textId="37E26518" w:rsidR="007C7599" w:rsidRPr="003B6C5F" w:rsidRDefault="007C7599" w:rsidP="00022201">
      <w:pPr>
        <w:keepNext/>
        <w:rPr>
          <w:rFonts w:cs="Arial"/>
          <w:b/>
        </w:rPr>
      </w:pPr>
      <w:r w:rsidRPr="003B6C5F">
        <w:rPr>
          <w:rFonts w:cs="Arial"/>
          <w:b/>
        </w:rPr>
        <w:lastRenderedPageBreak/>
        <w:t xml:space="preserve">Table </w:t>
      </w:r>
      <w:r w:rsidR="00F040CF" w:rsidRPr="003B6C5F">
        <w:rPr>
          <w:rFonts w:cs="Arial"/>
          <w:b/>
        </w:rPr>
        <w:t>15</w:t>
      </w:r>
      <w:r w:rsidRPr="003B6C5F">
        <w:rPr>
          <w:rFonts w:cs="Arial"/>
          <w:b/>
        </w:rPr>
        <w:t>. 2025 Progress Attainment by Grade Span, Years of Enrollment in MA, and Disability Status</w:t>
      </w:r>
    </w:p>
    <w:tbl>
      <w:tblPr>
        <w:tblpPr w:leftFromText="187" w:rightFromText="187" w:vertAnchor="text" w:horzAnchor="margin"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1345"/>
        <w:gridCol w:w="1876"/>
        <w:gridCol w:w="2175"/>
        <w:gridCol w:w="2216"/>
        <w:gridCol w:w="1923"/>
        <w:gridCol w:w="2088"/>
        <w:gridCol w:w="1464"/>
        <w:gridCol w:w="1435"/>
      </w:tblGrid>
      <w:tr w:rsidR="00B5160C" w:rsidRPr="00985A98" w14:paraId="28A7A987" w14:textId="77777777" w:rsidTr="00022201">
        <w:trPr>
          <w:trHeight w:val="576"/>
          <w:tblHeader/>
        </w:trPr>
        <w:tc>
          <w:tcPr>
            <w:tcW w:w="463" w:type="pct"/>
            <w:vAlign w:val="bottom"/>
          </w:tcPr>
          <w:p w14:paraId="7B7754BE" w14:textId="283A124E" w:rsidR="00B5160C" w:rsidRPr="00022201" w:rsidRDefault="00B5160C" w:rsidP="00022201">
            <w:pPr>
              <w:spacing w:after="0"/>
              <w:rPr>
                <w:rFonts w:eastAsia="Times New Roman" w:cs="Arial"/>
                <w:b/>
                <w:bCs/>
                <w:color w:val="000000"/>
                <w:sz w:val="22"/>
                <w:szCs w:val="22"/>
                <w:lang w:eastAsia="zh-CN"/>
              </w:rPr>
            </w:pPr>
            <w:r w:rsidRPr="00022201">
              <w:rPr>
                <w:rFonts w:eastAsia="Times New Roman" w:cs="Arial"/>
                <w:b/>
                <w:bCs/>
                <w:color w:val="000000"/>
                <w:sz w:val="22"/>
                <w:szCs w:val="22"/>
              </w:rPr>
              <w:t>Grade Span</w:t>
            </w:r>
          </w:p>
        </w:tc>
        <w:tc>
          <w:tcPr>
            <w:tcW w:w="646" w:type="pct"/>
            <w:vAlign w:val="bottom"/>
            <w:hideMark/>
          </w:tcPr>
          <w:p w14:paraId="0773461F" w14:textId="037443AE" w:rsidR="00B5160C" w:rsidRPr="00022201" w:rsidRDefault="00B5160C" w:rsidP="00B5160C">
            <w:pPr>
              <w:spacing w:after="0"/>
              <w:jc w:val="center"/>
              <w:rPr>
                <w:rFonts w:eastAsia="Times New Roman" w:cs="Arial"/>
                <w:b/>
                <w:bCs/>
                <w:color w:val="000000"/>
                <w:sz w:val="22"/>
                <w:szCs w:val="22"/>
                <w:lang w:eastAsia="zh-CN"/>
              </w:rPr>
            </w:pPr>
            <w:r w:rsidRPr="00022201">
              <w:rPr>
                <w:rFonts w:eastAsia="Times New Roman" w:cs="Arial"/>
                <w:b/>
                <w:bCs/>
                <w:color w:val="000000"/>
                <w:sz w:val="22"/>
                <w:szCs w:val="22"/>
                <w:lang w:eastAsia="zh-CN"/>
              </w:rPr>
              <w:t>Years in MA</w:t>
            </w:r>
          </w:p>
        </w:tc>
        <w:tc>
          <w:tcPr>
            <w:tcW w:w="749" w:type="pct"/>
            <w:vAlign w:val="center"/>
            <w:hideMark/>
          </w:tcPr>
          <w:p w14:paraId="6C55CF34" w14:textId="19415941" w:rsidR="00B5160C" w:rsidRPr="00022201" w:rsidRDefault="3A007AD2" w:rsidP="00B5160C">
            <w:pPr>
              <w:spacing w:after="0"/>
              <w:jc w:val="center"/>
              <w:rPr>
                <w:rFonts w:eastAsia="Times New Roman" w:cs="Arial"/>
                <w:b/>
                <w:bCs/>
                <w:color w:val="000000"/>
                <w:sz w:val="22"/>
                <w:szCs w:val="22"/>
                <w:lang w:eastAsia="zh-CN"/>
              </w:rPr>
            </w:pPr>
            <w:r w:rsidRPr="00022201">
              <w:rPr>
                <w:rFonts w:eastAsia="Times New Roman" w:cs="Arial"/>
                <w:b/>
                <w:bCs/>
                <w:color w:val="000000" w:themeColor="text1"/>
                <w:sz w:val="22"/>
                <w:szCs w:val="22"/>
              </w:rPr>
              <w:t xml:space="preserve">Total Students </w:t>
            </w:r>
            <w:r w:rsidR="58F21B3A" w:rsidRPr="5295226D">
              <w:rPr>
                <w:rFonts w:eastAsia="Times New Roman" w:cs="Arial"/>
                <w:b/>
                <w:bCs/>
                <w:color w:val="000000" w:themeColor="text1"/>
                <w:sz w:val="22"/>
                <w:szCs w:val="22"/>
                <w:lang w:eastAsia="zh-CN"/>
              </w:rPr>
              <w:t xml:space="preserve"> Without Disabilities</w:t>
            </w:r>
            <w:r w:rsidR="4E393C45" w:rsidRPr="5295226D">
              <w:rPr>
                <w:rFonts w:eastAsia="Times New Roman" w:cs="Arial"/>
                <w:b/>
                <w:bCs/>
                <w:color w:val="000000" w:themeColor="text1"/>
                <w:sz w:val="22"/>
                <w:szCs w:val="22"/>
              </w:rPr>
              <w:t xml:space="preserve"> </w:t>
            </w:r>
            <w:r w:rsidRPr="00022201">
              <w:rPr>
                <w:rFonts w:eastAsia="Times New Roman" w:cs="Arial"/>
                <w:b/>
                <w:bCs/>
                <w:color w:val="000000" w:themeColor="text1"/>
                <w:sz w:val="22"/>
                <w:szCs w:val="22"/>
              </w:rPr>
              <w:t>(</w:t>
            </w:r>
            <w:r w:rsidR="53C8AEF4" w:rsidRPr="5295226D">
              <w:rPr>
                <w:rFonts w:eastAsia="Times New Roman" w:cs="Arial"/>
                <w:b/>
                <w:bCs/>
                <w:color w:val="000000" w:themeColor="text1"/>
                <w:sz w:val="22"/>
                <w:szCs w:val="22"/>
              </w:rPr>
              <w:t>Num.</w:t>
            </w:r>
            <w:r w:rsidRPr="00022201">
              <w:rPr>
                <w:rFonts w:eastAsia="Times New Roman" w:cs="Arial"/>
                <w:b/>
                <w:bCs/>
                <w:color w:val="000000" w:themeColor="text1"/>
                <w:sz w:val="22"/>
                <w:szCs w:val="22"/>
              </w:rPr>
              <w:t>)</w:t>
            </w:r>
            <w:r w:rsidR="58F21B3A" w:rsidRPr="5295226D">
              <w:rPr>
                <w:rFonts w:eastAsia="Times New Roman" w:cs="Arial"/>
                <w:b/>
                <w:bCs/>
                <w:color w:val="000000" w:themeColor="text1"/>
                <w:sz w:val="22"/>
                <w:szCs w:val="22"/>
                <w:lang w:eastAsia="zh-CN"/>
              </w:rPr>
              <w:t xml:space="preserve"> </w:t>
            </w:r>
          </w:p>
        </w:tc>
        <w:tc>
          <w:tcPr>
            <w:tcW w:w="763" w:type="pct"/>
            <w:vAlign w:val="center"/>
            <w:hideMark/>
          </w:tcPr>
          <w:p w14:paraId="32FAE3B8" w14:textId="7B09C616" w:rsidR="00B5160C" w:rsidRPr="00022201" w:rsidRDefault="3A007AD2" w:rsidP="00B5160C">
            <w:pPr>
              <w:spacing w:after="0"/>
              <w:jc w:val="center"/>
              <w:rPr>
                <w:rFonts w:eastAsia="Times New Roman" w:cs="Arial"/>
                <w:b/>
                <w:bCs/>
                <w:color w:val="000000"/>
                <w:sz w:val="22"/>
                <w:szCs w:val="22"/>
                <w:lang w:eastAsia="zh-CN"/>
              </w:rPr>
            </w:pPr>
            <w:r w:rsidRPr="00022201">
              <w:rPr>
                <w:rFonts w:eastAsia="Times New Roman" w:cs="Arial"/>
                <w:b/>
                <w:bCs/>
                <w:color w:val="000000" w:themeColor="text1"/>
                <w:sz w:val="22"/>
                <w:szCs w:val="22"/>
              </w:rPr>
              <w:t xml:space="preserve">Made Progress </w:t>
            </w:r>
            <w:r w:rsidR="58F21B3A" w:rsidRPr="5295226D">
              <w:rPr>
                <w:rFonts w:eastAsia="Times New Roman" w:cs="Arial"/>
                <w:b/>
                <w:bCs/>
                <w:color w:val="000000" w:themeColor="text1"/>
                <w:sz w:val="22"/>
                <w:szCs w:val="22"/>
                <w:lang w:eastAsia="zh-CN"/>
              </w:rPr>
              <w:t xml:space="preserve"> Without Disabilities</w:t>
            </w:r>
            <w:r w:rsidR="4E393C45" w:rsidRPr="5295226D">
              <w:rPr>
                <w:rFonts w:eastAsia="Times New Roman" w:cs="Arial"/>
                <w:b/>
                <w:bCs/>
                <w:color w:val="000000" w:themeColor="text1"/>
                <w:sz w:val="22"/>
                <w:szCs w:val="22"/>
              </w:rPr>
              <w:t xml:space="preserve"> </w:t>
            </w:r>
            <w:r w:rsidRPr="00022201">
              <w:rPr>
                <w:rFonts w:eastAsia="Times New Roman" w:cs="Arial"/>
                <w:b/>
                <w:bCs/>
                <w:color w:val="000000" w:themeColor="text1"/>
                <w:sz w:val="22"/>
                <w:szCs w:val="22"/>
              </w:rPr>
              <w:t>(</w:t>
            </w:r>
            <w:r w:rsidR="01A0F604" w:rsidRPr="5295226D">
              <w:rPr>
                <w:rFonts w:eastAsia="Times New Roman" w:cs="Arial"/>
                <w:b/>
                <w:bCs/>
                <w:color w:val="000000" w:themeColor="text1"/>
                <w:sz w:val="22"/>
                <w:szCs w:val="22"/>
              </w:rPr>
              <w:t>Per.</w:t>
            </w:r>
            <w:r w:rsidRPr="00022201">
              <w:rPr>
                <w:rFonts w:eastAsia="Times New Roman" w:cs="Arial"/>
                <w:b/>
                <w:bCs/>
                <w:color w:val="000000" w:themeColor="text1"/>
                <w:sz w:val="22"/>
                <w:szCs w:val="22"/>
              </w:rPr>
              <w:t>)</w:t>
            </w:r>
            <w:r w:rsidR="58F21B3A" w:rsidRPr="5295226D">
              <w:rPr>
                <w:rFonts w:eastAsia="Times New Roman" w:cs="Arial"/>
                <w:b/>
                <w:bCs/>
                <w:color w:val="000000" w:themeColor="text1"/>
                <w:sz w:val="22"/>
                <w:szCs w:val="22"/>
                <w:lang w:eastAsia="zh-CN"/>
              </w:rPr>
              <w:t xml:space="preserve"> </w:t>
            </w:r>
          </w:p>
        </w:tc>
        <w:tc>
          <w:tcPr>
            <w:tcW w:w="662" w:type="pct"/>
            <w:vAlign w:val="center"/>
            <w:hideMark/>
          </w:tcPr>
          <w:p w14:paraId="5DFEDDFD" w14:textId="41013207" w:rsidR="00B5160C" w:rsidRPr="00022201" w:rsidRDefault="3A007AD2" w:rsidP="00B5160C">
            <w:pPr>
              <w:spacing w:after="0"/>
              <w:jc w:val="center"/>
              <w:rPr>
                <w:rFonts w:eastAsia="Times New Roman" w:cs="Arial"/>
                <w:b/>
                <w:bCs/>
                <w:color w:val="000000"/>
                <w:sz w:val="22"/>
                <w:szCs w:val="22"/>
                <w:lang w:eastAsia="zh-CN"/>
              </w:rPr>
            </w:pPr>
            <w:r w:rsidRPr="00022201">
              <w:rPr>
                <w:rFonts w:eastAsia="Times New Roman" w:cs="Arial"/>
                <w:b/>
                <w:bCs/>
                <w:color w:val="000000" w:themeColor="text1"/>
                <w:sz w:val="22"/>
                <w:szCs w:val="22"/>
              </w:rPr>
              <w:t xml:space="preserve">Total Students </w:t>
            </w:r>
            <w:r w:rsidR="58F21B3A" w:rsidRPr="5295226D">
              <w:rPr>
                <w:rFonts w:eastAsia="Times New Roman" w:cs="Arial"/>
                <w:b/>
                <w:bCs/>
                <w:color w:val="000000" w:themeColor="text1"/>
                <w:sz w:val="22"/>
                <w:szCs w:val="22"/>
                <w:lang w:eastAsia="zh-CN"/>
              </w:rPr>
              <w:t xml:space="preserve"> With Disabilities</w:t>
            </w:r>
            <w:r w:rsidR="4E393C45" w:rsidRPr="5295226D">
              <w:rPr>
                <w:rFonts w:eastAsia="Times New Roman" w:cs="Arial"/>
                <w:b/>
                <w:bCs/>
                <w:color w:val="000000" w:themeColor="text1"/>
                <w:sz w:val="22"/>
                <w:szCs w:val="22"/>
              </w:rPr>
              <w:t xml:space="preserve"> </w:t>
            </w:r>
            <w:r w:rsidRPr="00022201">
              <w:rPr>
                <w:rFonts w:eastAsia="Times New Roman" w:cs="Arial"/>
                <w:b/>
                <w:bCs/>
                <w:color w:val="000000" w:themeColor="text1"/>
                <w:sz w:val="22"/>
                <w:szCs w:val="22"/>
              </w:rPr>
              <w:t>(</w:t>
            </w:r>
            <w:r w:rsidR="33DC6847" w:rsidRPr="5295226D">
              <w:rPr>
                <w:rFonts w:eastAsia="Times New Roman" w:cs="Arial"/>
                <w:b/>
                <w:bCs/>
                <w:color w:val="000000" w:themeColor="text1"/>
                <w:sz w:val="22"/>
                <w:szCs w:val="22"/>
              </w:rPr>
              <w:t>Num.</w:t>
            </w:r>
            <w:r w:rsidRPr="00022201">
              <w:rPr>
                <w:rFonts w:eastAsia="Times New Roman" w:cs="Arial"/>
                <w:b/>
                <w:bCs/>
                <w:color w:val="000000" w:themeColor="text1"/>
                <w:sz w:val="22"/>
                <w:szCs w:val="22"/>
              </w:rPr>
              <w:t>)</w:t>
            </w:r>
            <w:r w:rsidR="58F21B3A" w:rsidRPr="5295226D">
              <w:rPr>
                <w:rFonts w:eastAsia="Times New Roman" w:cs="Arial"/>
                <w:b/>
                <w:bCs/>
                <w:color w:val="000000" w:themeColor="text1"/>
                <w:sz w:val="22"/>
                <w:szCs w:val="22"/>
                <w:lang w:eastAsia="zh-CN"/>
              </w:rPr>
              <w:t xml:space="preserve"> </w:t>
            </w:r>
          </w:p>
        </w:tc>
        <w:tc>
          <w:tcPr>
            <w:tcW w:w="719" w:type="pct"/>
            <w:vAlign w:val="center"/>
            <w:hideMark/>
          </w:tcPr>
          <w:p w14:paraId="15970C14" w14:textId="65E91015" w:rsidR="00B5160C" w:rsidRPr="00022201" w:rsidRDefault="3A007AD2" w:rsidP="00B5160C">
            <w:pPr>
              <w:spacing w:after="0"/>
              <w:jc w:val="center"/>
              <w:rPr>
                <w:rFonts w:eastAsia="Times New Roman" w:cs="Arial"/>
                <w:b/>
                <w:bCs/>
                <w:color w:val="000000"/>
                <w:sz w:val="22"/>
                <w:szCs w:val="22"/>
                <w:lang w:eastAsia="zh-CN"/>
              </w:rPr>
            </w:pPr>
            <w:r w:rsidRPr="00022201">
              <w:rPr>
                <w:rFonts w:eastAsia="Times New Roman" w:cs="Arial"/>
                <w:b/>
                <w:bCs/>
                <w:color w:val="000000" w:themeColor="text1"/>
                <w:sz w:val="22"/>
                <w:szCs w:val="22"/>
              </w:rPr>
              <w:t xml:space="preserve">Made Progress </w:t>
            </w:r>
            <w:r w:rsidR="58F21B3A" w:rsidRPr="5295226D">
              <w:rPr>
                <w:rFonts w:eastAsia="Times New Roman" w:cs="Arial"/>
                <w:b/>
                <w:bCs/>
                <w:color w:val="000000" w:themeColor="text1"/>
                <w:sz w:val="22"/>
                <w:szCs w:val="22"/>
                <w:lang w:eastAsia="zh-CN"/>
              </w:rPr>
              <w:t xml:space="preserve"> With Disabilities</w:t>
            </w:r>
            <w:r w:rsidR="4E393C45" w:rsidRPr="5295226D">
              <w:rPr>
                <w:rFonts w:eastAsia="Times New Roman" w:cs="Arial"/>
                <w:b/>
                <w:bCs/>
                <w:color w:val="000000" w:themeColor="text1"/>
                <w:sz w:val="22"/>
                <w:szCs w:val="22"/>
              </w:rPr>
              <w:t xml:space="preserve"> </w:t>
            </w:r>
            <w:r w:rsidRPr="00022201">
              <w:rPr>
                <w:rFonts w:eastAsia="Times New Roman" w:cs="Arial"/>
                <w:b/>
                <w:bCs/>
                <w:color w:val="000000" w:themeColor="text1"/>
                <w:sz w:val="22"/>
                <w:szCs w:val="22"/>
              </w:rPr>
              <w:t>(</w:t>
            </w:r>
            <w:r w:rsidR="30B3B739" w:rsidRPr="5295226D">
              <w:rPr>
                <w:rFonts w:eastAsia="Times New Roman" w:cs="Arial"/>
                <w:b/>
                <w:bCs/>
                <w:color w:val="000000" w:themeColor="text1"/>
                <w:sz w:val="22"/>
                <w:szCs w:val="22"/>
              </w:rPr>
              <w:t>Per.</w:t>
            </w:r>
            <w:r w:rsidRPr="00022201">
              <w:rPr>
                <w:rFonts w:eastAsia="Times New Roman" w:cs="Arial"/>
                <w:b/>
                <w:bCs/>
                <w:color w:val="000000" w:themeColor="text1"/>
                <w:sz w:val="22"/>
                <w:szCs w:val="22"/>
              </w:rPr>
              <w:t>)</w:t>
            </w:r>
            <w:r w:rsidR="58F21B3A" w:rsidRPr="5295226D">
              <w:rPr>
                <w:rFonts w:eastAsia="Times New Roman" w:cs="Arial"/>
                <w:b/>
                <w:bCs/>
                <w:color w:val="000000" w:themeColor="text1"/>
                <w:sz w:val="22"/>
                <w:szCs w:val="22"/>
                <w:lang w:eastAsia="zh-CN"/>
              </w:rPr>
              <w:t xml:space="preserve"> </w:t>
            </w:r>
          </w:p>
        </w:tc>
        <w:tc>
          <w:tcPr>
            <w:tcW w:w="504" w:type="pct"/>
            <w:vAlign w:val="center"/>
            <w:hideMark/>
          </w:tcPr>
          <w:p w14:paraId="5EB71496" w14:textId="391AD1CB" w:rsidR="00B5160C" w:rsidRPr="00022201" w:rsidRDefault="58F21B3A" w:rsidP="00B5160C">
            <w:pPr>
              <w:spacing w:after="0"/>
              <w:jc w:val="center"/>
              <w:rPr>
                <w:rFonts w:eastAsia="Times New Roman" w:cs="Arial"/>
                <w:b/>
                <w:bCs/>
                <w:color w:val="000000"/>
                <w:sz w:val="22"/>
                <w:szCs w:val="22"/>
                <w:lang w:eastAsia="zh-CN"/>
              </w:rPr>
            </w:pPr>
            <w:r w:rsidRPr="5295226D">
              <w:rPr>
                <w:rFonts w:eastAsia="Times New Roman" w:cs="Arial"/>
                <w:b/>
                <w:bCs/>
                <w:color w:val="000000" w:themeColor="text1"/>
                <w:sz w:val="22"/>
                <w:szCs w:val="22"/>
                <w:lang w:eastAsia="zh-CN"/>
              </w:rPr>
              <w:t xml:space="preserve">All </w:t>
            </w:r>
            <w:r w:rsidR="3A007AD2" w:rsidRPr="00022201">
              <w:rPr>
                <w:rFonts w:eastAsia="Times New Roman" w:cs="Arial"/>
                <w:b/>
                <w:bCs/>
                <w:color w:val="000000" w:themeColor="text1"/>
                <w:sz w:val="22"/>
                <w:szCs w:val="22"/>
              </w:rPr>
              <w:t>Total Students (</w:t>
            </w:r>
            <w:r w:rsidR="7FD34AEA" w:rsidRPr="5295226D">
              <w:rPr>
                <w:rFonts w:eastAsia="Times New Roman" w:cs="Arial"/>
                <w:b/>
                <w:bCs/>
                <w:color w:val="000000" w:themeColor="text1"/>
                <w:sz w:val="22"/>
                <w:szCs w:val="22"/>
              </w:rPr>
              <w:t>Num.</w:t>
            </w:r>
            <w:r w:rsidR="3A007AD2" w:rsidRPr="00022201">
              <w:rPr>
                <w:rFonts w:eastAsia="Times New Roman" w:cs="Arial"/>
                <w:b/>
                <w:bCs/>
                <w:color w:val="000000" w:themeColor="text1"/>
                <w:sz w:val="22"/>
                <w:szCs w:val="22"/>
              </w:rPr>
              <w:t>)</w:t>
            </w:r>
          </w:p>
        </w:tc>
        <w:tc>
          <w:tcPr>
            <w:tcW w:w="494" w:type="pct"/>
            <w:vAlign w:val="center"/>
            <w:hideMark/>
          </w:tcPr>
          <w:p w14:paraId="309D969C" w14:textId="54EF1C41" w:rsidR="00B5160C" w:rsidRPr="00022201" w:rsidRDefault="58F21B3A" w:rsidP="00B5160C">
            <w:pPr>
              <w:spacing w:after="0"/>
              <w:jc w:val="center"/>
              <w:rPr>
                <w:rFonts w:eastAsia="Times New Roman" w:cs="Arial"/>
                <w:b/>
                <w:bCs/>
                <w:color w:val="000000"/>
                <w:sz w:val="22"/>
                <w:szCs w:val="22"/>
                <w:lang w:eastAsia="zh-CN"/>
              </w:rPr>
            </w:pPr>
            <w:r w:rsidRPr="5295226D">
              <w:rPr>
                <w:rFonts w:eastAsia="Times New Roman" w:cs="Arial"/>
                <w:b/>
                <w:bCs/>
                <w:color w:val="000000" w:themeColor="text1"/>
                <w:sz w:val="22"/>
                <w:szCs w:val="22"/>
                <w:lang w:eastAsia="zh-CN"/>
              </w:rPr>
              <w:t>All</w:t>
            </w:r>
            <w:r w:rsidRPr="5295226D">
              <w:rPr>
                <w:rFonts w:eastAsia="Times New Roman" w:cs="Arial"/>
                <w:b/>
                <w:bCs/>
                <w:color w:val="000000" w:themeColor="text1"/>
                <w:sz w:val="22"/>
                <w:szCs w:val="22"/>
              </w:rPr>
              <w:t xml:space="preserve"> </w:t>
            </w:r>
            <w:r w:rsidR="3A007AD2" w:rsidRPr="00022201">
              <w:rPr>
                <w:rFonts w:eastAsia="Times New Roman" w:cs="Arial"/>
                <w:b/>
                <w:bCs/>
                <w:color w:val="000000" w:themeColor="text1"/>
                <w:sz w:val="22"/>
                <w:szCs w:val="22"/>
              </w:rPr>
              <w:t>Made Progress (</w:t>
            </w:r>
            <w:r w:rsidR="654D256C" w:rsidRPr="5295226D">
              <w:rPr>
                <w:rFonts w:eastAsia="Times New Roman" w:cs="Arial"/>
                <w:b/>
                <w:bCs/>
                <w:color w:val="000000" w:themeColor="text1"/>
                <w:sz w:val="22"/>
                <w:szCs w:val="22"/>
              </w:rPr>
              <w:t>Per.</w:t>
            </w:r>
            <w:r w:rsidR="3A007AD2" w:rsidRPr="00022201">
              <w:rPr>
                <w:rFonts w:eastAsia="Times New Roman" w:cs="Arial"/>
                <w:b/>
                <w:bCs/>
                <w:color w:val="000000" w:themeColor="text1"/>
                <w:sz w:val="22"/>
                <w:szCs w:val="22"/>
              </w:rPr>
              <w:t>)</w:t>
            </w:r>
          </w:p>
        </w:tc>
      </w:tr>
      <w:tr w:rsidR="00B5160C" w:rsidRPr="00985A98" w14:paraId="14BA8C8E" w14:textId="77777777" w:rsidTr="00022201">
        <w:trPr>
          <w:trHeight w:val="288"/>
        </w:trPr>
        <w:tc>
          <w:tcPr>
            <w:tcW w:w="463" w:type="pct"/>
            <w:vAlign w:val="center"/>
          </w:tcPr>
          <w:p w14:paraId="797D9D14" w14:textId="5C52BAEC"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1</w:t>
            </w:r>
          </w:p>
        </w:tc>
        <w:tc>
          <w:tcPr>
            <w:tcW w:w="646" w:type="pct"/>
            <w:noWrap/>
            <w:hideMark/>
          </w:tcPr>
          <w:p w14:paraId="26776899" w14:textId="54D48EF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First Year</w:t>
            </w:r>
          </w:p>
        </w:tc>
        <w:tc>
          <w:tcPr>
            <w:tcW w:w="749" w:type="pct"/>
            <w:noWrap/>
            <w:vAlign w:val="bottom"/>
          </w:tcPr>
          <w:p w14:paraId="4DF4859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42</w:t>
            </w:r>
          </w:p>
        </w:tc>
        <w:tc>
          <w:tcPr>
            <w:tcW w:w="763" w:type="pct"/>
            <w:noWrap/>
            <w:vAlign w:val="bottom"/>
          </w:tcPr>
          <w:p w14:paraId="38B664D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c>
          <w:tcPr>
            <w:tcW w:w="662" w:type="pct"/>
            <w:noWrap/>
            <w:vAlign w:val="bottom"/>
          </w:tcPr>
          <w:p w14:paraId="4847B4FE" w14:textId="6038BA20" w:rsidR="00B5160C" w:rsidRPr="00022201" w:rsidRDefault="1CFB4F0A"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01F75E27"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09E3A48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43</w:t>
            </w:r>
          </w:p>
        </w:tc>
        <w:tc>
          <w:tcPr>
            <w:tcW w:w="494" w:type="pct"/>
            <w:noWrap/>
            <w:vAlign w:val="bottom"/>
          </w:tcPr>
          <w:p w14:paraId="7D2BCF3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r>
      <w:tr w:rsidR="00B5160C" w:rsidRPr="00985A98" w14:paraId="585631E5" w14:textId="77777777" w:rsidTr="00022201">
        <w:trPr>
          <w:trHeight w:val="288"/>
        </w:trPr>
        <w:tc>
          <w:tcPr>
            <w:tcW w:w="463" w:type="pct"/>
            <w:vAlign w:val="center"/>
          </w:tcPr>
          <w:p w14:paraId="0C917952" w14:textId="6CD9E1D9"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1</w:t>
            </w:r>
          </w:p>
        </w:tc>
        <w:tc>
          <w:tcPr>
            <w:tcW w:w="646" w:type="pct"/>
            <w:noWrap/>
            <w:hideMark/>
          </w:tcPr>
          <w:p w14:paraId="77887AF2" w14:textId="74661DC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Second Year</w:t>
            </w:r>
          </w:p>
        </w:tc>
        <w:tc>
          <w:tcPr>
            <w:tcW w:w="749" w:type="pct"/>
            <w:noWrap/>
            <w:vAlign w:val="bottom"/>
          </w:tcPr>
          <w:p w14:paraId="49E1808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9,205</w:t>
            </w:r>
          </w:p>
        </w:tc>
        <w:tc>
          <w:tcPr>
            <w:tcW w:w="763" w:type="pct"/>
            <w:noWrap/>
            <w:vAlign w:val="bottom"/>
          </w:tcPr>
          <w:p w14:paraId="6B0CF3E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55</w:t>
            </w:r>
          </w:p>
        </w:tc>
        <w:tc>
          <w:tcPr>
            <w:tcW w:w="662" w:type="pct"/>
            <w:noWrap/>
            <w:vAlign w:val="bottom"/>
          </w:tcPr>
          <w:p w14:paraId="6AF54FC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1,977</w:t>
            </w:r>
          </w:p>
        </w:tc>
        <w:tc>
          <w:tcPr>
            <w:tcW w:w="719" w:type="pct"/>
            <w:noWrap/>
            <w:vAlign w:val="bottom"/>
          </w:tcPr>
          <w:p w14:paraId="6002C9D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37</w:t>
            </w:r>
          </w:p>
        </w:tc>
        <w:tc>
          <w:tcPr>
            <w:tcW w:w="504" w:type="pct"/>
            <w:noWrap/>
            <w:vAlign w:val="bottom"/>
          </w:tcPr>
          <w:p w14:paraId="6605B4F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11,182</w:t>
            </w:r>
          </w:p>
        </w:tc>
        <w:tc>
          <w:tcPr>
            <w:tcW w:w="494" w:type="pct"/>
            <w:noWrap/>
            <w:vAlign w:val="bottom"/>
          </w:tcPr>
          <w:p w14:paraId="03FB3CC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52</w:t>
            </w:r>
          </w:p>
        </w:tc>
      </w:tr>
      <w:tr w:rsidR="00B5160C" w:rsidRPr="00985A98" w14:paraId="33338FB3" w14:textId="77777777" w:rsidTr="00022201">
        <w:trPr>
          <w:trHeight w:val="288"/>
        </w:trPr>
        <w:tc>
          <w:tcPr>
            <w:tcW w:w="463" w:type="pct"/>
            <w:vAlign w:val="center"/>
          </w:tcPr>
          <w:p w14:paraId="478B3F72" w14:textId="7DBA342B"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1</w:t>
            </w:r>
          </w:p>
        </w:tc>
        <w:tc>
          <w:tcPr>
            <w:tcW w:w="646" w:type="pct"/>
            <w:noWrap/>
            <w:hideMark/>
          </w:tcPr>
          <w:p w14:paraId="07FC01A0" w14:textId="111757AD"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Third Year</w:t>
            </w:r>
          </w:p>
        </w:tc>
        <w:tc>
          <w:tcPr>
            <w:tcW w:w="749" w:type="pct"/>
            <w:noWrap/>
            <w:vAlign w:val="bottom"/>
          </w:tcPr>
          <w:p w14:paraId="69D7117E"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183</w:t>
            </w:r>
          </w:p>
        </w:tc>
        <w:tc>
          <w:tcPr>
            <w:tcW w:w="763" w:type="pct"/>
            <w:noWrap/>
            <w:vAlign w:val="bottom"/>
          </w:tcPr>
          <w:p w14:paraId="7AC6FBB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57</w:t>
            </w:r>
          </w:p>
        </w:tc>
        <w:tc>
          <w:tcPr>
            <w:tcW w:w="662" w:type="pct"/>
            <w:noWrap/>
            <w:vAlign w:val="bottom"/>
          </w:tcPr>
          <w:p w14:paraId="3EB39FB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91</w:t>
            </w:r>
          </w:p>
        </w:tc>
        <w:tc>
          <w:tcPr>
            <w:tcW w:w="719" w:type="pct"/>
            <w:noWrap/>
            <w:vAlign w:val="bottom"/>
          </w:tcPr>
          <w:p w14:paraId="0C03935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36</w:t>
            </w:r>
          </w:p>
        </w:tc>
        <w:tc>
          <w:tcPr>
            <w:tcW w:w="504" w:type="pct"/>
            <w:noWrap/>
            <w:vAlign w:val="bottom"/>
          </w:tcPr>
          <w:p w14:paraId="0038323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274</w:t>
            </w:r>
          </w:p>
        </w:tc>
        <w:tc>
          <w:tcPr>
            <w:tcW w:w="494" w:type="pct"/>
            <w:noWrap/>
            <w:vAlign w:val="bottom"/>
          </w:tcPr>
          <w:p w14:paraId="06EC52D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50</w:t>
            </w:r>
          </w:p>
        </w:tc>
      </w:tr>
      <w:tr w:rsidR="00B5160C" w:rsidRPr="00985A98" w14:paraId="0DBFA481" w14:textId="77777777" w:rsidTr="00022201">
        <w:trPr>
          <w:trHeight w:val="288"/>
        </w:trPr>
        <w:tc>
          <w:tcPr>
            <w:tcW w:w="463" w:type="pct"/>
            <w:vAlign w:val="center"/>
          </w:tcPr>
          <w:p w14:paraId="564C67C1" w14:textId="6B705D04"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1</w:t>
            </w:r>
          </w:p>
        </w:tc>
        <w:tc>
          <w:tcPr>
            <w:tcW w:w="646" w:type="pct"/>
            <w:noWrap/>
          </w:tcPr>
          <w:p w14:paraId="50B4C2C7" w14:textId="010C7761"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Fourth Year</w:t>
            </w:r>
          </w:p>
        </w:tc>
        <w:tc>
          <w:tcPr>
            <w:tcW w:w="749" w:type="pct"/>
            <w:noWrap/>
            <w:vAlign w:val="bottom"/>
          </w:tcPr>
          <w:p w14:paraId="41A1278E"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763" w:type="pct"/>
            <w:noWrap/>
            <w:vAlign w:val="bottom"/>
          </w:tcPr>
          <w:p w14:paraId="5E775591"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662" w:type="pct"/>
            <w:noWrap/>
            <w:vAlign w:val="bottom"/>
          </w:tcPr>
          <w:p w14:paraId="231A737E" w14:textId="6EC3E60F" w:rsidR="00B5160C" w:rsidRPr="00022201" w:rsidRDefault="24026DB5"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48CD7E1E"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0E6C1A78" w14:textId="64C89CAD" w:rsidR="00B5160C" w:rsidRPr="00022201" w:rsidRDefault="1E13CFA7"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494" w:type="pct"/>
            <w:noWrap/>
            <w:vAlign w:val="bottom"/>
          </w:tcPr>
          <w:p w14:paraId="644031B4"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r>
      <w:tr w:rsidR="00B5160C" w:rsidRPr="00985A98" w14:paraId="598C2095" w14:textId="77777777" w:rsidTr="00022201">
        <w:trPr>
          <w:trHeight w:val="288"/>
        </w:trPr>
        <w:tc>
          <w:tcPr>
            <w:tcW w:w="463" w:type="pct"/>
            <w:vAlign w:val="center"/>
          </w:tcPr>
          <w:p w14:paraId="378EC3C7" w14:textId="50AD44FC"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bCs/>
                <w:color w:val="000000"/>
                <w:sz w:val="22"/>
                <w:szCs w:val="22"/>
              </w:rPr>
              <w:t>1</w:t>
            </w:r>
          </w:p>
        </w:tc>
        <w:tc>
          <w:tcPr>
            <w:tcW w:w="646" w:type="pct"/>
            <w:noWrap/>
            <w:hideMark/>
          </w:tcPr>
          <w:p w14:paraId="5B477DF7" w14:textId="46409B33"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color w:val="000000"/>
                <w:sz w:val="22"/>
                <w:szCs w:val="22"/>
                <w:lang w:eastAsia="zh-CN"/>
              </w:rPr>
              <w:t>Total</w:t>
            </w:r>
          </w:p>
        </w:tc>
        <w:tc>
          <w:tcPr>
            <w:tcW w:w="749" w:type="pct"/>
            <w:noWrap/>
            <w:vAlign w:val="bottom"/>
          </w:tcPr>
          <w:p w14:paraId="60B8504F"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9,430</w:t>
            </w:r>
          </w:p>
        </w:tc>
        <w:tc>
          <w:tcPr>
            <w:tcW w:w="763" w:type="pct"/>
            <w:noWrap/>
            <w:vAlign w:val="bottom"/>
          </w:tcPr>
          <w:p w14:paraId="19EDCFE7"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55</w:t>
            </w:r>
          </w:p>
        </w:tc>
        <w:tc>
          <w:tcPr>
            <w:tcW w:w="662" w:type="pct"/>
            <w:noWrap/>
            <w:vAlign w:val="bottom"/>
          </w:tcPr>
          <w:p w14:paraId="534D854B"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2,070</w:t>
            </w:r>
          </w:p>
        </w:tc>
        <w:tc>
          <w:tcPr>
            <w:tcW w:w="719" w:type="pct"/>
            <w:noWrap/>
            <w:vAlign w:val="bottom"/>
          </w:tcPr>
          <w:p w14:paraId="5FFF66CF"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37</w:t>
            </w:r>
          </w:p>
        </w:tc>
        <w:tc>
          <w:tcPr>
            <w:tcW w:w="504" w:type="pct"/>
            <w:noWrap/>
            <w:vAlign w:val="bottom"/>
          </w:tcPr>
          <w:p w14:paraId="641807DC"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11,500</w:t>
            </w:r>
          </w:p>
        </w:tc>
        <w:tc>
          <w:tcPr>
            <w:tcW w:w="494" w:type="pct"/>
            <w:noWrap/>
            <w:vAlign w:val="bottom"/>
          </w:tcPr>
          <w:p w14:paraId="08F27C02"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52</w:t>
            </w:r>
          </w:p>
        </w:tc>
      </w:tr>
      <w:tr w:rsidR="00B5160C" w:rsidRPr="004451AD" w14:paraId="4125FF50" w14:textId="77777777" w:rsidTr="5295226D">
        <w:trPr>
          <w:trHeight w:val="288"/>
        </w:trPr>
        <w:tc>
          <w:tcPr>
            <w:tcW w:w="463" w:type="pct"/>
          </w:tcPr>
          <w:p w14:paraId="4AE1FB14" w14:textId="223C4BFE"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536907F6" w14:textId="02BA9490"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First Year</w:t>
            </w:r>
          </w:p>
        </w:tc>
        <w:tc>
          <w:tcPr>
            <w:tcW w:w="749" w:type="pct"/>
            <w:noWrap/>
            <w:vAlign w:val="bottom"/>
          </w:tcPr>
          <w:p w14:paraId="7F634FD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226</w:t>
            </w:r>
          </w:p>
        </w:tc>
        <w:tc>
          <w:tcPr>
            <w:tcW w:w="763" w:type="pct"/>
            <w:noWrap/>
            <w:vAlign w:val="bottom"/>
          </w:tcPr>
          <w:p w14:paraId="1FFAE56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c>
          <w:tcPr>
            <w:tcW w:w="662" w:type="pct"/>
            <w:noWrap/>
            <w:vAlign w:val="bottom"/>
          </w:tcPr>
          <w:p w14:paraId="773EF196" w14:textId="63D736A3" w:rsidR="00B5160C" w:rsidRPr="00022201" w:rsidRDefault="421ED1B9"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44C6F38A"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1F79CC4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231</w:t>
            </w:r>
          </w:p>
        </w:tc>
        <w:tc>
          <w:tcPr>
            <w:tcW w:w="494" w:type="pct"/>
            <w:noWrap/>
            <w:vAlign w:val="bottom"/>
          </w:tcPr>
          <w:p w14:paraId="1E9E7CC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r>
      <w:tr w:rsidR="00B5160C" w:rsidRPr="004451AD" w14:paraId="097C38EC" w14:textId="77777777" w:rsidTr="5295226D">
        <w:trPr>
          <w:trHeight w:val="288"/>
        </w:trPr>
        <w:tc>
          <w:tcPr>
            <w:tcW w:w="463" w:type="pct"/>
          </w:tcPr>
          <w:p w14:paraId="7C3395C2" w14:textId="7E3C1DF2"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1A0E2DB4" w14:textId="3943E1A0"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Second Year</w:t>
            </w:r>
          </w:p>
        </w:tc>
        <w:tc>
          <w:tcPr>
            <w:tcW w:w="749" w:type="pct"/>
            <w:noWrap/>
            <w:vAlign w:val="bottom"/>
          </w:tcPr>
          <w:p w14:paraId="2CFC04E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3,086</w:t>
            </w:r>
          </w:p>
        </w:tc>
        <w:tc>
          <w:tcPr>
            <w:tcW w:w="763" w:type="pct"/>
            <w:noWrap/>
            <w:vAlign w:val="bottom"/>
          </w:tcPr>
          <w:p w14:paraId="5B54890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62</w:t>
            </w:r>
          </w:p>
        </w:tc>
        <w:tc>
          <w:tcPr>
            <w:tcW w:w="662" w:type="pct"/>
            <w:noWrap/>
            <w:vAlign w:val="bottom"/>
          </w:tcPr>
          <w:p w14:paraId="5518AD9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226</w:t>
            </w:r>
          </w:p>
        </w:tc>
        <w:tc>
          <w:tcPr>
            <w:tcW w:w="719" w:type="pct"/>
            <w:noWrap/>
            <w:vAlign w:val="bottom"/>
          </w:tcPr>
          <w:p w14:paraId="2EC8B64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34</w:t>
            </w:r>
          </w:p>
        </w:tc>
        <w:tc>
          <w:tcPr>
            <w:tcW w:w="504" w:type="pct"/>
            <w:noWrap/>
            <w:vAlign w:val="bottom"/>
          </w:tcPr>
          <w:p w14:paraId="65067B2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3,312</w:t>
            </w:r>
          </w:p>
        </w:tc>
        <w:tc>
          <w:tcPr>
            <w:tcW w:w="494" w:type="pct"/>
            <w:noWrap/>
            <w:vAlign w:val="bottom"/>
          </w:tcPr>
          <w:p w14:paraId="44AF05B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60</w:t>
            </w:r>
          </w:p>
        </w:tc>
      </w:tr>
      <w:tr w:rsidR="00B5160C" w:rsidRPr="004451AD" w14:paraId="7CB3017B" w14:textId="77777777" w:rsidTr="5295226D">
        <w:trPr>
          <w:trHeight w:val="288"/>
        </w:trPr>
        <w:tc>
          <w:tcPr>
            <w:tcW w:w="463" w:type="pct"/>
          </w:tcPr>
          <w:p w14:paraId="0CE3B4E7" w14:textId="6355C27A"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0CF419AC" w14:textId="6F1ED524"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Third Year</w:t>
            </w:r>
          </w:p>
        </w:tc>
        <w:tc>
          <w:tcPr>
            <w:tcW w:w="749" w:type="pct"/>
            <w:noWrap/>
            <w:vAlign w:val="bottom"/>
          </w:tcPr>
          <w:p w14:paraId="0B89A00C"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8,627</w:t>
            </w:r>
          </w:p>
        </w:tc>
        <w:tc>
          <w:tcPr>
            <w:tcW w:w="763" w:type="pct"/>
            <w:noWrap/>
            <w:vAlign w:val="bottom"/>
          </w:tcPr>
          <w:p w14:paraId="39CDA78E"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72</w:t>
            </w:r>
          </w:p>
        </w:tc>
        <w:tc>
          <w:tcPr>
            <w:tcW w:w="662" w:type="pct"/>
            <w:noWrap/>
            <w:vAlign w:val="bottom"/>
          </w:tcPr>
          <w:p w14:paraId="21A1B91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2,327</w:t>
            </w:r>
          </w:p>
        </w:tc>
        <w:tc>
          <w:tcPr>
            <w:tcW w:w="719" w:type="pct"/>
            <w:noWrap/>
            <w:vAlign w:val="bottom"/>
          </w:tcPr>
          <w:p w14:paraId="5446A4A2"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52</w:t>
            </w:r>
          </w:p>
        </w:tc>
        <w:tc>
          <w:tcPr>
            <w:tcW w:w="504" w:type="pct"/>
            <w:noWrap/>
            <w:vAlign w:val="bottom"/>
          </w:tcPr>
          <w:p w14:paraId="3526CFAA"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10,954</w:t>
            </w:r>
          </w:p>
        </w:tc>
        <w:tc>
          <w:tcPr>
            <w:tcW w:w="494" w:type="pct"/>
            <w:noWrap/>
            <w:vAlign w:val="bottom"/>
          </w:tcPr>
          <w:p w14:paraId="2CF98D6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67</w:t>
            </w:r>
          </w:p>
        </w:tc>
      </w:tr>
      <w:tr w:rsidR="00B5160C" w:rsidRPr="004451AD" w14:paraId="26526136" w14:textId="77777777" w:rsidTr="5295226D">
        <w:trPr>
          <w:trHeight w:val="288"/>
        </w:trPr>
        <w:tc>
          <w:tcPr>
            <w:tcW w:w="463" w:type="pct"/>
          </w:tcPr>
          <w:p w14:paraId="79994A12" w14:textId="6C129C02"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706FE70A" w14:textId="47FE15DB"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Fourth Year</w:t>
            </w:r>
          </w:p>
        </w:tc>
        <w:tc>
          <w:tcPr>
            <w:tcW w:w="749" w:type="pct"/>
            <w:noWrap/>
            <w:vAlign w:val="bottom"/>
          </w:tcPr>
          <w:p w14:paraId="0FFF4F4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5,795</w:t>
            </w:r>
          </w:p>
        </w:tc>
        <w:tc>
          <w:tcPr>
            <w:tcW w:w="763" w:type="pct"/>
            <w:noWrap/>
            <w:vAlign w:val="bottom"/>
          </w:tcPr>
          <w:p w14:paraId="5090951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67</w:t>
            </w:r>
          </w:p>
        </w:tc>
        <w:tc>
          <w:tcPr>
            <w:tcW w:w="662" w:type="pct"/>
            <w:noWrap/>
            <w:vAlign w:val="bottom"/>
          </w:tcPr>
          <w:p w14:paraId="55B41501"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2,420</w:t>
            </w:r>
          </w:p>
        </w:tc>
        <w:tc>
          <w:tcPr>
            <w:tcW w:w="719" w:type="pct"/>
            <w:noWrap/>
            <w:vAlign w:val="bottom"/>
          </w:tcPr>
          <w:p w14:paraId="7896A10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42</w:t>
            </w:r>
          </w:p>
        </w:tc>
        <w:tc>
          <w:tcPr>
            <w:tcW w:w="504" w:type="pct"/>
            <w:noWrap/>
            <w:vAlign w:val="bottom"/>
          </w:tcPr>
          <w:p w14:paraId="45AD59D2"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8,215</w:t>
            </w:r>
          </w:p>
        </w:tc>
        <w:tc>
          <w:tcPr>
            <w:tcW w:w="494" w:type="pct"/>
            <w:noWrap/>
            <w:vAlign w:val="bottom"/>
          </w:tcPr>
          <w:p w14:paraId="265BAEEC"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59</w:t>
            </w:r>
          </w:p>
        </w:tc>
      </w:tr>
      <w:tr w:rsidR="00B5160C" w:rsidRPr="004451AD" w14:paraId="5AC5CB4E" w14:textId="77777777" w:rsidTr="5295226D">
        <w:trPr>
          <w:trHeight w:val="288"/>
        </w:trPr>
        <w:tc>
          <w:tcPr>
            <w:tcW w:w="463" w:type="pct"/>
          </w:tcPr>
          <w:p w14:paraId="04C50D6D" w14:textId="20F7E2D4"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53BCDC55" w14:textId="53B2932D"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Fifth Year</w:t>
            </w:r>
          </w:p>
        </w:tc>
        <w:tc>
          <w:tcPr>
            <w:tcW w:w="749" w:type="pct"/>
            <w:noWrap/>
            <w:vAlign w:val="bottom"/>
          </w:tcPr>
          <w:p w14:paraId="0F5D860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133</w:t>
            </w:r>
          </w:p>
        </w:tc>
        <w:tc>
          <w:tcPr>
            <w:tcW w:w="763" w:type="pct"/>
            <w:noWrap/>
            <w:vAlign w:val="bottom"/>
          </w:tcPr>
          <w:p w14:paraId="11EB18D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53</w:t>
            </w:r>
          </w:p>
        </w:tc>
        <w:tc>
          <w:tcPr>
            <w:tcW w:w="662" w:type="pct"/>
            <w:noWrap/>
            <w:vAlign w:val="bottom"/>
          </w:tcPr>
          <w:p w14:paraId="03243A8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197</w:t>
            </w:r>
          </w:p>
        </w:tc>
        <w:tc>
          <w:tcPr>
            <w:tcW w:w="719" w:type="pct"/>
            <w:noWrap/>
            <w:vAlign w:val="bottom"/>
          </w:tcPr>
          <w:p w14:paraId="1FE6521E"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31</w:t>
            </w:r>
          </w:p>
        </w:tc>
        <w:tc>
          <w:tcPr>
            <w:tcW w:w="504" w:type="pct"/>
            <w:noWrap/>
            <w:vAlign w:val="bottom"/>
          </w:tcPr>
          <w:p w14:paraId="61E9132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330</w:t>
            </w:r>
          </w:p>
        </w:tc>
        <w:tc>
          <w:tcPr>
            <w:tcW w:w="494" w:type="pct"/>
            <w:noWrap/>
            <w:vAlign w:val="bottom"/>
          </w:tcPr>
          <w:p w14:paraId="4590B03C"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40</w:t>
            </w:r>
          </w:p>
        </w:tc>
      </w:tr>
      <w:tr w:rsidR="00B5160C" w:rsidRPr="004451AD" w14:paraId="45879D42" w14:textId="77777777" w:rsidTr="5295226D">
        <w:trPr>
          <w:trHeight w:val="288"/>
        </w:trPr>
        <w:tc>
          <w:tcPr>
            <w:tcW w:w="463" w:type="pct"/>
          </w:tcPr>
          <w:p w14:paraId="3134CCFF" w14:textId="60C59A4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2–3</w:t>
            </w:r>
          </w:p>
        </w:tc>
        <w:tc>
          <w:tcPr>
            <w:tcW w:w="646" w:type="pct"/>
            <w:noWrap/>
            <w:hideMark/>
          </w:tcPr>
          <w:p w14:paraId="5C98E77F" w14:textId="5C973E10"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Sixth+ Year</w:t>
            </w:r>
          </w:p>
        </w:tc>
        <w:tc>
          <w:tcPr>
            <w:tcW w:w="749" w:type="pct"/>
            <w:noWrap/>
            <w:vAlign w:val="bottom"/>
          </w:tcPr>
          <w:p w14:paraId="70F5D3DE" w14:textId="6ABF94F1" w:rsidR="00B5160C" w:rsidRPr="00022201" w:rsidRDefault="66689344"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63" w:type="pct"/>
            <w:noWrap/>
            <w:vAlign w:val="bottom"/>
          </w:tcPr>
          <w:p w14:paraId="21CDD899"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662" w:type="pct"/>
            <w:noWrap/>
            <w:vAlign w:val="bottom"/>
          </w:tcPr>
          <w:p w14:paraId="70FB1D40" w14:textId="3EDF6DCC" w:rsidR="00B5160C" w:rsidRPr="00022201" w:rsidRDefault="0F04B025"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6C9E1EE0"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091376AF" w14:textId="7DF445A7" w:rsidR="00B5160C" w:rsidRPr="00022201" w:rsidRDefault="52635C2A"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494" w:type="pct"/>
            <w:noWrap/>
            <w:vAlign w:val="bottom"/>
          </w:tcPr>
          <w:p w14:paraId="4ABCBC10"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r>
      <w:tr w:rsidR="00B5160C" w:rsidRPr="004451AD" w14:paraId="76B6B124" w14:textId="77777777" w:rsidTr="5295226D">
        <w:trPr>
          <w:trHeight w:val="288"/>
        </w:trPr>
        <w:tc>
          <w:tcPr>
            <w:tcW w:w="463" w:type="pct"/>
          </w:tcPr>
          <w:p w14:paraId="41E24F33" w14:textId="17BCB000"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bCs/>
                <w:color w:val="000000"/>
                <w:sz w:val="22"/>
                <w:szCs w:val="22"/>
              </w:rPr>
              <w:t>2–3</w:t>
            </w:r>
          </w:p>
        </w:tc>
        <w:tc>
          <w:tcPr>
            <w:tcW w:w="646" w:type="pct"/>
            <w:noWrap/>
            <w:hideMark/>
          </w:tcPr>
          <w:p w14:paraId="2E97B24D" w14:textId="067B43BD"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color w:val="000000"/>
                <w:sz w:val="22"/>
                <w:szCs w:val="22"/>
                <w:lang w:eastAsia="zh-CN"/>
              </w:rPr>
              <w:t>Total</w:t>
            </w:r>
          </w:p>
        </w:tc>
        <w:tc>
          <w:tcPr>
            <w:tcW w:w="749" w:type="pct"/>
            <w:noWrap/>
            <w:vAlign w:val="bottom"/>
          </w:tcPr>
          <w:p w14:paraId="0CA00D84"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17,868</w:t>
            </w:r>
          </w:p>
        </w:tc>
        <w:tc>
          <w:tcPr>
            <w:tcW w:w="763" w:type="pct"/>
            <w:noWrap/>
            <w:vAlign w:val="bottom"/>
          </w:tcPr>
          <w:p w14:paraId="733336C0"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69</w:t>
            </w:r>
          </w:p>
        </w:tc>
        <w:tc>
          <w:tcPr>
            <w:tcW w:w="662" w:type="pct"/>
            <w:noWrap/>
            <w:vAlign w:val="bottom"/>
          </w:tcPr>
          <w:p w14:paraId="0EC84DA1"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5,178</w:t>
            </w:r>
          </w:p>
        </w:tc>
        <w:tc>
          <w:tcPr>
            <w:tcW w:w="719" w:type="pct"/>
            <w:noWrap/>
            <w:vAlign w:val="bottom"/>
          </w:tcPr>
          <w:p w14:paraId="3556BFED"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45</w:t>
            </w:r>
          </w:p>
        </w:tc>
        <w:tc>
          <w:tcPr>
            <w:tcW w:w="504" w:type="pct"/>
            <w:noWrap/>
            <w:vAlign w:val="bottom"/>
          </w:tcPr>
          <w:p w14:paraId="5C0DC7E7"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23,046</w:t>
            </w:r>
          </w:p>
        </w:tc>
        <w:tc>
          <w:tcPr>
            <w:tcW w:w="494" w:type="pct"/>
            <w:noWrap/>
            <w:vAlign w:val="bottom"/>
          </w:tcPr>
          <w:p w14:paraId="17BADCD6"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63</w:t>
            </w:r>
          </w:p>
        </w:tc>
      </w:tr>
      <w:tr w:rsidR="00B5160C" w:rsidRPr="00985A98" w14:paraId="4BC65D9D" w14:textId="77777777" w:rsidTr="00022201">
        <w:trPr>
          <w:trHeight w:val="288"/>
        </w:trPr>
        <w:tc>
          <w:tcPr>
            <w:tcW w:w="463" w:type="pct"/>
            <w:vAlign w:val="center"/>
          </w:tcPr>
          <w:p w14:paraId="2A9EF2A4" w14:textId="3CB89C6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4E9DA007" w14:textId="7AC31F91"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First Year</w:t>
            </w:r>
          </w:p>
        </w:tc>
        <w:tc>
          <w:tcPr>
            <w:tcW w:w="749" w:type="pct"/>
            <w:noWrap/>
            <w:vAlign w:val="bottom"/>
          </w:tcPr>
          <w:p w14:paraId="1011015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406</w:t>
            </w:r>
          </w:p>
        </w:tc>
        <w:tc>
          <w:tcPr>
            <w:tcW w:w="763" w:type="pct"/>
            <w:noWrap/>
            <w:vAlign w:val="bottom"/>
          </w:tcPr>
          <w:p w14:paraId="776E17E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c>
          <w:tcPr>
            <w:tcW w:w="662" w:type="pct"/>
            <w:noWrap/>
            <w:vAlign w:val="bottom"/>
          </w:tcPr>
          <w:p w14:paraId="55993325" w14:textId="46AB3358" w:rsidR="00B5160C" w:rsidRPr="00022201" w:rsidRDefault="5E530362"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714BEE13"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08F954BA"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415</w:t>
            </w:r>
          </w:p>
        </w:tc>
        <w:tc>
          <w:tcPr>
            <w:tcW w:w="494" w:type="pct"/>
            <w:noWrap/>
            <w:vAlign w:val="bottom"/>
          </w:tcPr>
          <w:p w14:paraId="603426EE"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r>
      <w:tr w:rsidR="00B5160C" w:rsidRPr="00985A98" w14:paraId="7D89B7ED" w14:textId="77777777" w:rsidTr="00022201">
        <w:trPr>
          <w:trHeight w:val="288"/>
        </w:trPr>
        <w:tc>
          <w:tcPr>
            <w:tcW w:w="463" w:type="pct"/>
            <w:vAlign w:val="center"/>
          </w:tcPr>
          <w:p w14:paraId="49F5393E" w14:textId="11561D27"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334979D2" w14:textId="2DA26479"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Second Year</w:t>
            </w:r>
          </w:p>
        </w:tc>
        <w:tc>
          <w:tcPr>
            <w:tcW w:w="749" w:type="pct"/>
            <w:noWrap/>
            <w:vAlign w:val="bottom"/>
          </w:tcPr>
          <w:p w14:paraId="24D34DB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2,353</w:t>
            </w:r>
          </w:p>
        </w:tc>
        <w:tc>
          <w:tcPr>
            <w:tcW w:w="763" w:type="pct"/>
            <w:noWrap/>
            <w:vAlign w:val="bottom"/>
          </w:tcPr>
          <w:p w14:paraId="5959834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47</w:t>
            </w:r>
          </w:p>
        </w:tc>
        <w:tc>
          <w:tcPr>
            <w:tcW w:w="662" w:type="pct"/>
            <w:noWrap/>
            <w:vAlign w:val="bottom"/>
          </w:tcPr>
          <w:p w14:paraId="5A0E292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149</w:t>
            </w:r>
          </w:p>
        </w:tc>
        <w:tc>
          <w:tcPr>
            <w:tcW w:w="719" w:type="pct"/>
            <w:noWrap/>
            <w:vAlign w:val="bottom"/>
          </w:tcPr>
          <w:p w14:paraId="6C4DF91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34</w:t>
            </w:r>
          </w:p>
        </w:tc>
        <w:tc>
          <w:tcPr>
            <w:tcW w:w="504" w:type="pct"/>
            <w:noWrap/>
            <w:vAlign w:val="bottom"/>
          </w:tcPr>
          <w:p w14:paraId="0659B01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2,502</w:t>
            </w:r>
          </w:p>
        </w:tc>
        <w:tc>
          <w:tcPr>
            <w:tcW w:w="494" w:type="pct"/>
            <w:noWrap/>
            <w:vAlign w:val="bottom"/>
          </w:tcPr>
          <w:p w14:paraId="39C60A6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46</w:t>
            </w:r>
          </w:p>
        </w:tc>
      </w:tr>
      <w:tr w:rsidR="00B5160C" w:rsidRPr="004451AD" w14:paraId="7568EF2B" w14:textId="77777777" w:rsidTr="5295226D">
        <w:trPr>
          <w:trHeight w:val="288"/>
        </w:trPr>
        <w:tc>
          <w:tcPr>
            <w:tcW w:w="463" w:type="pct"/>
          </w:tcPr>
          <w:p w14:paraId="69184E2D" w14:textId="2FA917F1"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77A2A6A9" w14:textId="62B8DD8D"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Third Year</w:t>
            </w:r>
          </w:p>
        </w:tc>
        <w:tc>
          <w:tcPr>
            <w:tcW w:w="749" w:type="pct"/>
            <w:noWrap/>
            <w:vAlign w:val="bottom"/>
          </w:tcPr>
          <w:p w14:paraId="35E0A8DE"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1,591</w:t>
            </w:r>
          </w:p>
        </w:tc>
        <w:tc>
          <w:tcPr>
            <w:tcW w:w="763" w:type="pct"/>
            <w:noWrap/>
            <w:vAlign w:val="bottom"/>
          </w:tcPr>
          <w:p w14:paraId="06BB0FB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53</w:t>
            </w:r>
          </w:p>
        </w:tc>
        <w:tc>
          <w:tcPr>
            <w:tcW w:w="662" w:type="pct"/>
            <w:noWrap/>
            <w:vAlign w:val="bottom"/>
          </w:tcPr>
          <w:p w14:paraId="5156826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245</w:t>
            </w:r>
          </w:p>
        </w:tc>
        <w:tc>
          <w:tcPr>
            <w:tcW w:w="719" w:type="pct"/>
            <w:noWrap/>
            <w:vAlign w:val="bottom"/>
          </w:tcPr>
          <w:p w14:paraId="7ED54F41"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35</w:t>
            </w:r>
          </w:p>
        </w:tc>
        <w:tc>
          <w:tcPr>
            <w:tcW w:w="504" w:type="pct"/>
            <w:noWrap/>
            <w:vAlign w:val="bottom"/>
          </w:tcPr>
          <w:p w14:paraId="584E666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1,836</w:t>
            </w:r>
          </w:p>
        </w:tc>
        <w:tc>
          <w:tcPr>
            <w:tcW w:w="494" w:type="pct"/>
            <w:noWrap/>
            <w:vAlign w:val="bottom"/>
          </w:tcPr>
          <w:p w14:paraId="52BB459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51</w:t>
            </w:r>
          </w:p>
        </w:tc>
      </w:tr>
      <w:tr w:rsidR="00B5160C" w:rsidRPr="004451AD" w14:paraId="3280A425" w14:textId="77777777" w:rsidTr="5295226D">
        <w:trPr>
          <w:trHeight w:val="288"/>
        </w:trPr>
        <w:tc>
          <w:tcPr>
            <w:tcW w:w="463" w:type="pct"/>
          </w:tcPr>
          <w:p w14:paraId="3957E294" w14:textId="050849ED"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490D901C" w14:textId="6F415B49"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Fourth Year</w:t>
            </w:r>
          </w:p>
        </w:tc>
        <w:tc>
          <w:tcPr>
            <w:tcW w:w="749" w:type="pct"/>
            <w:noWrap/>
            <w:vAlign w:val="bottom"/>
          </w:tcPr>
          <w:p w14:paraId="285E6E5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1,751</w:t>
            </w:r>
          </w:p>
        </w:tc>
        <w:tc>
          <w:tcPr>
            <w:tcW w:w="763" w:type="pct"/>
            <w:noWrap/>
            <w:vAlign w:val="bottom"/>
          </w:tcPr>
          <w:p w14:paraId="49BCF11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56</w:t>
            </w:r>
          </w:p>
        </w:tc>
        <w:tc>
          <w:tcPr>
            <w:tcW w:w="662" w:type="pct"/>
            <w:noWrap/>
            <w:vAlign w:val="bottom"/>
          </w:tcPr>
          <w:p w14:paraId="7079597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518</w:t>
            </w:r>
          </w:p>
        </w:tc>
        <w:tc>
          <w:tcPr>
            <w:tcW w:w="719" w:type="pct"/>
            <w:noWrap/>
            <w:vAlign w:val="bottom"/>
          </w:tcPr>
          <w:p w14:paraId="7A69215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32</w:t>
            </w:r>
          </w:p>
        </w:tc>
        <w:tc>
          <w:tcPr>
            <w:tcW w:w="504" w:type="pct"/>
            <w:noWrap/>
            <w:vAlign w:val="bottom"/>
          </w:tcPr>
          <w:p w14:paraId="2E30BFA1"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2,269</w:t>
            </w:r>
          </w:p>
        </w:tc>
        <w:tc>
          <w:tcPr>
            <w:tcW w:w="494" w:type="pct"/>
            <w:noWrap/>
            <w:vAlign w:val="bottom"/>
          </w:tcPr>
          <w:p w14:paraId="1F343FC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50</w:t>
            </w:r>
          </w:p>
        </w:tc>
      </w:tr>
      <w:tr w:rsidR="00B5160C" w:rsidRPr="004451AD" w14:paraId="7E8D51DE" w14:textId="77777777" w:rsidTr="5295226D">
        <w:trPr>
          <w:trHeight w:val="288"/>
        </w:trPr>
        <w:tc>
          <w:tcPr>
            <w:tcW w:w="463" w:type="pct"/>
          </w:tcPr>
          <w:p w14:paraId="6A18BFA5" w14:textId="2A08C69E"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23E53E5A" w14:textId="4FEA49A9"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Fifth Year</w:t>
            </w:r>
          </w:p>
        </w:tc>
        <w:tc>
          <w:tcPr>
            <w:tcW w:w="749" w:type="pct"/>
            <w:noWrap/>
            <w:vAlign w:val="bottom"/>
          </w:tcPr>
          <w:p w14:paraId="2C95D4E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3,681</w:t>
            </w:r>
          </w:p>
        </w:tc>
        <w:tc>
          <w:tcPr>
            <w:tcW w:w="763" w:type="pct"/>
            <w:noWrap/>
            <w:vAlign w:val="bottom"/>
          </w:tcPr>
          <w:p w14:paraId="0B1512A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69</w:t>
            </w:r>
          </w:p>
        </w:tc>
        <w:tc>
          <w:tcPr>
            <w:tcW w:w="662" w:type="pct"/>
            <w:noWrap/>
            <w:vAlign w:val="bottom"/>
          </w:tcPr>
          <w:p w14:paraId="4278A89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2,147</w:t>
            </w:r>
          </w:p>
        </w:tc>
        <w:tc>
          <w:tcPr>
            <w:tcW w:w="719" w:type="pct"/>
            <w:noWrap/>
            <w:vAlign w:val="bottom"/>
          </w:tcPr>
          <w:p w14:paraId="29E89D9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42</w:t>
            </w:r>
          </w:p>
        </w:tc>
        <w:tc>
          <w:tcPr>
            <w:tcW w:w="504" w:type="pct"/>
            <w:noWrap/>
            <w:vAlign w:val="bottom"/>
          </w:tcPr>
          <w:p w14:paraId="5BF2A9E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5,828</w:t>
            </w:r>
          </w:p>
        </w:tc>
        <w:tc>
          <w:tcPr>
            <w:tcW w:w="494" w:type="pct"/>
            <w:noWrap/>
            <w:vAlign w:val="bottom"/>
          </w:tcPr>
          <w:p w14:paraId="076D1362"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59</w:t>
            </w:r>
          </w:p>
        </w:tc>
      </w:tr>
      <w:tr w:rsidR="00B5160C" w:rsidRPr="004451AD" w14:paraId="472A518B" w14:textId="77777777" w:rsidTr="5295226D">
        <w:trPr>
          <w:trHeight w:val="288"/>
        </w:trPr>
        <w:tc>
          <w:tcPr>
            <w:tcW w:w="463" w:type="pct"/>
          </w:tcPr>
          <w:p w14:paraId="562A8CBB" w14:textId="2DB853B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3–5</w:t>
            </w:r>
          </w:p>
        </w:tc>
        <w:tc>
          <w:tcPr>
            <w:tcW w:w="646" w:type="pct"/>
            <w:noWrap/>
            <w:hideMark/>
          </w:tcPr>
          <w:p w14:paraId="77FB7F5A" w14:textId="39B7AB11"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Sixth+ Year</w:t>
            </w:r>
          </w:p>
        </w:tc>
        <w:tc>
          <w:tcPr>
            <w:tcW w:w="749" w:type="pct"/>
            <w:noWrap/>
            <w:vAlign w:val="bottom"/>
          </w:tcPr>
          <w:p w14:paraId="0651A2D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2,078</w:t>
            </w:r>
          </w:p>
        </w:tc>
        <w:tc>
          <w:tcPr>
            <w:tcW w:w="763" w:type="pct"/>
            <w:noWrap/>
            <w:vAlign w:val="bottom"/>
          </w:tcPr>
          <w:p w14:paraId="04E0275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56</w:t>
            </w:r>
          </w:p>
        </w:tc>
        <w:tc>
          <w:tcPr>
            <w:tcW w:w="662" w:type="pct"/>
            <w:noWrap/>
            <w:vAlign w:val="bottom"/>
          </w:tcPr>
          <w:p w14:paraId="2651C7F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2,114</w:t>
            </w:r>
          </w:p>
        </w:tc>
        <w:tc>
          <w:tcPr>
            <w:tcW w:w="719" w:type="pct"/>
            <w:noWrap/>
            <w:vAlign w:val="bottom"/>
          </w:tcPr>
          <w:p w14:paraId="2A7016C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29</w:t>
            </w:r>
          </w:p>
        </w:tc>
        <w:tc>
          <w:tcPr>
            <w:tcW w:w="504" w:type="pct"/>
            <w:noWrap/>
            <w:vAlign w:val="bottom"/>
          </w:tcPr>
          <w:p w14:paraId="2926D34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4,192</w:t>
            </w:r>
          </w:p>
        </w:tc>
        <w:tc>
          <w:tcPr>
            <w:tcW w:w="494" w:type="pct"/>
            <w:noWrap/>
            <w:vAlign w:val="bottom"/>
          </w:tcPr>
          <w:p w14:paraId="5183C50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42</w:t>
            </w:r>
          </w:p>
        </w:tc>
      </w:tr>
      <w:tr w:rsidR="00B5160C" w:rsidRPr="004451AD" w14:paraId="64DF5350" w14:textId="77777777" w:rsidTr="5295226D">
        <w:trPr>
          <w:trHeight w:val="288"/>
        </w:trPr>
        <w:tc>
          <w:tcPr>
            <w:tcW w:w="463" w:type="pct"/>
          </w:tcPr>
          <w:p w14:paraId="41C629F8" w14:textId="137190A5"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bCs/>
                <w:color w:val="000000"/>
                <w:sz w:val="22"/>
                <w:szCs w:val="22"/>
              </w:rPr>
              <w:t>3–5</w:t>
            </w:r>
          </w:p>
        </w:tc>
        <w:tc>
          <w:tcPr>
            <w:tcW w:w="646" w:type="pct"/>
            <w:noWrap/>
            <w:hideMark/>
          </w:tcPr>
          <w:p w14:paraId="0386C00A" w14:textId="62ED3990"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color w:val="000000"/>
                <w:sz w:val="22"/>
                <w:szCs w:val="22"/>
                <w:lang w:eastAsia="zh-CN"/>
              </w:rPr>
              <w:t>Total</w:t>
            </w:r>
          </w:p>
        </w:tc>
        <w:tc>
          <w:tcPr>
            <w:tcW w:w="749" w:type="pct"/>
            <w:noWrap/>
            <w:vAlign w:val="bottom"/>
          </w:tcPr>
          <w:p w14:paraId="6381EA1E"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11,860</w:t>
            </w:r>
          </w:p>
        </w:tc>
        <w:tc>
          <w:tcPr>
            <w:tcW w:w="763" w:type="pct"/>
            <w:noWrap/>
            <w:vAlign w:val="bottom"/>
          </w:tcPr>
          <w:p w14:paraId="09FF5A5E"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59</w:t>
            </w:r>
          </w:p>
        </w:tc>
        <w:tc>
          <w:tcPr>
            <w:tcW w:w="662" w:type="pct"/>
            <w:noWrap/>
            <w:vAlign w:val="bottom"/>
          </w:tcPr>
          <w:p w14:paraId="243A76FB"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5,182</w:t>
            </w:r>
          </w:p>
        </w:tc>
        <w:tc>
          <w:tcPr>
            <w:tcW w:w="719" w:type="pct"/>
            <w:noWrap/>
            <w:vAlign w:val="bottom"/>
          </w:tcPr>
          <w:p w14:paraId="71F342D0"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35</w:t>
            </w:r>
          </w:p>
        </w:tc>
        <w:tc>
          <w:tcPr>
            <w:tcW w:w="504" w:type="pct"/>
            <w:noWrap/>
            <w:vAlign w:val="bottom"/>
          </w:tcPr>
          <w:p w14:paraId="1C571848"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17,042</w:t>
            </w:r>
          </w:p>
        </w:tc>
        <w:tc>
          <w:tcPr>
            <w:tcW w:w="494" w:type="pct"/>
            <w:noWrap/>
            <w:vAlign w:val="bottom"/>
          </w:tcPr>
          <w:p w14:paraId="544B393A"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52</w:t>
            </w:r>
          </w:p>
        </w:tc>
      </w:tr>
      <w:tr w:rsidR="00B5160C" w:rsidRPr="004451AD" w14:paraId="5335C093" w14:textId="77777777" w:rsidTr="00022201">
        <w:trPr>
          <w:trHeight w:val="288"/>
        </w:trPr>
        <w:tc>
          <w:tcPr>
            <w:tcW w:w="463" w:type="pct"/>
            <w:vAlign w:val="center"/>
          </w:tcPr>
          <w:p w14:paraId="06C84132" w14:textId="06C6BDA5"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6–8</w:t>
            </w:r>
          </w:p>
        </w:tc>
        <w:tc>
          <w:tcPr>
            <w:tcW w:w="646" w:type="pct"/>
            <w:noWrap/>
            <w:hideMark/>
          </w:tcPr>
          <w:p w14:paraId="2860E180" w14:textId="63C7E5D0"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First Year</w:t>
            </w:r>
          </w:p>
        </w:tc>
        <w:tc>
          <w:tcPr>
            <w:tcW w:w="749" w:type="pct"/>
            <w:noWrap/>
            <w:vAlign w:val="bottom"/>
          </w:tcPr>
          <w:p w14:paraId="27B7A7A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331</w:t>
            </w:r>
          </w:p>
        </w:tc>
        <w:tc>
          <w:tcPr>
            <w:tcW w:w="763" w:type="pct"/>
            <w:noWrap/>
            <w:vAlign w:val="bottom"/>
          </w:tcPr>
          <w:p w14:paraId="4BA81F7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c>
          <w:tcPr>
            <w:tcW w:w="662" w:type="pct"/>
            <w:noWrap/>
            <w:vAlign w:val="bottom"/>
          </w:tcPr>
          <w:p w14:paraId="0BCCEC7C" w14:textId="43752B76" w:rsidR="00B5160C" w:rsidRPr="00022201" w:rsidRDefault="6F3BBB3D" w:rsidP="00B5160C">
            <w:pPr>
              <w:spacing w:after="0"/>
              <w:jc w:val="center"/>
              <w:rPr>
                <w:rFonts w:cs="Arial"/>
                <w:color w:val="000000"/>
                <w:sz w:val="22"/>
                <w:szCs w:val="22"/>
                <w:lang w:eastAsia="zh-CN"/>
              </w:rPr>
            </w:pPr>
            <w:r w:rsidRPr="4702E272">
              <w:rPr>
                <w:rFonts w:cs="Arial"/>
                <w:color w:val="000000" w:themeColor="text1"/>
                <w:sz w:val="22"/>
                <w:szCs w:val="22"/>
              </w:rPr>
              <w:t>-</w:t>
            </w:r>
          </w:p>
        </w:tc>
        <w:tc>
          <w:tcPr>
            <w:tcW w:w="719" w:type="pct"/>
            <w:noWrap/>
            <w:vAlign w:val="bottom"/>
          </w:tcPr>
          <w:p w14:paraId="4F98FE01" w14:textId="77777777" w:rsidR="00B5160C" w:rsidRPr="00022201" w:rsidRDefault="00B5160C" w:rsidP="00B5160C">
            <w:pPr>
              <w:spacing w:after="0"/>
              <w:jc w:val="center"/>
              <w:rPr>
                <w:rFonts w:eastAsia="Times New Roman" w:cs="Arial"/>
                <w:color w:val="000000"/>
                <w:sz w:val="22"/>
                <w:szCs w:val="22"/>
                <w:lang w:eastAsia="zh-CN"/>
              </w:rPr>
            </w:pPr>
            <w:r w:rsidRPr="00022201">
              <w:rPr>
                <w:rFonts w:eastAsia="Times New Roman" w:cs="Arial"/>
                <w:color w:val="000000"/>
                <w:sz w:val="22"/>
                <w:szCs w:val="22"/>
                <w:lang w:eastAsia="zh-CN"/>
              </w:rPr>
              <w:t>-</w:t>
            </w:r>
          </w:p>
        </w:tc>
        <w:tc>
          <w:tcPr>
            <w:tcW w:w="504" w:type="pct"/>
            <w:noWrap/>
            <w:vAlign w:val="bottom"/>
          </w:tcPr>
          <w:p w14:paraId="3B55459A"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337</w:t>
            </w:r>
          </w:p>
        </w:tc>
        <w:tc>
          <w:tcPr>
            <w:tcW w:w="494" w:type="pct"/>
            <w:noWrap/>
            <w:vAlign w:val="bottom"/>
          </w:tcPr>
          <w:p w14:paraId="515C0B99"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100</w:t>
            </w:r>
          </w:p>
        </w:tc>
      </w:tr>
      <w:tr w:rsidR="00B5160C" w:rsidRPr="004451AD" w14:paraId="44A89037" w14:textId="77777777" w:rsidTr="00022201">
        <w:trPr>
          <w:trHeight w:val="288"/>
        </w:trPr>
        <w:tc>
          <w:tcPr>
            <w:tcW w:w="463" w:type="pct"/>
            <w:vAlign w:val="center"/>
          </w:tcPr>
          <w:p w14:paraId="1A854EED" w14:textId="1166232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lastRenderedPageBreak/>
              <w:t>6–8</w:t>
            </w:r>
          </w:p>
        </w:tc>
        <w:tc>
          <w:tcPr>
            <w:tcW w:w="646" w:type="pct"/>
            <w:noWrap/>
            <w:hideMark/>
          </w:tcPr>
          <w:p w14:paraId="6BAAD032" w14:textId="6868E0C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Second Year</w:t>
            </w:r>
          </w:p>
        </w:tc>
        <w:tc>
          <w:tcPr>
            <w:tcW w:w="749" w:type="pct"/>
            <w:noWrap/>
            <w:vAlign w:val="bottom"/>
          </w:tcPr>
          <w:p w14:paraId="13020BE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3,541</w:t>
            </w:r>
          </w:p>
        </w:tc>
        <w:tc>
          <w:tcPr>
            <w:tcW w:w="763" w:type="pct"/>
            <w:noWrap/>
            <w:vAlign w:val="bottom"/>
          </w:tcPr>
          <w:p w14:paraId="508F223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47</w:t>
            </w:r>
          </w:p>
        </w:tc>
        <w:tc>
          <w:tcPr>
            <w:tcW w:w="662" w:type="pct"/>
            <w:noWrap/>
            <w:vAlign w:val="bottom"/>
          </w:tcPr>
          <w:p w14:paraId="1E21540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140</w:t>
            </w:r>
          </w:p>
        </w:tc>
        <w:tc>
          <w:tcPr>
            <w:tcW w:w="719" w:type="pct"/>
            <w:noWrap/>
            <w:vAlign w:val="bottom"/>
          </w:tcPr>
          <w:p w14:paraId="7FA1708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17</w:t>
            </w:r>
          </w:p>
        </w:tc>
        <w:tc>
          <w:tcPr>
            <w:tcW w:w="504" w:type="pct"/>
            <w:noWrap/>
            <w:vAlign w:val="bottom"/>
          </w:tcPr>
          <w:p w14:paraId="6F66B8A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3,681</w:t>
            </w:r>
          </w:p>
        </w:tc>
        <w:tc>
          <w:tcPr>
            <w:tcW w:w="494" w:type="pct"/>
            <w:noWrap/>
            <w:vAlign w:val="bottom"/>
          </w:tcPr>
          <w:p w14:paraId="52C758DA"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46</w:t>
            </w:r>
          </w:p>
        </w:tc>
      </w:tr>
      <w:tr w:rsidR="00B5160C" w:rsidRPr="004451AD" w14:paraId="419033DA" w14:textId="77777777" w:rsidTr="5295226D">
        <w:trPr>
          <w:trHeight w:val="288"/>
        </w:trPr>
        <w:tc>
          <w:tcPr>
            <w:tcW w:w="463" w:type="pct"/>
          </w:tcPr>
          <w:p w14:paraId="36EC2617" w14:textId="165F828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6–8</w:t>
            </w:r>
          </w:p>
        </w:tc>
        <w:tc>
          <w:tcPr>
            <w:tcW w:w="646" w:type="pct"/>
            <w:noWrap/>
            <w:hideMark/>
          </w:tcPr>
          <w:p w14:paraId="5F8F41F3" w14:textId="1C77B1C9"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Third Year</w:t>
            </w:r>
          </w:p>
        </w:tc>
        <w:tc>
          <w:tcPr>
            <w:tcW w:w="749" w:type="pct"/>
            <w:noWrap/>
            <w:vAlign w:val="bottom"/>
          </w:tcPr>
          <w:p w14:paraId="15E1E8B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2,201</w:t>
            </w:r>
          </w:p>
        </w:tc>
        <w:tc>
          <w:tcPr>
            <w:tcW w:w="763" w:type="pct"/>
            <w:noWrap/>
            <w:vAlign w:val="bottom"/>
          </w:tcPr>
          <w:p w14:paraId="16A8608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50</w:t>
            </w:r>
          </w:p>
        </w:tc>
        <w:tc>
          <w:tcPr>
            <w:tcW w:w="662" w:type="pct"/>
            <w:noWrap/>
            <w:vAlign w:val="bottom"/>
          </w:tcPr>
          <w:p w14:paraId="548B3A62"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184</w:t>
            </w:r>
          </w:p>
        </w:tc>
        <w:tc>
          <w:tcPr>
            <w:tcW w:w="719" w:type="pct"/>
            <w:noWrap/>
            <w:vAlign w:val="bottom"/>
          </w:tcPr>
          <w:p w14:paraId="7C4BB5AA"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25</w:t>
            </w:r>
          </w:p>
        </w:tc>
        <w:tc>
          <w:tcPr>
            <w:tcW w:w="504" w:type="pct"/>
            <w:noWrap/>
            <w:vAlign w:val="bottom"/>
          </w:tcPr>
          <w:p w14:paraId="7F85227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2,385</w:t>
            </w:r>
          </w:p>
        </w:tc>
        <w:tc>
          <w:tcPr>
            <w:tcW w:w="494" w:type="pct"/>
            <w:noWrap/>
            <w:vAlign w:val="bottom"/>
          </w:tcPr>
          <w:p w14:paraId="3187CB5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48</w:t>
            </w:r>
          </w:p>
        </w:tc>
      </w:tr>
      <w:tr w:rsidR="00B5160C" w:rsidRPr="004451AD" w14:paraId="055068A3" w14:textId="77777777" w:rsidTr="5295226D">
        <w:trPr>
          <w:trHeight w:val="288"/>
        </w:trPr>
        <w:tc>
          <w:tcPr>
            <w:tcW w:w="463" w:type="pct"/>
          </w:tcPr>
          <w:p w14:paraId="567026DA" w14:textId="6920774C"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6–8</w:t>
            </w:r>
          </w:p>
        </w:tc>
        <w:tc>
          <w:tcPr>
            <w:tcW w:w="646" w:type="pct"/>
            <w:noWrap/>
            <w:hideMark/>
          </w:tcPr>
          <w:p w14:paraId="3765BBC4" w14:textId="6D4DA2EC"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Fourth Year</w:t>
            </w:r>
          </w:p>
        </w:tc>
        <w:tc>
          <w:tcPr>
            <w:tcW w:w="749" w:type="pct"/>
            <w:noWrap/>
            <w:vAlign w:val="bottom"/>
          </w:tcPr>
          <w:p w14:paraId="54E10C8B"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1,778</w:t>
            </w:r>
          </w:p>
        </w:tc>
        <w:tc>
          <w:tcPr>
            <w:tcW w:w="763" w:type="pct"/>
            <w:noWrap/>
            <w:vAlign w:val="bottom"/>
          </w:tcPr>
          <w:p w14:paraId="58AB0F21"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45</w:t>
            </w:r>
          </w:p>
        </w:tc>
        <w:tc>
          <w:tcPr>
            <w:tcW w:w="662" w:type="pct"/>
            <w:noWrap/>
            <w:vAlign w:val="bottom"/>
          </w:tcPr>
          <w:p w14:paraId="35704EA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266</w:t>
            </w:r>
          </w:p>
        </w:tc>
        <w:tc>
          <w:tcPr>
            <w:tcW w:w="719" w:type="pct"/>
            <w:noWrap/>
            <w:vAlign w:val="bottom"/>
          </w:tcPr>
          <w:p w14:paraId="3085A16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23</w:t>
            </w:r>
          </w:p>
        </w:tc>
        <w:tc>
          <w:tcPr>
            <w:tcW w:w="504" w:type="pct"/>
            <w:noWrap/>
            <w:vAlign w:val="bottom"/>
          </w:tcPr>
          <w:p w14:paraId="118DAC4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2,044</w:t>
            </w:r>
          </w:p>
        </w:tc>
        <w:tc>
          <w:tcPr>
            <w:tcW w:w="494" w:type="pct"/>
            <w:noWrap/>
            <w:vAlign w:val="bottom"/>
          </w:tcPr>
          <w:p w14:paraId="0316308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42</w:t>
            </w:r>
          </w:p>
        </w:tc>
      </w:tr>
      <w:tr w:rsidR="00B5160C" w:rsidRPr="004451AD" w14:paraId="0F32A9AD" w14:textId="77777777" w:rsidTr="5295226D">
        <w:trPr>
          <w:trHeight w:val="288"/>
        </w:trPr>
        <w:tc>
          <w:tcPr>
            <w:tcW w:w="463" w:type="pct"/>
          </w:tcPr>
          <w:p w14:paraId="6A8009B4" w14:textId="1D8D862A"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6–8</w:t>
            </w:r>
          </w:p>
        </w:tc>
        <w:tc>
          <w:tcPr>
            <w:tcW w:w="646" w:type="pct"/>
            <w:noWrap/>
            <w:hideMark/>
          </w:tcPr>
          <w:p w14:paraId="1D13E289" w14:textId="0B30CEF3"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Fifth Year</w:t>
            </w:r>
          </w:p>
        </w:tc>
        <w:tc>
          <w:tcPr>
            <w:tcW w:w="749" w:type="pct"/>
            <w:noWrap/>
            <w:vAlign w:val="bottom"/>
          </w:tcPr>
          <w:p w14:paraId="1EE663E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341</w:t>
            </w:r>
          </w:p>
        </w:tc>
        <w:tc>
          <w:tcPr>
            <w:tcW w:w="763" w:type="pct"/>
            <w:noWrap/>
            <w:vAlign w:val="bottom"/>
          </w:tcPr>
          <w:p w14:paraId="07948A37"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40</w:t>
            </w:r>
          </w:p>
        </w:tc>
        <w:tc>
          <w:tcPr>
            <w:tcW w:w="662" w:type="pct"/>
            <w:noWrap/>
            <w:vAlign w:val="bottom"/>
          </w:tcPr>
          <w:p w14:paraId="688710E8"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158</w:t>
            </w:r>
          </w:p>
        </w:tc>
        <w:tc>
          <w:tcPr>
            <w:tcW w:w="719" w:type="pct"/>
            <w:noWrap/>
            <w:vAlign w:val="bottom"/>
          </w:tcPr>
          <w:p w14:paraId="20A0859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20</w:t>
            </w:r>
          </w:p>
        </w:tc>
        <w:tc>
          <w:tcPr>
            <w:tcW w:w="504" w:type="pct"/>
            <w:noWrap/>
            <w:vAlign w:val="bottom"/>
          </w:tcPr>
          <w:p w14:paraId="49312474"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499</w:t>
            </w:r>
          </w:p>
        </w:tc>
        <w:tc>
          <w:tcPr>
            <w:tcW w:w="494" w:type="pct"/>
            <w:noWrap/>
            <w:vAlign w:val="bottom"/>
          </w:tcPr>
          <w:p w14:paraId="7D505DFD"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34</w:t>
            </w:r>
          </w:p>
        </w:tc>
      </w:tr>
      <w:tr w:rsidR="00B5160C" w:rsidRPr="004451AD" w14:paraId="236643E2" w14:textId="77777777" w:rsidTr="5295226D">
        <w:trPr>
          <w:trHeight w:val="288"/>
        </w:trPr>
        <w:tc>
          <w:tcPr>
            <w:tcW w:w="463" w:type="pct"/>
          </w:tcPr>
          <w:p w14:paraId="14937562" w14:textId="5960ADC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6–8</w:t>
            </w:r>
          </w:p>
        </w:tc>
        <w:tc>
          <w:tcPr>
            <w:tcW w:w="646" w:type="pct"/>
            <w:noWrap/>
            <w:hideMark/>
          </w:tcPr>
          <w:p w14:paraId="1FDD594B" w14:textId="1B8691C8"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lang w:eastAsia="zh-CN"/>
              </w:rPr>
              <w:t>Sixth+ Year</w:t>
            </w:r>
          </w:p>
        </w:tc>
        <w:tc>
          <w:tcPr>
            <w:tcW w:w="749" w:type="pct"/>
            <w:noWrap/>
            <w:vAlign w:val="bottom"/>
          </w:tcPr>
          <w:p w14:paraId="09B7538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4,152</w:t>
            </w:r>
          </w:p>
        </w:tc>
        <w:tc>
          <w:tcPr>
            <w:tcW w:w="763" w:type="pct"/>
            <w:noWrap/>
            <w:vAlign w:val="bottom"/>
          </w:tcPr>
          <w:p w14:paraId="590B8415"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19</w:t>
            </w:r>
          </w:p>
        </w:tc>
        <w:tc>
          <w:tcPr>
            <w:tcW w:w="662" w:type="pct"/>
            <w:noWrap/>
            <w:vAlign w:val="bottom"/>
          </w:tcPr>
          <w:p w14:paraId="29D6FC03"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4,828</w:t>
            </w:r>
          </w:p>
        </w:tc>
        <w:tc>
          <w:tcPr>
            <w:tcW w:w="719" w:type="pct"/>
            <w:noWrap/>
            <w:vAlign w:val="bottom"/>
          </w:tcPr>
          <w:p w14:paraId="378EC586"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10</w:t>
            </w:r>
          </w:p>
        </w:tc>
        <w:tc>
          <w:tcPr>
            <w:tcW w:w="504" w:type="pct"/>
            <w:noWrap/>
            <w:vAlign w:val="bottom"/>
          </w:tcPr>
          <w:p w14:paraId="7B3C75A0"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8,980</w:t>
            </w:r>
          </w:p>
        </w:tc>
        <w:tc>
          <w:tcPr>
            <w:tcW w:w="494" w:type="pct"/>
            <w:noWrap/>
            <w:vAlign w:val="bottom"/>
          </w:tcPr>
          <w:p w14:paraId="5979740F" w14:textId="77777777" w:rsidR="00B5160C" w:rsidRPr="00022201" w:rsidRDefault="00B5160C" w:rsidP="00B5160C">
            <w:pPr>
              <w:spacing w:after="0"/>
              <w:jc w:val="center"/>
              <w:rPr>
                <w:rFonts w:eastAsia="Times New Roman" w:cs="Arial"/>
                <w:color w:val="000000"/>
                <w:sz w:val="22"/>
                <w:szCs w:val="22"/>
                <w:lang w:eastAsia="zh-CN"/>
              </w:rPr>
            </w:pPr>
            <w:r w:rsidRPr="00022201">
              <w:rPr>
                <w:rFonts w:cs="Arial"/>
                <w:color w:val="000000"/>
                <w:sz w:val="22"/>
                <w:szCs w:val="22"/>
              </w:rPr>
              <w:t>14</w:t>
            </w:r>
          </w:p>
        </w:tc>
      </w:tr>
      <w:tr w:rsidR="00B5160C" w:rsidRPr="004451AD" w14:paraId="12AA7BA6" w14:textId="77777777" w:rsidTr="5295226D">
        <w:trPr>
          <w:trHeight w:val="288"/>
        </w:trPr>
        <w:tc>
          <w:tcPr>
            <w:tcW w:w="463" w:type="pct"/>
          </w:tcPr>
          <w:p w14:paraId="5D9FAB4F" w14:textId="6CF7B828"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bCs/>
                <w:color w:val="000000"/>
                <w:sz w:val="22"/>
                <w:szCs w:val="22"/>
              </w:rPr>
              <w:t>6–8</w:t>
            </w:r>
          </w:p>
        </w:tc>
        <w:tc>
          <w:tcPr>
            <w:tcW w:w="646" w:type="pct"/>
            <w:noWrap/>
            <w:hideMark/>
          </w:tcPr>
          <w:p w14:paraId="30C4B45B" w14:textId="4518A5DB"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color w:val="000000"/>
                <w:sz w:val="22"/>
                <w:szCs w:val="22"/>
                <w:lang w:eastAsia="zh-CN"/>
              </w:rPr>
              <w:t>Total</w:t>
            </w:r>
          </w:p>
        </w:tc>
        <w:tc>
          <w:tcPr>
            <w:tcW w:w="749" w:type="pct"/>
            <w:noWrap/>
            <w:vAlign w:val="bottom"/>
          </w:tcPr>
          <w:p w14:paraId="0547CFE5"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12,344</w:t>
            </w:r>
          </w:p>
        </w:tc>
        <w:tc>
          <w:tcPr>
            <w:tcW w:w="763" w:type="pct"/>
            <w:noWrap/>
            <w:vAlign w:val="bottom"/>
          </w:tcPr>
          <w:p w14:paraId="2EFF2696"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39</w:t>
            </w:r>
          </w:p>
        </w:tc>
        <w:tc>
          <w:tcPr>
            <w:tcW w:w="662" w:type="pct"/>
            <w:noWrap/>
            <w:vAlign w:val="bottom"/>
          </w:tcPr>
          <w:p w14:paraId="0D780A48"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5,582</w:t>
            </w:r>
          </w:p>
        </w:tc>
        <w:tc>
          <w:tcPr>
            <w:tcW w:w="719" w:type="pct"/>
            <w:noWrap/>
            <w:vAlign w:val="bottom"/>
          </w:tcPr>
          <w:p w14:paraId="512F3210"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11</w:t>
            </w:r>
          </w:p>
        </w:tc>
        <w:tc>
          <w:tcPr>
            <w:tcW w:w="504" w:type="pct"/>
            <w:noWrap/>
            <w:vAlign w:val="bottom"/>
          </w:tcPr>
          <w:p w14:paraId="1AA07BB6"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17,926</w:t>
            </w:r>
          </w:p>
        </w:tc>
        <w:tc>
          <w:tcPr>
            <w:tcW w:w="494" w:type="pct"/>
            <w:noWrap/>
            <w:vAlign w:val="bottom"/>
          </w:tcPr>
          <w:p w14:paraId="19B6BE2D"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color w:val="000000"/>
                <w:sz w:val="22"/>
                <w:szCs w:val="22"/>
              </w:rPr>
              <w:t>31</w:t>
            </w:r>
          </w:p>
        </w:tc>
      </w:tr>
      <w:tr w:rsidR="00B5160C" w:rsidRPr="004451AD" w14:paraId="29E72B27" w14:textId="77777777" w:rsidTr="00022201">
        <w:trPr>
          <w:trHeight w:val="288"/>
        </w:trPr>
        <w:tc>
          <w:tcPr>
            <w:tcW w:w="463" w:type="pct"/>
            <w:vAlign w:val="center"/>
          </w:tcPr>
          <w:p w14:paraId="3E577267" w14:textId="7660C2F3"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559780F7" w14:textId="1CDF51F2"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First Year</w:t>
            </w:r>
          </w:p>
        </w:tc>
        <w:tc>
          <w:tcPr>
            <w:tcW w:w="749" w:type="pct"/>
            <w:noWrap/>
            <w:vAlign w:val="bottom"/>
          </w:tcPr>
          <w:p w14:paraId="303B6510"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470</w:t>
            </w:r>
          </w:p>
        </w:tc>
        <w:tc>
          <w:tcPr>
            <w:tcW w:w="763" w:type="pct"/>
            <w:noWrap/>
            <w:vAlign w:val="bottom"/>
          </w:tcPr>
          <w:p w14:paraId="71A0EEC7"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100</w:t>
            </w:r>
          </w:p>
        </w:tc>
        <w:tc>
          <w:tcPr>
            <w:tcW w:w="662" w:type="pct"/>
            <w:noWrap/>
            <w:vAlign w:val="bottom"/>
          </w:tcPr>
          <w:p w14:paraId="45F52B93" w14:textId="093A7520" w:rsidR="00B5160C" w:rsidRPr="00022201" w:rsidRDefault="37C0BA38" w:rsidP="00B5160C">
            <w:pPr>
              <w:spacing w:after="0"/>
              <w:jc w:val="center"/>
              <w:rPr>
                <w:rFonts w:cs="Arial"/>
                <w:color w:val="000000"/>
                <w:sz w:val="22"/>
                <w:szCs w:val="22"/>
              </w:rPr>
            </w:pPr>
            <w:r w:rsidRPr="4702E272">
              <w:rPr>
                <w:rFonts w:cs="Arial"/>
                <w:color w:val="000000" w:themeColor="text1"/>
                <w:sz w:val="22"/>
                <w:szCs w:val="22"/>
              </w:rPr>
              <w:t>-</w:t>
            </w:r>
          </w:p>
        </w:tc>
        <w:tc>
          <w:tcPr>
            <w:tcW w:w="719" w:type="pct"/>
            <w:noWrap/>
            <w:vAlign w:val="bottom"/>
          </w:tcPr>
          <w:p w14:paraId="699573CD"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w:t>
            </w:r>
          </w:p>
        </w:tc>
        <w:tc>
          <w:tcPr>
            <w:tcW w:w="504" w:type="pct"/>
            <w:noWrap/>
            <w:vAlign w:val="bottom"/>
          </w:tcPr>
          <w:p w14:paraId="258871AA"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472</w:t>
            </w:r>
          </w:p>
        </w:tc>
        <w:tc>
          <w:tcPr>
            <w:tcW w:w="494" w:type="pct"/>
            <w:noWrap/>
            <w:vAlign w:val="bottom"/>
          </w:tcPr>
          <w:p w14:paraId="7E7D59B3"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100</w:t>
            </w:r>
          </w:p>
        </w:tc>
      </w:tr>
      <w:tr w:rsidR="00B5160C" w:rsidRPr="004451AD" w14:paraId="14DEF3A0" w14:textId="77777777" w:rsidTr="00022201">
        <w:trPr>
          <w:trHeight w:val="288"/>
        </w:trPr>
        <w:tc>
          <w:tcPr>
            <w:tcW w:w="463" w:type="pct"/>
            <w:vAlign w:val="center"/>
          </w:tcPr>
          <w:p w14:paraId="250ED258" w14:textId="7923DE2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5CCB93AC" w14:textId="2B7AE779"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Second Year</w:t>
            </w:r>
          </w:p>
        </w:tc>
        <w:tc>
          <w:tcPr>
            <w:tcW w:w="749" w:type="pct"/>
            <w:noWrap/>
            <w:vAlign w:val="bottom"/>
          </w:tcPr>
          <w:p w14:paraId="08ED2872"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5,265</w:t>
            </w:r>
          </w:p>
        </w:tc>
        <w:tc>
          <w:tcPr>
            <w:tcW w:w="763" w:type="pct"/>
            <w:noWrap/>
            <w:vAlign w:val="bottom"/>
          </w:tcPr>
          <w:p w14:paraId="0D3553AA"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36</w:t>
            </w:r>
          </w:p>
        </w:tc>
        <w:tc>
          <w:tcPr>
            <w:tcW w:w="662" w:type="pct"/>
            <w:noWrap/>
            <w:vAlign w:val="bottom"/>
          </w:tcPr>
          <w:p w14:paraId="51D767B7"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118</w:t>
            </w:r>
          </w:p>
        </w:tc>
        <w:tc>
          <w:tcPr>
            <w:tcW w:w="719" w:type="pct"/>
            <w:noWrap/>
            <w:vAlign w:val="bottom"/>
          </w:tcPr>
          <w:p w14:paraId="4FB2B1D8"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14</w:t>
            </w:r>
          </w:p>
        </w:tc>
        <w:tc>
          <w:tcPr>
            <w:tcW w:w="504" w:type="pct"/>
            <w:noWrap/>
            <w:vAlign w:val="bottom"/>
          </w:tcPr>
          <w:p w14:paraId="155D878F"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5,383</w:t>
            </w:r>
          </w:p>
        </w:tc>
        <w:tc>
          <w:tcPr>
            <w:tcW w:w="494" w:type="pct"/>
            <w:noWrap/>
            <w:vAlign w:val="bottom"/>
          </w:tcPr>
          <w:p w14:paraId="4026357E"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36</w:t>
            </w:r>
          </w:p>
        </w:tc>
      </w:tr>
      <w:tr w:rsidR="00B5160C" w:rsidRPr="004451AD" w14:paraId="4214E3A8" w14:textId="77777777" w:rsidTr="5295226D">
        <w:trPr>
          <w:trHeight w:val="288"/>
        </w:trPr>
        <w:tc>
          <w:tcPr>
            <w:tcW w:w="463" w:type="pct"/>
          </w:tcPr>
          <w:p w14:paraId="2E552383" w14:textId="700F9F4B"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328A2A44" w14:textId="7989963A"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Third Year</w:t>
            </w:r>
          </w:p>
        </w:tc>
        <w:tc>
          <w:tcPr>
            <w:tcW w:w="749" w:type="pct"/>
            <w:noWrap/>
            <w:vAlign w:val="bottom"/>
          </w:tcPr>
          <w:p w14:paraId="79843A55"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3,789</w:t>
            </w:r>
          </w:p>
        </w:tc>
        <w:tc>
          <w:tcPr>
            <w:tcW w:w="763" w:type="pct"/>
            <w:noWrap/>
            <w:vAlign w:val="bottom"/>
          </w:tcPr>
          <w:p w14:paraId="60BEC198"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27</w:t>
            </w:r>
          </w:p>
        </w:tc>
        <w:tc>
          <w:tcPr>
            <w:tcW w:w="662" w:type="pct"/>
            <w:noWrap/>
            <w:vAlign w:val="bottom"/>
          </w:tcPr>
          <w:p w14:paraId="1115C1A8"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155</w:t>
            </w:r>
          </w:p>
        </w:tc>
        <w:tc>
          <w:tcPr>
            <w:tcW w:w="719" w:type="pct"/>
            <w:noWrap/>
            <w:vAlign w:val="bottom"/>
          </w:tcPr>
          <w:p w14:paraId="0AB310EB"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19</w:t>
            </w:r>
          </w:p>
        </w:tc>
        <w:tc>
          <w:tcPr>
            <w:tcW w:w="504" w:type="pct"/>
            <w:noWrap/>
            <w:vAlign w:val="bottom"/>
          </w:tcPr>
          <w:p w14:paraId="129CB468"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3,944</w:t>
            </w:r>
          </w:p>
        </w:tc>
        <w:tc>
          <w:tcPr>
            <w:tcW w:w="494" w:type="pct"/>
            <w:noWrap/>
            <w:vAlign w:val="bottom"/>
          </w:tcPr>
          <w:p w14:paraId="20C1B3A1"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27</w:t>
            </w:r>
          </w:p>
        </w:tc>
      </w:tr>
      <w:tr w:rsidR="00B5160C" w:rsidRPr="004451AD" w14:paraId="3EB875BE" w14:textId="77777777" w:rsidTr="5295226D">
        <w:trPr>
          <w:trHeight w:val="288"/>
        </w:trPr>
        <w:tc>
          <w:tcPr>
            <w:tcW w:w="463" w:type="pct"/>
          </w:tcPr>
          <w:p w14:paraId="4B999C52" w14:textId="225EE195"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470DCF20" w14:textId="60377BEA"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Fourth Year</w:t>
            </w:r>
          </w:p>
        </w:tc>
        <w:tc>
          <w:tcPr>
            <w:tcW w:w="749" w:type="pct"/>
            <w:noWrap/>
            <w:vAlign w:val="bottom"/>
          </w:tcPr>
          <w:p w14:paraId="77CFD1F1"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3,068</w:t>
            </w:r>
          </w:p>
        </w:tc>
        <w:tc>
          <w:tcPr>
            <w:tcW w:w="763" w:type="pct"/>
            <w:noWrap/>
            <w:vAlign w:val="bottom"/>
          </w:tcPr>
          <w:p w14:paraId="7AB60A27"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25</w:t>
            </w:r>
          </w:p>
        </w:tc>
        <w:tc>
          <w:tcPr>
            <w:tcW w:w="662" w:type="pct"/>
            <w:noWrap/>
            <w:vAlign w:val="bottom"/>
          </w:tcPr>
          <w:p w14:paraId="34B060E5"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212</w:t>
            </w:r>
          </w:p>
        </w:tc>
        <w:tc>
          <w:tcPr>
            <w:tcW w:w="719" w:type="pct"/>
            <w:noWrap/>
            <w:vAlign w:val="bottom"/>
          </w:tcPr>
          <w:p w14:paraId="6D820C3A"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15</w:t>
            </w:r>
          </w:p>
        </w:tc>
        <w:tc>
          <w:tcPr>
            <w:tcW w:w="504" w:type="pct"/>
            <w:noWrap/>
            <w:vAlign w:val="bottom"/>
          </w:tcPr>
          <w:p w14:paraId="311C0183"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3,280</w:t>
            </w:r>
          </w:p>
        </w:tc>
        <w:tc>
          <w:tcPr>
            <w:tcW w:w="494" w:type="pct"/>
            <w:noWrap/>
            <w:vAlign w:val="bottom"/>
          </w:tcPr>
          <w:p w14:paraId="1A72BC8F"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24</w:t>
            </w:r>
          </w:p>
        </w:tc>
      </w:tr>
      <w:tr w:rsidR="00B5160C" w:rsidRPr="004451AD" w14:paraId="65E123AB" w14:textId="77777777" w:rsidTr="5295226D">
        <w:trPr>
          <w:trHeight w:val="288"/>
        </w:trPr>
        <w:tc>
          <w:tcPr>
            <w:tcW w:w="463" w:type="pct"/>
          </w:tcPr>
          <w:p w14:paraId="7FFCFB08" w14:textId="2D00C2CF"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5346DA52" w14:textId="37101B88"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Fifth Year</w:t>
            </w:r>
          </w:p>
        </w:tc>
        <w:tc>
          <w:tcPr>
            <w:tcW w:w="749" w:type="pct"/>
            <w:noWrap/>
            <w:vAlign w:val="bottom"/>
          </w:tcPr>
          <w:p w14:paraId="60324D3C"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550</w:t>
            </w:r>
          </w:p>
        </w:tc>
        <w:tc>
          <w:tcPr>
            <w:tcW w:w="763" w:type="pct"/>
            <w:noWrap/>
            <w:vAlign w:val="bottom"/>
          </w:tcPr>
          <w:p w14:paraId="04C9E1A6"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28</w:t>
            </w:r>
          </w:p>
        </w:tc>
        <w:tc>
          <w:tcPr>
            <w:tcW w:w="662" w:type="pct"/>
            <w:noWrap/>
            <w:vAlign w:val="bottom"/>
          </w:tcPr>
          <w:p w14:paraId="4FE25187"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107</w:t>
            </w:r>
          </w:p>
        </w:tc>
        <w:tc>
          <w:tcPr>
            <w:tcW w:w="719" w:type="pct"/>
            <w:noWrap/>
            <w:vAlign w:val="bottom"/>
          </w:tcPr>
          <w:p w14:paraId="385E9909"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13</w:t>
            </w:r>
          </w:p>
        </w:tc>
        <w:tc>
          <w:tcPr>
            <w:tcW w:w="504" w:type="pct"/>
            <w:noWrap/>
            <w:vAlign w:val="bottom"/>
          </w:tcPr>
          <w:p w14:paraId="2021C4D0"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657</w:t>
            </w:r>
          </w:p>
        </w:tc>
        <w:tc>
          <w:tcPr>
            <w:tcW w:w="494" w:type="pct"/>
            <w:noWrap/>
            <w:vAlign w:val="bottom"/>
          </w:tcPr>
          <w:p w14:paraId="4A883189"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26</w:t>
            </w:r>
          </w:p>
        </w:tc>
      </w:tr>
      <w:tr w:rsidR="00B5160C" w:rsidRPr="004451AD" w14:paraId="16E5F45A" w14:textId="77777777" w:rsidTr="5295226D">
        <w:trPr>
          <w:trHeight w:val="288"/>
        </w:trPr>
        <w:tc>
          <w:tcPr>
            <w:tcW w:w="463" w:type="pct"/>
          </w:tcPr>
          <w:p w14:paraId="6924A71D" w14:textId="113E4316" w:rsidR="00B5160C" w:rsidRPr="00022201" w:rsidRDefault="00B5160C" w:rsidP="00B5160C">
            <w:pPr>
              <w:spacing w:after="0"/>
              <w:rPr>
                <w:rFonts w:eastAsia="Times New Roman" w:cs="Arial"/>
                <w:color w:val="000000"/>
                <w:sz w:val="22"/>
                <w:szCs w:val="22"/>
                <w:lang w:eastAsia="zh-CN"/>
              </w:rPr>
            </w:pPr>
            <w:r w:rsidRPr="00022201">
              <w:rPr>
                <w:rFonts w:eastAsia="Times New Roman" w:cs="Arial"/>
                <w:color w:val="000000"/>
                <w:sz w:val="22"/>
                <w:szCs w:val="22"/>
              </w:rPr>
              <w:t>9–12</w:t>
            </w:r>
          </w:p>
        </w:tc>
        <w:tc>
          <w:tcPr>
            <w:tcW w:w="646" w:type="pct"/>
            <w:noWrap/>
          </w:tcPr>
          <w:p w14:paraId="0146ED53" w14:textId="4E8BED8A"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color w:val="000000"/>
                <w:sz w:val="22"/>
                <w:szCs w:val="22"/>
                <w:lang w:eastAsia="zh-CN"/>
              </w:rPr>
              <w:t>Sixth+ Year</w:t>
            </w:r>
          </w:p>
        </w:tc>
        <w:tc>
          <w:tcPr>
            <w:tcW w:w="749" w:type="pct"/>
            <w:noWrap/>
            <w:vAlign w:val="bottom"/>
          </w:tcPr>
          <w:p w14:paraId="190B470C"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5,501</w:t>
            </w:r>
          </w:p>
        </w:tc>
        <w:tc>
          <w:tcPr>
            <w:tcW w:w="763" w:type="pct"/>
            <w:noWrap/>
            <w:vAlign w:val="bottom"/>
          </w:tcPr>
          <w:p w14:paraId="60B14C2F"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16</w:t>
            </w:r>
          </w:p>
        </w:tc>
        <w:tc>
          <w:tcPr>
            <w:tcW w:w="662" w:type="pct"/>
            <w:noWrap/>
            <w:vAlign w:val="bottom"/>
          </w:tcPr>
          <w:p w14:paraId="0CC48E97"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4,501</w:t>
            </w:r>
          </w:p>
        </w:tc>
        <w:tc>
          <w:tcPr>
            <w:tcW w:w="719" w:type="pct"/>
            <w:noWrap/>
            <w:vAlign w:val="bottom"/>
          </w:tcPr>
          <w:p w14:paraId="6B9EFB0A"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w:t>
            </w:r>
          </w:p>
        </w:tc>
        <w:tc>
          <w:tcPr>
            <w:tcW w:w="504" w:type="pct"/>
            <w:noWrap/>
            <w:vAlign w:val="bottom"/>
          </w:tcPr>
          <w:p w14:paraId="4D1193B6"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10,002</w:t>
            </w:r>
          </w:p>
        </w:tc>
        <w:tc>
          <w:tcPr>
            <w:tcW w:w="494" w:type="pct"/>
            <w:noWrap/>
            <w:vAlign w:val="bottom"/>
          </w:tcPr>
          <w:p w14:paraId="365C884E"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13</w:t>
            </w:r>
          </w:p>
        </w:tc>
      </w:tr>
      <w:tr w:rsidR="00B5160C" w:rsidRPr="004451AD" w14:paraId="02C57670" w14:textId="77777777" w:rsidTr="5295226D">
        <w:trPr>
          <w:trHeight w:val="288"/>
        </w:trPr>
        <w:tc>
          <w:tcPr>
            <w:tcW w:w="463" w:type="pct"/>
          </w:tcPr>
          <w:p w14:paraId="4724E53E" w14:textId="1CA06C33"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bCs/>
                <w:color w:val="000000"/>
                <w:sz w:val="22"/>
                <w:szCs w:val="22"/>
              </w:rPr>
              <w:t>9–12</w:t>
            </w:r>
          </w:p>
        </w:tc>
        <w:tc>
          <w:tcPr>
            <w:tcW w:w="646" w:type="pct"/>
            <w:noWrap/>
          </w:tcPr>
          <w:p w14:paraId="22B7EA0A" w14:textId="69539917" w:rsidR="00B5160C" w:rsidRPr="00022201" w:rsidRDefault="00B5160C" w:rsidP="00B5160C">
            <w:pPr>
              <w:spacing w:after="0"/>
              <w:rPr>
                <w:rFonts w:eastAsia="Times New Roman" w:cs="Arial"/>
                <w:b/>
                <w:color w:val="000000"/>
                <w:sz w:val="22"/>
                <w:szCs w:val="22"/>
                <w:lang w:eastAsia="zh-CN"/>
              </w:rPr>
            </w:pPr>
            <w:r w:rsidRPr="00022201">
              <w:rPr>
                <w:rFonts w:eastAsia="Times New Roman" w:cs="Arial"/>
                <w:b/>
                <w:color w:val="000000"/>
                <w:sz w:val="22"/>
                <w:szCs w:val="22"/>
                <w:lang w:eastAsia="zh-CN"/>
              </w:rPr>
              <w:t>Total</w:t>
            </w:r>
          </w:p>
        </w:tc>
        <w:tc>
          <w:tcPr>
            <w:tcW w:w="749" w:type="pct"/>
            <w:noWrap/>
            <w:vAlign w:val="bottom"/>
          </w:tcPr>
          <w:p w14:paraId="049A345D"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18,643</w:t>
            </w:r>
          </w:p>
        </w:tc>
        <w:tc>
          <w:tcPr>
            <w:tcW w:w="763" w:type="pct"/>
            <w:noWrap/>
            <w:vAlign w:val="bottom"/>
          </w:tcPr>
          <w:p w14:paraId="2AD78623"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28</w:t>
            </w:r>
          </w:p>
        </w:tc>
        <w:tc>
          <w:tcPr>
            <w:tcW w:w="662" w:type="pct"/>
            <w:noWrap/>
            <w:vAlign w:val="bottom"/>
          </w:tcPr>
          <w:p w14:paraId="2941C8F4"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5,095</w:t>
            </w:r>
          </w:p>
        </w:tc>
        <w:tc>
          <w:tcPr>
            <w:tcW w:w="719" w:type="pct"/>
            <w:noWrap/>
            <w:vAlign w:val="bottom"/>
          </w:tcPr>
          <w:p w14:paraId="5BC7031E"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10</w:t>
            </w:r>
          </w:p>
        </w:tc>
        <w:tc>
          <w:tcPr>
            <w:tcW w:w="504" w:type="pct"/>
            <w:noWrap/>
            <w:vAlign w:val="bottom"/>
          </w:tcPr>
          <w:p w14:paraId="7CCF84DD"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23,738</w:t>
            </w:r>
          </w:p>
        </w:tc>
        <w:tc>
          <w:tcPr>
            <w:tcW w:w="494" w:type="pct"/>
            <w:noWrap/>
            <w:vAlign w:val="bottom"/>
          </w:tcPr>
          <w:p w14:paraId="402912DD" w14:textId="77777777" w:rsidR="00B5160C" w:rsidRPr="00022201" w:rsidRDefault="00B5160C" w:rsidP="00B5160C">
            <w:pPr>
              <w:spacing w:after="0"/>
              <w:jc w:val="center"/>
              <w:rPr>
                <w:rFonts w:cs="Arial"/>
                <w:color w:val="000000"/>
                <w:sz w:val="22"/>
                <w:szCs w:val="22"/>
              </w:rPr>
            </w:pPr>
            <w:r w:rsidRPr="00022201">
              <w:rPr>
                <w:rFonts w:cs="Arial"/>
                <w:color w:val="000000"/>
                <w:sz w:val="22"/>
                <w:szCs w:val="22"/>
              </w:rPr>
              <w:t>24</w:t>
            </w:r>
          </w:p>
        </w:tc>
      </w:tr>
      <w:tr w:rsidR="00B5160C" w:rsidRPr="00985A98" w14:paraId="6FCB6ED8" w14:textId="77777777" w:rsidTr="00022201">
        <w:trPr>
          <w:trHeight w:val="288"/>
        </w:trPr>
        <w:tc>
          <w:tcPr>
            <w:tcW w:w="463" w:type="pct"/>
            <w:tcBorders>
              <w:top w:val="nil"/>
              <w:left w:val="single" w:sz="4" w:space="0" w:color="auto"/>
              <w:bottom w:val="single" w:sz="4" w:space="0" w:color="auto"/>
            </w:tcBorders>
            <w:noWrap/>
            <w:vAlign w:val="center"/>
            <w:hideMark/>
          </w:tcPr>
          <w:p w14:paraId="6F380AA8" w14:textId="77777777" w:rsidR="00B5160C" w:rsidRPr="00022201" w:rsidRDefault="00B5160C" w:rsidP="00B5160C">
            <w:pPr>
              <w:spacing w:after="0"/>
              <w:rPr>
                <w:rFonts w:eastAsia="Times New Roman" w:cs="Arial"/>
                <w:b/>
                <w:bCs/>
                <w:color w:val="000000"/>
                <w:sz w:val="22"/>
                <w:szCs w:val="22"/>
                <w:lang w:eastAsia="zh-CN"/>
              </w:rPr>
            </w:pPr>
            <w:r w:rsidRPr="00022201">
              <w:rPr>
                <w:rFonts w:eastAsia="Times New Roman" w:cs="Arial"/>
                <w:b/>
                <w:bCs/>
                <w:color w:val="000000"/>
                <w:sz w:val="22"/>
                <w:szCs w:val="22"/>
              </w:rPr>
              <w:t>All Grades</w:t>
            </w:r>
          </w:p>
        </w:tc>
        <w:tc>
          <w:tcPr>
            <w:tcW w:w="646" w:type="pct"/>
            <w:tcBorders>
              <w:top w:val="nil"/>
              <w:left w:val="single" w:sz="4" w:space="0" w:color="auto"/>
              <w:bottom w:val="single" w:sz="4" w:space="0" w:color="auto"/>
            </w:tcBorders>
            <w:vAlign w:val="center"/>
          </w:tcPr>
          <w:p w14:paraId="6C5D6B78" w14:textId="77777777" w:rsidR="00B5160C" w:rsidRPr="00022201" w:rsidRDefault="00B5160C" w:rsidP="00B5160C">
            <w:pPr>
              <w:spacing w:after="0"/>
              <w:rPr>
                <w:rFonts w:eastAsia="Times New Roman" w:cs="Arial"/>
                <w:b/>
                <w:bCs/>
                <w:color w:val="000000"/>
                <w:sz w:val="22"/>
                <w:szCs w:val="22"/>
                <w:lang w:eastAsia="zh-CN"/>
              </w:rPr>
            </w:pPr>
            <w:r w:rsidRPr="00022201">
              <w:rPr>
                <w:rFonts w:eastAsia="Times New Roman" w:cs="Arial"/>
                <w:b/>
                <w:bCs/>
                <w:color w:val="000000"/>
                <w:sz w:val="22"/>
                <w:szCs w:val="22"/>
                <w:lang w:eastAsia="zh-CN"/>
              </w:rPr>
              <w:t>Grand Total</w:t>
            </w:r>
          </w:p>
        </w:tc>
        <w:tc>
          <w:tcPr>
            <w:tcW w:w="749" w:type="pct"/>
            <w:noWrap/>
            <w:vAlign w:val="bottom"/>
          </w:tcPr>
          <w:p w14:paraId="56F0D10F"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70,145</w:t>
            </w:r>
          </w:p>
        </w:tc>
        <w:tc>
          <w:tcPr>
            <w:tcW w:w="763" w:type="pct"/>
            <w:noWrap/>
            <w:vAlign w:val="bottom"/>
          </w:tcPr>
          <w:p w14:paraId="6F90FD98"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49</w:t>
            </w:r>
          </w:p>
        </w:tc>
        <w:tc>
          <w:tcPr>
            <w:tcW w:w="662" w:type="pct"/>
            <w:noWrap/>
            <w:vAlign w:val="bottom"/>
          </w:tcPr>
          <w:p w14:paraId="285DA58F"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23,107</w:t>
            </w:r>
          </w:p>
        </w:tc>
        <w:tc>
          <w:tcPr>
            <w:tcW w:w="719" w:type="pct"/>
            <w:noWrap/>
            <w:vAlign w:val="bottom"/>
          </w:tcPr>
          <w:p w14:paraId="2BA523CF"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26</w:t>
            </w:r>
          </w:p>
        </w:tc>
        <w:tc>
          <w:tcPr>
            <w:tcW w:w="504" w:type="pct"/>
            <w:noWrap/>
            <w:vAlign w:val="bottom"/>
          </w:tcPr>
          <w:p w14:paraId="795B9343"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93,252</w:t>
            </w:r>
          </w:p>
        </w:tc>
        <w:tc>
          <w:tcPr>
            <w:tcW w:w="494" w:type="pct"/>
            <w:noWrap/>
            <w:vAlign w:val="bottom"/>
          </w:tcPr>
          <w:p w14:paraId="492D7417" w14:textId="77777777" w:rsidR="00B5160C" w:rsidRPr="00022201" w:rsidRDefault="00B5160C" w:rsidP="00B5160C">
            <w:pPr>
              <w:spacing w:after="0"/>
              <w:jc w:val="center"/>
              <w:rPr>
                <w:rFonts w:eastAsia="Times New Roman" w:cs="Arial"/>
                <w:b/>
                <w:bCs/>
                <w:color w:val="000000"/>
                <w:sz w:val="22"/>
                <w:szCs w:val="22"/>
                <w:lang w:eastAsia="zh-CN"/>
              </w:rPr>
            </w:pPr>
            <w:r w:rsidRPr="00022201">
              <w:rPr>
                <w:rFonts w:cs="Arial"/>
                <w:b/>
                <w:bCs/>
                <w:color w:val="000000"/>
                <w:sz w:val="22"/>
                <w:szCs w:val="22"/>
              </w:rPr>
              <w:t>44</w:t>
            </w:r>
          </w:p>
        </w:tc>
      </w:tr>
    </w:tbl>
    <w:p w14:paraId="3C253945" w14:textId="77777777" w:rsidR="002D1BFE" w:rsidRPr="002D1BFE" w:rsidRDefault="002D1BFE" w:rsidP="002D1BFE"/>
    <w:p w14:paraId="1BA3CE24" w14:textId="77777777" w:rsidR="002D1BFE" w:rsidRPr="002D1BFE" w:rsidRDefault="002D1BFE" w:rsidP="002D1BFE"/>
    <w:p w14:paraId="492742F0" w14:textId="77777777" w:rsidR="002D1BFE" w:rsidRPr="002D1BFE" w:rsidRDefault="002D1BFE" w:rsidP="002D1BFE"/>
    <w:p w14:paraId="335C5D82" w14:textId="241FD9D2" w:rsidR="002D1BFE" w:rsidRPr="002D1BFE" w:rsidRDefault="002D1BFE" w:rsidP="002D1BFE">
      <w:pPr>
        <w:tabs>
          <w:tab w:val="left" w:pos="1872"/>
        </w:tabs>
        <w:sectPr w:rsidR="002D1BFE" w:rsidRPr="002D1BFE" w:rsidSect="002D1BFE">
          <w:headerReference w:type="default" r:id="rId47"/>
          <w:footerReference w:type="default" r:id="rId48"/>
          <w:footnotePr>
            <w:pos w:val="beneathText"/>
          </w:footnotePr>
          <w:pgSz w:w="15840" w:h="12240" w:orient="landscape" w:code="1"/>
          <w:pgMar w:top="1440" w:right="1224" w:bottom="1440" w:left="720" w:header="720" w:footer="544" w:gutter="0"/>
          <w:cols w:space="720"/>
          <w:docGrid w:linePitch="360"/>
        </w:sectPr>
      </w:pPr>
    </w:p>
    <w:p w14:paraId="6A684229" w14:textId="3F678ABE" w:rsidR="007C7599" w:rsidRPr="0050549F" w:rsidRDefault="00B213EC" w:rsidP="00951A59">
      <w:pPr>
        <w:pStyle w:val="Heading3"/>
      </w:pPr>
      <w:bookmarkStart w:id="30" w:name="_Toc226980173"/>
      <w:r w:rsidRPr="0050549F">
        <w:lastRenderedPageBreak/>
        <w:t>R</w:t>
      </w:r>
      <w:r w:rsidR="007C7599" w:rsidRPr="0050549F">
        <w:t>eporting Element #2: ELs Attaining English Language Proficiency</w:t>
      </w:r>
      <w:bookmarkEnd w:id="30"/>
    </w:p>
    <w:p w14:paraId="0AA5D8EE" w14:textId="76CED2B9" w:rsidR="007C7599" w:rsidRPr="003B6C5F" w:rsidRDefault="007C7599" w:rsidP="007C7599">
      <w:pPr>
        <w:pStyle w:val="BodyText"/>
        <w:rPr>
          <w:rFonts w:ascii="Arial" w:hAnsi="Arial" w:cs="Arial"/>
          <w:sz w:val="24"/>
          <w:szCs w:val="24"/>
        </w:rPr>
      </w:pPr>
      <w:r w:rsidRPr="003B6C5F">
        <w:rPr>
          <w:rFonts w:ascii="Arial" w:hAnsi="Arial" w:cs="Arial"/>
          <w:sz w:val="24"/>
          <w:szCs w:val="24"/>
        </w:rPr>
        <w:t xml:space="preserve">Data that meet reporting element #2 of Title III are presented in table </w:t>
      </w:r>
      <w:r w:rsidR="00F040CF" w:rsidRPr="003B6C5F">
        <w:rPr>
          <w:rFonts w:ascii="Arial" w:hAnsi="Arial" w:cs="Arial"/>
          <w:sz w:val="24"/>
          <w:szCs w:val="24"/>
        </w:rPr>
        <w:t>16</w:t>
      </w:r>
      <w:r w:rsidRPr="003B6C5F">
        <w:rPr>
          <w:rFonts w:ascii="Arial" w:hAnsi="Arial" w:cs="Arial"/>
          <w:sz w:val="24"/>
          <w:szCs w:val="24"/>
        </w:rPr>
        <w:t xml:space="preserve">, figure 4, and table </w:t>
      </w:r>
      <w:r w:rsidR="00F040CF" w:rsidRPr="003B6C5F">
        <w:rPr>
          <w:rFonts w:ascii="Arial" w:hAnsi="Arial" w:cs="Arial"/>
          <w:sz w:val="24"/>
          <w:szCs w:val="24"/>
        </w:rPr>
        <w:t>17</w:t>
      </w:r>
      <w:r w:rsidRPr="003B6C5F">
        <w:rPr>
          <w:rFonts w:ascii="Arial" w:hAnsi="Arial" w:cs="Arial"/>
          <w:sz w:val="24"/>
          <w:szCs w:val="24"/>
        </w:rPr>
        <w:t>, highlighting English proficiency attainment for students who tested in 202</w:t>
      </w:r>
      <w:r w:rsidR="00A07ED1" w:rsidRPr="003B6C5F">
        <w:rPr>
          <w:rFonts w:ascii="Arial" w:hAnsi="Arial" w:cs="Arial"/>
          <w:sz w:val="24"/>
          <w:szCs w:val="24"/>
        </w:rPr>
        <w:t>4</w:t>
      </w:r>
      <w:r w:rsidRPr="003B6C5F">
        <w:rPr>
          <w:rFonts w:ascii="Arial" w:hAnsi="Arial" w:cs="Arial"/>
          <w:sz w:val="24"/>
          <w:szCs w:val="24"/>
        </w:rPr>
        <w:t xml:space="preserve"> and 202</w:t>
      </w:r>
      <w:r w:rsidR="00A07ED1" w:rsidRPr="003B6C5F">
        <w:rPr>
          <w:rFonts w:ascii="Arial" w:hAnsi="Arial" w:cs="Arial"/>
          <w:sz w:val="24"/>
          <w:szCs w:val="24"/>
        </w:rPr>
        <w:t>5</w:t>
      </w:r>
      <w:r w:rsidRPr="003B6C5F">
        <w:rPr>
          <w:rFonts w:ascii="Arial" w:hAnsi="Arial" w:cs="Arial"/>
          <w:sz w:val="24"/>
          <w:szCs w:val="24"/>
        </w:rPr>
        <w:t>. In 202</w:t>
      </w:r>
      <w:r w:rsidR="00A07ED1" w:rsidRPr="003B6C5F">
        <w:rPr>
          <w:rFonts w:ascii="Arial" w:hAnsi="Arial" w:cs="Arial"/>
          <w:sz w:val="24"/>
          <w:szCs w:val="24"/>
        </w:rPr>
        <w:t>5</w:t>
      </w:r>
      <w:r w:rsidRPr="003B6C5F">
        <w:rPr>
          <w:rFonts w:ascii="Arial" w:hAnsi="Arial" w:cs="Arial"/>
          <w:sz w:val="24"/>
          <w:szCs w:val="24"/>
        </w:rPr>
        <w:t>, 13% of EL</w:t>
      </w:r>
      <w:r w:rsidR="00542819">
        <w:rPr>
          <w:rFonts w:ascii="Arial" w:hAnsi="Arial" w:cs="Arial"/>
          <w:sz w:val="24"/>
          <w:szCs w:val="24"/>
        </w:rPr>
        <w:t>s</w:t>
      </w:r>
      <w:r w:rsidRPr="003B6C5F">
        <w:rPr>
          <w:rFonts w:ascii="Arial" w:hAnsi="Arial" w:cs="Arial"/>
          <w:sz w:val="24"/>
          <w:szCs w:val="24"/>
        </w:rPr>
        <w:t xml:space="preserve"> met the criteria for English language proficiency. Table </w:t>
      </w:r>
      <w:r w:rsidR="00F040CF" w:rsidRPr="003B6C5F">
        <w:rPr>
          <w:rFonts w:ascii="Arial" w:hAnsi="Arial" w:cs="Arial"/>
          <w:sz w:val="24"/>
          <w:szCs w:val="24"/>
        </w:rPr>
        <w:t xml:space="preserve">16 </w:t>
      </w:r>
      <w:r w:rsidRPr="003B6C5F">
        <w:rPr>
          <w:rFonts w:ascii="Arial" w:hAnsi="Arial" w:cs="Arial"/>
          <w:sz w:val="24"/>
          <w:szCs w:val="24"/>
        </w:rPr>
        <w:t xml:space="preserve">provides English proficiency attainment by grade. Figure 4 depicts the percent of students who attained English proficiency by school group: elementary school (grades 1–5), middle school (grades 6–8), and high school (grades 9–12). Table </w:t>
      </w:r>
      <w:r w:rsidR="009C027F" w:rsidRPr="003B6C5F">
        <w:rPr>
          <w:rFonts w:ascii="Arial" w:hAnsi="Arial" w:cs="Arial"/>
          <w:sz w:val="24"/>
          <w:szCs w:val="24"/>
        </w:rPr>
        <w:t xml:space="preserve">17 </w:t>
      </w:r>
      <w:r w:rsidRPr="003B6C5F">
        <w:rPr>
          <w:rFonts w:ascii="Arial" w:hAnsi="Arial" w:cs="Arial"/>
          <w:sz w:val="24"/>
          <w:szCs w:val="24"/>
        </w:rPr>
        <w:t xml:space="preserve">highlights a different perspective of the data, showing English proficiency attainment by grade span and years in Massachusetts. </w:t>
      </w:r>
    </w:p>
    <w:p w14:paraId="1FE2D6FB" w14:textId="1E00F633" w:rsidR="007C7599" w:rsidRPr="003B6C5F" w:rsidRDefault="007C7599" w:rsidP="007C7599">
      <w:pPr>
        <w:pStyle w:val="BodyText"/>
        <w:rPr>
          <w:rFonts w:ascii="Arial" w:hAnsi="Arial" w:cs="Arial"/>
          <w:sz w:val="24"/>
          <w:szCs w:val="24"/>
        </w:rPr>
      </w:pPr>
      <w:r w:rsidRPr="003B6C5F">
        <w:rPr>
          <w:rFonts w:ascii="Arial" w:hAnsi="Arial" w:cs="Arial"/>
          <w:sz w:val="24"/>
          <w:szCs w:val="24"/>
        </w:rPr>
        <w:t xml:space="preserve">Students who attained an overall </w:t>
      </w:r>
      <w:r w:rsidR="00B851AA" w:rsidRPr="003B6C5F">
        <w:rPr>
          <w:rFonts w:ascii="Arial" w:hAnsi="Arial" w:cs="Arial"/>
          <w:sz w:val="24"/>
          <w:szCs w:val="24"/>
        </w:rPr>
        <w:t xml:space="preserve">ACCESS </w:t>
      </w:r>
      <w:r w:rsidRPr="003B6C5F">
        <w:rPr>
          <w:rFonts w:ascii="Arial" w:hAnsi="Arial" w:cs="Arial"/>
          <w:sz w:val="24"/>
          <w:szCs w:val="24"/>
        </w:rPr>
        <w:t>score of at least Level</w:t>
      </w:r>
      <w:r w:rsidRPr="003B6C5F">
        <w:rPr>
          <w:rFonts w:ascii="Arial" w:hAnsi="Arial" w:cs="Arial"/>
          <w:i/>
          <w:iCs/>
          <w:sz w:val="24"/>
          <w:szCs w:val="24"/>
        </w:rPr>
        <w:t xml:space="preserve"> </w:t>
      </w:r>
      <w:r w:rsidRPr="003B6C5F">
        <w:rPr>
          <w:rFonts w:ascii="Arial" w:hAnsi="Arial" w:cs="Arial"/>
          <w:sz w:val="24"/>
          <w:szCs w:val="24"/>
        </w:rPr>
        <w:t>4.2 and a literacy composite score of at least Level 3.9 were designated as having attained English language proficiency. Students who scored below these proficiency levels or who did not participate as required by state and federal regulations were designated not yet to have attained English proficiency.</w:t>
      </w:r>
    </w:p>
    <w:p w14:paraId="5C5E1A59" w14:textId="25F1C7FD" w:rsidR="007C7599" w:rsidRPr="003B6C5F" w:rsidRDefault="4FDED588" w:rsidP="007C7599">
      <w:pPr>
        <w:pStyle w:val="BodyText"/>
        <w:rPr>
          <w:rFonts w:ascii="Arial" w:hAnsi="Arial" w:cs="Arial"/>
          <w:sz w:val="24"/>
          <w:szCs w:val="24"/>
        </w:rPr>
      </w:pPr>
      <w:r w:rsidRPr="5295226D">
        <w:rPr>
          <w:rFonts w:ascii="Arial" w:hAnsi="Arial" w:cs="Arial"/>
          <w:sz w:val="24"/>
          <w:szCs w:val="24"/>
        </w:rPr>
        <w:t xml:space="preserve">Students who took WIDA Alternate ACCESS are not included in the calculation of reporting element #2, due to </w:t>
      </w:r>
      <w:hyperlink r:id="rId49">
        <w:r w:rsidR="00BC4594" w:rsidRPr="00BC4594">
          <w:rPr>
            <w:rStyle w:val="Hyperlink"/>
            <w:rFonts w:ascii="Arial" w:hAnsi="Arial" w:cs="Arial"/>
            <w:sz w:val="24"/>
            <w:szCs w:val="24"/>
          </w:rPr>
          <w:t>Massachusetts policies</w:t>
        </w:r>
      </w:hyperlink>
      <w:r w:rsidR="00BC4594" w:rsidRPr="00BC4594">
        <w:rPr>
          <w:rFonts w:ascii="Arial" w:hAnsi="Arial" w:cs="Arial"/>
          <w:sz w:val="24"/>
          <w:szCs w:val="24"/>
        </w:rPr>
        <w:t xml:space="preserve"> around eligibility for students who take Alternate ACCESS to exit EL status</w:t>
      </w:r>
      <w:r w:rsidRPr="5295226D">
        <w:rPr>
          <w:rFonts w:ascii="Arial" w:hAnsi="Arial" w:cs="Arial"/>
          <w:sz w:val="24"/>
          <w:szCs w:val="24"/>
        </w:rPr>
        <w:t>. For information on students taking Alt</w:t>
      </w:r>
      <w:r w:rsidR="00DC01BE">
        <w:rPr>
          <w:rFonts w:ascii="Arial" w:hAnsi="Arial" w:cs="Arial"/>
          <w:sz w:val="24"/>
          <w:szCs w:val="24"/>
        </w:rPr>
        <w:t xml:space="preserve">ernate </w:t>
      </w:r>
      <w:r w:rsidRPr="5295226D">
        <w:rPr>
          <w:rFonts w:ascii="Arial" w:hAnsi="Arial" w:cs="Arial"/>
          <w:sz w:val="24"/>
          <w:szCs w:val="24"/>
        </w:rPr>
        <w:t xml:space="preserve">ACCESS who met the testing criteria for English proficiency, see </w:t>
      </w:r>
      <w:r w:rsidR="00BC4594">
        <w:rPr>
          <w:rFonts w:ascii="Arial" w:hAnsi="Arial" w:cs="Arial"/>
          <w:sz w:val="24"/>
          <w:szCs w:val="24"/>
        </w:rPr>
        <w:t>t</w:t>
      </w:r>
      <w:r w:rsidR="00BC4594" w:rsidRPr="5295226D">
        <w:rPr>
          <w:rFonts w:ascii="Arial" w:hAnsi="Arial" w:cs="Arial"/>
          <w:sz w:val="24"/>
          <w:szCs w:val="24"/>
        </w:rPr>
        <w:t xml:space="preserve">able </w:t>
      </w:r>
      <w:r w:rsidRPr="5295226D">
        <w:rPr>
          <w:rFonts w:ascii="Arial" w:hAnsi="Arial" w:cs="Arial"/>
          <w:sz w:val="24"/>
          <w:szCs w:val="24"/>
        </w:rPr>
        <w:t xml:space="preserve">10. </w:t>
      </w:r>
    </w:p>
    <w:p w14:paraId="2125A6E5" w14:textId="5B4FF79D" w:rsidR="007C7599" w:rsidRPr="00BC4594" w:rsidRDefault="4544DD04" w:rsidP="00B851AA">
      <w:pPr>
        <w:pageBreakBefore/>
        <w:tabs>
          <w:tab w:val="left" w:pos="360"/>
        </w:tabs>
        <w:rPr>
          <w:rFonts w:cs="Arial"/>
          <w:b/>
          <w:bCs/>
          <w:color w:val="2B579A"/>
          <w:shd w:val="clear" w:color="auto" w:fill="E6E6E6"/>
        </w:rPr>
      </w:pPr>
      <w:r w:rsidRPr="5295226D">
        <w:rPr>
          <w:rFonts w:cs="Arial"/>
          <w:b/>
          <w:bCs/>
        </w:rPr>
        <w:lastRenderedPageBreak/>
        <w:t>Table 16.  2024 and 2025 English Proficiency Attainment by Grade</w:t>
      </w:r>
    </w:p>
    <w:tbl>
      <w:tblPr>
        <w:tblpPr w:leftFromText="180" w:rightFromText="180" w:vertAnchor="text" w:horzAnchor="margin" w:tblpY="10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9"/>
        <w:gridCol w:w="1557"/>
        <w:gridCol w:w="6"/>
        <w:gridCol w:w="1553"/>
        <w:gridCol w:w="7"/>
        <w:gridCol w:w="1551"/>
        <w:gridCol w:w="6"/>
        <w:gridCol w:w="1559"/>
      </w:tblGrid>
      <w:tr w:rsidR="00A67B09" w:rsidRPr="00F44DB4" w14:paraId="63BF983E" w14:textId="77777777" w:rsidTr="00BC4594">
        <w:trPr>
          <w:trHeight w:val="705"/>
        </w:trPr>
        <w:tc>
          <w:tcPr>
            <w:tcW w:w="833" w:type="pct"/>
            <w:vAlign w:val="center"/>
            <w:hideMark/>
          </w:tcPr>
          <w:p w14:paraId="1C8430FE" w14:textId="77777777" w:rsidR="00CC658A" w:rsidRPr="00F44DB4" w:rsidRDefault="00CC658A" w:rsidP="00A67B09">
            <w:pPr>
              <w:spacing w:after="0"/>
              <w:rPr>
                <w:rFonts w:eastAsia="Times New Roman" w:cs="Arial"/>
                <w:b/>
                <w:bCs/>
                <w:color w:val="000000"/>
                <w:sz w:val="22"/>
                <w:szCs w:val="22"/>
              </w:rPr>
            </w:pPr>
            <w:bookmarkStart w:id="31" w:name="_Hlk147234195"/>
          </w:p>
          <w:p w14:paraId="6EC1AA58" w14:textId="6E011115" w:rsidR="00D456E3" w:rsidRPr="00BC4594" w:rsidRDefault="00A67B09" w:rsidP="00A67B09">
            <w:pPr>
              <w:spacing w:after="0"/>
              <w:rPr>
                <w:rFonts w:eastAsia="Times New Roman" w:cs="Arial"/>
                <w:b/>
                <w:bCs/>
                <w:color w:val="000000"/>
                <w:sz w:val="22"/>
                <w:szCs w:val="22"/>
              </w:rPr>
            </w:pPr>
            <w:r w:rsidRPr="001C4F33">
              <w:rPr>
                <w:rFonts w:eastAsia="Times New Roman" w:cs="Arial"/>
                <w:b/>
                <w:bCs/>
                <w:color w:val="000000"/>
                <w:sz w:val="22"/>
                <w:szCs w:val="22"/>
              </w:rPr>
              <w:t>Grade</w:t>
            </w:r>
          </w:p>
        </w:tc>
        <w:tc>
          <w:tcPr>
            <w:tcW w:w="833" w:type="pct"/>
            <w:vAlign w:val="bottom"/>
            <w:hideMark/>
          </w:tcPr>
          <w:p w14:paraId="16B0EF67" w14:textId="56D2A339" w:rsidR="00D456E3" w:rsidRPr="00BC4594" w:rsidRDefault="6CDD413D" w:rsidP="00BC7995">
            <w:pPr>
              <w:spacing w:after="0"/>
              <w:jc w:val="center"/>
              <w:rPr>
                <w:rFonts w:eastAsia="Times New Roman" w:cs="Arial"/>
                <w:b/>
                <w:bCs/>
                <w:color w:val="000000"/>
                <w:sz w:val="22"/>
                <w:szCs w:val="22"/>
              </w:rPr>
            </w:pPr>
            <w:r w:rsidRPr="5295226D">
              <w:rPr>
                <w:rFonts w:eastAsia="Times New Roman" w:cs="Arial"/>
                <w:b/>
                <w:bCs/>
                <w:color w:val="000000" w:themeColor="text1"/>
              </w:rPr>
              <w:t xml:space="preserve">2024 </w:t>
            </w:r>
            <w:r w:rsidR="04998EB1" w:rsidRPr="5295226D">
              <w:rPr>
                <w:rFonts w:eastAsia="Times New Roman" w:cs="Arial"/>
                <w:b/>
                <w:bCs/>
                <w:color w:val="000000" w:themeColor="text1"/>
              </w:rPr>
              <w:t>Num.</w:t>
            </w:r>
            <w:r w:rsidR="4544DD04" w:rsidRPr="00BC4594">
              <w:rPr>
                <w:rFonts w:eastAsia="Times New Roman" w:cs="Arial"/>
                <w:b/>
                <w:bCs/>
                <w:color w:val="000000" w:themeColor="text1"/>
                <w:sz w:val="22"/>
                <w:szCs w:val="22"/>
              </w:rPr>
              <w:t xml:space="preserve">   Tested</w:t>
            </w:r>
          </w:p>
        </w:tc>
        <w:tc>
          <w:tcPr>
            <w:tcW w:w="832" w:type="pct"/>
            <w:vAlign w:val="bottom"/>
            <w:hideMark/>
          </w:tcPr>
          <w:p w14:paraId="1CDD063B" w14:textId="69CC9912" w:rsidR="00D456E3" w:rsidRPr="00BC4594" w:rsidRDefault="6CDD413D" w:rsidP="00BC7995">
            <w:pPr>
              <w:spacing w:after="0"/>
              <w:jc w:val="center"/>
              <w:rPr>
                <w:rFonts w:eastAsia="Times New Roman" w:cs="Arial"/>
                <w:b/>
                <w:bCs/>
                <w:color w:val="000000"/>
                <w:sz w:val="22"/>
                <w:szCs w:val="22"/>
              </w:rPr>
            </w:pPr>
            <w:r w:rsidRPr="5295226D">
              <w:rPr>
                <w:rFonts w:eastAsia="Times New Roman" w:cs="Arial"/>
                <w:b/>
                <w:bCs/>
                <w:color w:val="000000" w:themeColor="text1"/>
              </w:rPr>
              <w:t xml:space="preserve">2024 </w:t>
            </w:r>
            <w:r w:rsidR="393A36FE" w:rsidRPr="5295226D">
              <w:rPr>
                <w:rFonts w:eastAsia="Times New Roman" w:cs="Arial"/>
                <w:b/>
                <w:bCs/>
                <w:color w:val="000000" w:themeColor="text1"/>
              </w:rPr>
              <w:t>Per.</w:t>
            </w:r>
            <w:r w:rsidR="4544DD04" w:rsidRPr="00BC4594">
              <w:rPr>
                <w:rFonts w:eastAsia="Times New Roman" w:cs="Arial"/>
                <w:b/>
                <w:bCs/>
                <w:color w:val="000000" w:themeColor="text1"/>
                <w:sz w:val="22"/>
                <w:szCs w:val="22"/>
              </w:rPr>
              <w:t xml:space="preserve"> Proficient</w:t>
            </w:r>
          </w:p>
        </w:tc>
        <w:tc>
          <w:tcPr>
            <w:tcW w:w="833" w:type="pct"/>
            <w:gridSpan w:val="2"/>
            <w:vAlign w:val="bottom"/>
            <w:hideMark/>
          </w:tcPr>
          <w:p w14:paraId="6644C7AB" w14:textId="69193FCC" w:rsidR="00D456E3" w:rsidRPr="00BC4594" w:rsidRDefault="6CDD413D" w:rsidP="00BC7995">
            <w:pPr>
              <w:spacing w:after="0"/>
              <w:jc w:val="center"/>
              <w:rPr>
                <w:rFonts w:eastAsia="Times New Roman" w:cs="Arial"/>
                <w:b/>
                <w:bCs/>
                <w:color w:val="000000"/>
                <w:sz w:val="22"/>
                <w:szCs w:val="22"/>
              </w:rPr>
            </w:pPr>
            <w:r w:rsidRPr="5295226D">
              <w:rPr>
                <w:rFonts w:eastAsia="Times New Roman" w:cs="Arial"/>
                <w:b/>
                <w:bCs/>
                <w:color w:val="000000" w:themeColor="text1"/>
              </w:rPr>
              <w:t xml:space="preserve">2025 </w:t>
            </w:r>
            <w:r w:rsidR="681A37A7" w:rsidRPr="5295226D">
              <w:rPr>
                <w:rFonts w:eastAsia="Times New Roman" w:cs="Arial"/>
                <w:b/>
                <w:bCs/>
                <w:color w:val="000000" w:themeColor="text1"/>
              </w:rPr>
              <w:t>Num.</w:t>
            </w:r>
            <w:r w:rsidR="4544DD04" w:rsidRPr="00BC4594">
              <w:rPr>
                <w:rFonts w:eastAsia="Times New Roman" w:cs="Arial"/>
                <w:b/>
                <w:bCs/>
                <w:color w:val="000000" w:themeColor="text1"/>
                <w:sz w:val="22"/>
                <w:szCs w:val="22"/>
              </w:rPr>
              <w:t xml:space="preserve">  Tested</w:t>
            </w:r>
          </w:p>
        </w:tc>
        <w:tc>
          <w:tcPr>
            <w:tcW w:w="833" w:type="pct"/>
            <w:gridSpan w:val="2"/>
            <w:vAlign w:val="bottom"/>
            <w:hideMark/>
          </w:tcPr>
          <w:p w14:paraId="77ACDAD6" w14:textId="08B16368" w:rsidR="00D456E3" w:rsidRPr="00BC4594" w:rsidRDefault="6CDD413D" w:rsidP="00BC7995">
            <w:pPr>
              <w:spacing w:after="0"/>
              <w:jc w:val="center"/>
              <w:rPr>
                <w:rFonts w:eastAsia="Times New Roman" w:cs="Arial"/>
                <w:b/>
                <w:bCs/>
                <w:color w:val="000000"/>
                <w:sz w:val="22"/>
                <w:szCs w:val="22"/>
              </w:rPr>
            </w:pPr>
            <w:r w:rsidRPr="5295226D">
              <w:rPr>
                <w:rFonts w:eastAsia="Times New Roman" w:cs="Arial"/>
                <w:b/>
                <w:bCs/>
                <w:color w:val="000000" w:themeColor="text1"/>
              </w:rPr>
              <w:t xml:space="preserve">2025 </w:t>
            </w:r>
            <w:r w:rsidR="51A2F1B4" w:rsidRPr="5295226D">
              <w:rPr>
                <w:rFonts w:eastAsia="Times New Roman" w:cs="Arial"/>
                <w:b/>
                <w:bCs/>
                <w:color w:val="000000" w:themeColor="text1"/>
              </w:rPr>
              <w:t>Per.</w:t>
            </w:r>
            <w:r w:rsidR="4544DD04" w:rsidRPr="00BC4594">
              <w:rPr>
                <w:rFonts w:eastAsia="Times New Roman" w:cs="Arial"/>
                <w:b/>
                <w:bCs/>
                <w:color w:val="000000" w:themeColor="text1"/>
                <w:sz w:val="22"/>
                <w:szCs w:val="22"/>
              </w:rPr>
              <w:t xml:space="preserve"> Proficient</w:t>
            </w:r>
          </w:p>
        </w:tc>
        <w:tc>
          <w:tcPr>
            <w:tcW w:w="837" w:type="pct"/>
            <w:gridSpan w:val="2"/>
            <w:vAlign w:val="bottom"/>
            <w:hideMark/>
          </w:tcPr>
          <w:p w14:paraId="3D543D47" w14:textId="605386AB" w:rsidR="00D456E3" w:rsidRPr="00BC4594" w:rsidRDefault="00A67B09" w:rsidP="00BC7995">
            <w:pPr>
              <w:spacing w:after="0"/>
              <w:jc w:val="center"/>
              <w:rPr>
                <w:rFonts w:eastAsia="Times New Roman" w:cs="Arial"/>
                <w:b/>
                <w:bCs/>
                <w:color w:val="000000"/>
                <w:sz w:val="22"/>
                <w:szCs w:val="22"/>
              </w:rPr>
            </w:pPr>
            <w:r w:rsidRPr="006F07DE">
              <w:rPr>
                <w:rFonts w:eastAsia="Times New Roman" w:cs="Arial"/>
                <w:b/>
                <w:bCs/>
                <w:color w:val="000000"/>
              </w:rPr>
              <w:t>2024</w:t>
            </w:r>
            <w:r>
              <w:rPr>
                <w:rFonts w:eastAsia="Times New Roman" w:cs="Arial"/>
                <w:b/>
                <w:bCs/>
                <w:color w:val="000000"/>
                <w:sz w:val="22"/>
                <w:szCs w:val="22"/>
              </w:rPr>
              <w:t>–</w:t>
            </w:r>
            <w:r w:rsidRPr="00A9155F">
              <w:rPr>
                <w:rFonts w:eastAsia="Times New Roman" w:cs="Arial"/>
                <w:b/>
                <w:bCs/>
                <w:color w:val="000000"/>
                <w:sz w:val="22"/>
                <w:szCs w:val="22"/>
              </w:rPr>
              <w:t>2025</w:t>
            </w:r>
            <w:r>
              <w:rPr>
                <w:rFonts w:eastAsia="Times New Roman" w:cs="Arial"/>
                <w:b/>
                <w:bCs/>
                <w:color w:val="000000"/>
                <w:sz w:val="22"/>
                <w:szCs w:val="22"/>
              </w:rPr>
              <w:t xml:space="preserve"> </w:t>
            </w:r>
            <w:r w:rsidR="00D456E3" w:rsidRPr="00BC4594">
              <w:rPr>
                <w:rFonts w:cs="Arial"/>
                <w:b/>
                <w:bCs/>
                <w:sz w:val="22"/>
                <w:szCs w:val="22"/>
              </w:rPr>
              <w:t>Percentage Change</w:t>
            </w:r>
          </w:p>
        </w:tc>
      </w:tr>
      <w:tr w:rsidR="00A67B09" w:rsidRPr="00F44DB4" w14:paraId="12998F5A" w14:textId="77777777" w:rsidTr="00BC4594">
        <w:trPr>
          <w:trHeight w:val="300"/>
        </w:trPr>
        <w:tc>
          <w:tcPr>
            <w:tcW w:w="833" w:type="pct"/>
            <w:noWrap/>
            <w:vAlign w:val="center"/>
            <w:hideMark/>
          </w:tcPr>
          <w:p w14:paraId="48407F5B"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K</w:t>
            </w:r>
          </w:p>
        </w:tc>
        <w:tc>
          <w:tcPr>
            <w:tcW w:w="833" w:type="pct"/>
            <w:noWrap/>
            <w:vAlign w:val="bottom"/>
          </w:tcPr>
          <w:p w14:paraId="6D62910F" w14:textId="77777777" w:rsidR="00D456E3" w:rsidRPr="00BC4594" w:rsidRDefault="00D456E3" w:rsidP="00BC7995">
            <w:pPr>
              <w:spacing w:after="0"/>
              <w:jc w:val="center"/>
              <w:rPr>
                <w:rFonts w:cs="Arial"/>
                <w:color w:val="000000"/>
                <w:sz w:val="22"/>
                <w:szCs w:val="22"/>
              </w:rPr>
            </w:pPr>
            <w:r w:rsidRPr="00BC4594">
              <w:rPr>
                <w:rFonts w:cs="Arial"/>
                <w:color w:val="000000"/>
                <w:sz w:val="22"/>
                <w:szCs w:val="22"/>
              </w:rPr>
              <w:t>13,062</w:t>
            </w:r>
          </w:p>
        </w:tc>
        <w:tc>
          <w:tcPr>
            <w:tcW w:w="832" w:type="pct"/>
            <w:noWrap/>
            <w:vAlign w:val="bottom"/>
          </w:tcPr>
          <w:p w14:paraId="7963E5D4" w14:textId="77777777" w:rsidR="00D456E3" w:rsidRPr="00BC4594" w:rsidRDefault="00D456E3" w:rsidP="00BC7995">
            <w:pPr>
              <w:spacing w:after="0"/>
              <w:jc w:val="center"/>
              <w:rPr>
                <w:rFonts w:cs="Arial"/>
                <w:color w:val="000000"/>
                <w:sz w:val="22"/>
                <w:szCs w:val="22"/>
              </w:rPr>
            </w:pPr>
            <w:r w:rsidRPr="00BC4594">
              <w:rPr>
                <w:rFonts w:cs="Arial"/>
                <w:color w:val="000000"/>
                <w:sz w:val="22"/>
                <w:szCs w:val="22"/>
              </w:rPr>
              <w:t>3</w:t>
            </w:r>
          </w:p>
        </w:tc>
        <w:tc>
          <w:tcPr>
            <w:tcW w:w="833" w:type="pct"/>
            <w:gridSpan w:val="2"/>
            <w:noWrap/>
            <w:vAlign w:val="bottom"/>
          </w:tcPr>
          <w:p w14:paraId="0875001D" w14:textId="77777777" w:rsidR="00D456E3" w:rsidRPr="00BC4594" w:rsidRDefault="00D456E3" w:rsidP="00BC7995">
            <w:pPr>
              <w:spacing w:after="0"/>
              <w:jc w:val="center"/>
              <w:rPr>
                <w:rFonts w:cs="Arial"/>
                <w:color w:val="000000"/>
                <w:sz w:val="22"/>
                <w:szCs w:val="22"/>
              </w:rPr>
            </w:pPr>
            <w:r w:rsidRPr="00BC4594">
              <w:rPr>
                <w:rFonts w:cs="Arial"/>
                <w:color w:val="000000"/>
                <w:sz w:val="22"/>
                <w:szCs w:val="22"/>
              </w:rPr>
              <w:t>13,856</w:t>
            </w:r>
          </w:p>
        </w:tc>
        <w:tc>
          <w:tcPr>
            <w:tcW w:w="833" w:type="pct"/>
            <w:gridSpan w:val="2"/>
            <w:noWrap/>
            <w:vAlign w:val="bottom"/>
          </w:tcPr>
          <w:p w14:paraId="0B920306" w14:textId="77777777" w:rsidR="00D456E3" w:rsidRPr="00BC4594" w:rsidRDefault="00D456E3" w:rsidP="00BC7995">
            <w:pPr>
              <w:spacing w:after="0"/>
              <w:jc w:val="center"/>
              <w:rPr>
                <w:rFonts w:cs="Arial"/>
                <w:color w:val="000000"/>
                <w:sz w:val="22"/>
                <w:szCs w:val="22"/>
              </w:rPr>
            </w:pPr>
            <w:r w:rsidRPr="00BC4594">
              <w:rPr>
                <w:rFonts w:cs="Arial"/>
                <w:color w:val="000000"/>
                <w:sz w:val="22"/>
                <w:szCs w:val="22"/>
              </w:rPr>
              <w:t>2</w:t>
            </w:r>
          </w:p>
        </w:tc>
        <w:tc>
          <w:tcPr>
            <w:tcW w:w="837" w:type="pct"/>
            <w:gridSpan w:val="2"/>
            <w:noWrap/>
            <w:vAlign w:val="bottom"/>
          </w:tcPr>
          <w:p w14:paraId="7B8AB047"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A67B09" w:rsidRPr="00F44DB4" w14:paraId="68FDE13E" w14:textId="77777777" w:rsidTr="00BC4594">
        <w:trPr>
          <w:trHeight w:val="300"/>
        </w:trPr>
        <w:tc>
          <w:tcPr>
            <w:tcW w:w="833" w:type="pct"/>
            <w:noWrap/>
            <w:vAlign w:val="center"/>
            <w:hideMark/>
          </w:tcPr>
          <w:p w14:paraId="281D3767"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1</w:t>
            </w:r>
          </w:p>
        </w:tc>
        <w:tc>
          <w:tcPr>
            <w:tcW w:w="833" w:type="pct"/>
            <w:noWrap/>
            <w:vAlign w:val="bottom"/>
          </w:tcPr>
          <w:p w14:paraId="03E33DBE"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13,419</w:t>
            </w:r>
          </w:p>
        </w:tc>
        <w:tc>
          <w:tcPr>
            <w:tcW w:w="832" w:type="pct"/>
            <w:noWrap/>
            <w:vAlign w:val="bottom"/>
          </w:tcPr>
          <w:p w14:paraId="3FC454E6"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6</w:t>
            </w:r>
          </w:p>
        </w:tc>
        <w:tc>
          <w:tcPr>
            <w:tcW w:w="833" w:type="pct"/>
            <w:gridSpan w:val="2"/>
            <w:noWrap/>
            <w:vAlign w:val="bottom"/>
          </w:tcPr>
          <w:p w14:paraId="69F9E234"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14,087</w:t>
            </w:r>
          </w:p>
        </w:tc>
        <w:tc>
          <w:tcPr>
            <w:tcW w:w="833" w:type="pct"/>
            <w:gridSpan w:val="2"/>
            <w:noWrap/>
            <w:vAlign w:val="bottom"/>
          </w:tcPr>
          <w:p w14:paraId="3267DF40"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5</w:t>
            </w:r>
          </w:p>
        </w:tc>
        <w:tc>
          <w:tcPr>
            <w:tcW w:w="837" w:type="pct"/>
            <w:gridSpan w:val="2"/>
            <w:noWrap/>
            <w:vAlign w:val="bottom"/>
          </w:tcPr>
          <w:p w14:paraId="55EC657A"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A67B09" w:rsidRPr="00F44DB4" w14:paraId="19DC4BF6" w14:textId="77777777" w:rsidTr="00BC4594">
        <w:trPr>
          <w:trHeight w:val="300"/>
        </w:trPr>
        <w:tc>
          <w:tcPr>
            <w:tcW w:w="833" w:type="pct"/>
            <w:noWrap/>
            <w:vAlign w:val="center"/>
            <w:hideMark/>
          </w:tcPr>
          <w:p w14:paraId="6EB70540"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2</w:t>
            </w:r>
          </w:p>
        </w:tc>
        <w:tc>
          <w:tcPr>
            <w:tcW w:w="833" w:type="pct"/>
            <w:noWrap/>
            <w:vAlign w:val="bottom"/>
          </w:tcPr>
          <w:p w14:paraId="7E516082"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13,699</w:t>
            </w:r>
          </w:p>
        </w:tc>
        <w:tc>
          <w:tcPr>
            <w:tcW w:w="832" w:type="pct"/>
            <w:noWrap/>
            <w:vAlign w:val="bottom"/>
          </w:tcPr>
          <w:p w14:paraId="12F04999"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13</w:t>
            </w:r>
          </w:p>
        </w:tc>
        <w:tc>
          <w:tcPr>
            <w:tcW w:w="833" w:type="pct"/>
            <w:gridSpan w:val="2"/>
            <w:noWrap/>
            <w:vAlign w:val="bottom"/>
          </w:tcPr>
          <w:p w14:paraId="27443B7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13,755</w:t>
            </w:r>
          </w:p>
        </w:tc>
        <w:tc>
          <w:tcPr>
            <w:tcW w:w="833" w:type="pct"/>
            <w:gridSpan w:val="2"/>
            <w:noWrap/>
            <w:vAlign w:val="bottom"/>
          </w:tcPr>
          <w:p w14:paraId="7FAAFA21"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13</w:t>
            </w:r>
          </w:p>
        </w:tc>
        <w:tc>
          <w:tcPr>
            <w:tcW w:w="837" w:type="pct"/>
            <w:gridSpan w:val="2"/>
            <w:noWrap/>
            <w:vAlign w:val="bottom"/>
          </w:tcPr>
          <w:p w14:paraId="5D4ACE61"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0</w:t>
            </w:r>
          </w:p>
        </w:tc>
      </w:tr>
      <w:tr w:rsidR="00A67B09" w:rsidRPr="00F44DB4" w14:paraId="1012006A" w14:textId="77777777" w:rsidTr="00BC4594">
        <w:trPr>
          <w:trHeight w:val="300"/>
        </w:trPr>
        <w:tc>
          <w:tcPr>
            <w:tcW w:w="833" w:type="pct"/>
            <w:noWrap/>
            <w:vAlign w:val="center"/>
            <w:hideMark/>
          </w:tcPr>
          <w:p w14:paraId="335AE559"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3</w:t>
            </w:r>
          </w:p>
        </w:tc>
        <w:tc>
          <w:tcPr>
            <w:tcW w:w="833" w:type="pct"/>
            <w:noWrap/>
            <w:vAlign w:val="bottom"/>
          </w:tcPr>
          <w:p w14:paraId="411D5E06"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12,506</w:t>
            </w:r>
          </w:p>
        </w:tc>
        <w:tc>
          <w:tcPr>
            <w:tcW w:w="832" w:type="pct"/>
            <w:noWrap/>
            <w:vAlign w:val="bottom"/>
          </w:tcPr>
          <w:p w14:paraId="1EACEC17"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17</w:t>
            </w:r>
          </w:p>
        </w:tc>
        <w:tc>
          <w:tcPr>
            <w:tcW w:w="833" w:type="pct"/>
            <w:gridSpan w:val="2"/>
            <w:noWrap/>
            <w:vAlign w:val="bottom"/>
          </w:tcPr>
          <w:p w14:paraId="6AE9F503"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12,834</w:t>
            </w:r>
          </w:p>
        </w:tc>
        <w:tc>
          <w:tcPr>
            <w:tcW w:w="833" w:type="pct"/>
            <w:gridSpan w:val="2"/>
            <w:noWrap/>
            <w:vAlign w:val="bottom"/>
          </w:tcPr>
          <w:p w14:paraId="2C6958F2"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18</w:t>
            </w:r>
          </w:p>
        </w:tc>
        <w:tc>
          <w:tcPr>
            <w:tcW w:w="837" w:type="pct"/>
            <w:gridSpan w:val="2"/>
            <w:noWrap/>
            <w:vAlign w:val="bottom"/>
          </w:tcPr>
          <w:p w14:paraId="60860245"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A67B09" w:rsidRPr="00F44DB4" w14:paraId="757BC73C" w14:textId="77777777" w:rsidTr="00BC4594">
        <w:trPr>
          <w:trHeight w:val="300"/>
        </w:trPr>
        <w:tc>
          <w:tcPr>
            <w:tcW w:w="833" w:type="pct"/>
            <w:noWrap/>
            <w:vAlign w:val="center"/>
            <w:hideMark/>
          </w:tcPr>
          <w:p w14:paraId="1DA692D7"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4</w:t>
            </w:r>
          </w:p>
        </w:tc>
        <w:tc>
          <w:tcPr>
            <w:tcW w:w="833" w:type="pct"/>
            <w:noWrap/>
            <w:vAlign w:val="bottom"/>
          </w:tcPr>
          <w:p w14:paraId="1A5BFBA7"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11,077</w:t>
            </w:r>
          </w:p>
        </w:tc>
        <w:tc>
          <w:tcPr>
            <w:tcW w:w="832" w:type="pct"/>
            <w:noWrap/>
            <w:vAlign w:val="bottom"/>
          </w:tcPr>
          <w:p w14:paraId="55D1FC53"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31</w:t>
            </w:r>
          </w:p>
        </w:tc>
        <w:tc>
          <w:tcPr>
            <w:tcW w:w="833" w:type="pct"/>
            <w:gridSpan w:val="2"/>
            <w:noWrap/>
            <w:vAlign w:val="bottom"/>
          </w:tcPr>
          <w:p w14:paraId="73C9E101"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11,267</w:t>
            </w:r>
          </w:p>
        </w:tc>
        <w:tc>
          <w:tcPr>
            <w:tcW w:w="833" w:type="pct"/>
            <w:gridSpan w:val="2"/>
            <w:noWrap/>
            <w:vAlign w:val="bottom"/>
          </w:tcPr>
          <w:p w14:paraId="22C9CFF0"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33</w:t>
            </w:r>
          </w:p>
        </w:tc>
        <w:tc>
          <w:tcPr>
            <w:tcW w:w="837" w:type="pct"/>
            <w:gridSpan w:val="2"/>
            <w:noWrap/>
            <w:vAlign w:val="bottom"/>
          </w:tcPr>
          <w:p w14:paraId="333AE54F"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2</w:t>
            </w:r>
          </w:p>
        </w:tc>
      </w:tr>
      <w:tr w:rsidR="00A67B09" w:rsidRPr="00F44DB4" w14:paraId="749B6E9F" w14:textId="77777777" w:rsidTr="00BC4594">
        <w:trPr>
          <w:trHeight w:val="300"/>
        </w:trPr>
        <w:tc>
          <w:tcPr>
            <w:tcW w:w="833" w:type="pct"/>
            <w:noWrap/>
            <w:vAlign w:val="center"/>
            <w:hideMark/>
          </w:tcPr>
          <w:p w14:paraId="28974A33"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 xml:space="preserve"> 5</w:t>
            </w:r>
          </w:p>
        </w:tc>
        <w:tc>
          <w:tcPr>
            <w:tcW w:w="833" w:type="pct"/>
            <w:noWrap/>
            <w:vAlign w:val="bottom"/>
          </w:tcPr>
          <w:p w14:paraId="4F0654A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8,453</w:t>
            </w:r>
          </w:p>
        </w:tc>
        <w:tc>
          <w:tcPr>
            <w:tcW w:w="832" w:type="pct"/>
            <w:noWrap/>
            <w:vAlign w:val="bottom"/>
          </w:tcPr>
          <w:p w14:paraId="40EB5BFF"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26</w:t>
            </w:r>
          </w:p>
        </w:tc>
        <w:tc>
          <w:tcPr>
            <w:tcW w:w="833" w:type="pct"/>
            <w:gridSpan w:val="2"/>
            <w:noWrap/>
            <w:vAlign w:val="bottom"/>
          </w:tcPr>
          <w:p w14:paraId="203515B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8,522</w:t>
            </w:r>
          </w:p>
        </w:tc>
        <w:tc>
          <w:tcPr>
            <w:tcW w:w="833" w:type="pct"/>
            <w:gridSpan w:val="2"/>
            <w:noWrap/>
            <w:vAlign w:val="bottom"/>
          </w:tcPr>
          <w:p w14:paraId="2F8FADCE"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30</w:t>
            </w:r>
          </w:p>
        </w:tc>
        <w:tc>
          <w:tcPr>
            <w:tcW w:w="837" w:type="pct"/>
            <w:gridSpan w:val="2"/>
            <w:noWrap/>
            <w:vAlign w:val="bottom"/>
          </w:tcPr>
          <w:p w14:paraId="360B8FE1"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4</w:t>
            </w:r>
          </w:p>
        </w:tc>
      </w:tr>
      <w:tr w:rsidR="00A67B09" w:rsidRPr="00F44DB4" w14:paraId="4616D1BA" w14:textId="77777777" w:rsidTr="00BC4594">
        <w:trPr>
          <w:trHeight w:val="300"/>
        </w:trPr>
        <w:tc>
          <w:tcPr>
            <w:tcW w:w="833" w:type="pct"/>
            <w:noWrap/>
            <w:vAlign w:val="center"/>
            <w:hideMark/>
          </w:tcPr>
          <w:p w14:paraId="09EFB955"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6</w:t>
            </w:r>
          </w:p>
        </w:tc>
        <w:tc>
          <w:tcPr>
            <w:tcW w:w="833" w:type="pct"/>
            <w:noWrap/>
            <w:vAlign w:val="bottom"/>
          </w:tcPr>
          <w:p w14:paraId="4CA5B730"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6,921</w:t>
            </w:r>
          </w:p>
        </w:tc>
        <w:tc>
          <w:tcPr>
            <w:tcW w:w="832" w:type="pct"/>
            <w:noWrap/>
            <w:vAlign w:val="bottom"/>
          </w:tcPr>
          <w:p w14:paraId="0C7186F4"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w:t>
            </w:r>
          </w:p>
        </w:tc>
        <w:tc>
          <w:tcPr>
            <w:tcW w:w="833" w:type="pct"/>
            <w:gridSpan w:val="2"/>
            <w:noWrap/>
            <w:vAlign w:val="bottom"/>
          </w:tcPr>
          <w:p w14:paraId="7A53024C"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7,180</w:t>
            </w:r>
          </w:p>
        </w:tc>
        <w:tc>
          <w:tcPr>
            <w:tcW w:w="833" w:type="pct"/>
            <w:gridSpan w:val="2"/>
            <w:noWrap/>
            <w:vAlign w:val="bottom"/>
          </w:tcPr>
          <w:p w14:paraId="5D8C1EA2"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w:t>
            </w:r>
          </w:p>
        </w:tc>
        <w:tc>
          <w:tcPr>
            <w:tcW w:w="837" w:type="pct"/>
            <w:gridSpan w:val="2"/>
            <w:noWrap/>
            <w:vAlign w:val="bottom"/>
          </w:tcPr>
          <w:p w14:paraId="638024F6"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0</w:t>
            </w:r>
          </w:p>
        </w:tc>
      </w:tr>
      <w:tr w:rsidR="00A67B09" w:rsidRPr="00F44DB4" w14:paraId="3C57F810" w14:textId="77777777" w:rsidTr="00BC4594">
        <w:trPr>
          <w:trHeight w:val="300"/>
        </w:trPr>
        <w:tc>
          <w:tcPr>
            <w:tcW w:w="833" w:type="pct"/>
            <w:noWrap/>
            <w:vAlign w:val="center"/>
            <w:hideMark/>
          </w:tcPr>
          <w:p w14:paraId="747896AC"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7</w:t>
            </w:r>
          </w:p>
        </w:tc>
        <w:tc>
          <w:tcPr>
            <w:tcW w:w="833" w:type="pct"/>
            <w:noWrap/>
            <w:vAlign w:val="bottom"/>
          </w:tcPr>
          <w:p w14:paraId="513936F9"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7,243</w:t>
            </w:r>
          </w:p>
        </w:tc>
        <w:tc>
          <w:tcPr>
            <w:tcW w:w="832" w:type="pct"/>
            <w:noWrap/>
            <w:vAlign w:val="bottom"/>
          </w:tcPr>
          <w:p w14:paraId="1AFEDD47"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10</w:t>
            </w:r>
          </w:p>
        </w:tc>
        <w:tc>
          <w:tcPr>
            <w:tcW w:w="833" w:type="pct"/>
            <w:gridSpan w:val="2"/>
            <w:noWrap/>
            <w:vAlign w:val="bottom"/>
          </w:tcPr>
          <w:p w14:paraId="3E7BB912"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7,506</w:t>
            </w:r>
          </w:p>
        </w:tc>
        <w:tc>
          <w:tcPr>
            <w:tcW w:w="833" w:type="pct"/>
            <w:gridSpan w:val="2"/>
            <w:noWrap/>
            <w:vAlign w:val="bottom"/>
          </w:tcPr>
          <w:p w14:paraId="2B77BDEF"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w:t>
            </w:r>
          </w:p>
        </w:tc>
        <w:tc>
          <w:tcPr>
            <w:tcW w:w="837" w:type="pct"/>
            <w:gridSpan w:val="2"/>
            <w:noWrap/>
            <w:vAlign w:val="bottom"/>
          </w:tcPr>
          <w:p w14:paraId="2BBE3DDC"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A67B09" w:rsidRPr="00F44DB4" w14:paraId="01D59B2D" w14:textId="77777777" w:rsidTr="00BC4594">
        <w:trPr>
          <w:trHeight w:val="300"/>
        </w:trPr>
        <w:tc>
          <w:tcPr>
            <w:tcW w:w="833" w:type="pct"/>
            <w:noWrap/>
            <w:vAlign w:val="center"/>
            <w:hideMark/>
          </w:tcPr>
          <w:p w14:paraId="15D4612C"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8</w:t>
            </w:r>
          </w:p>
        </w:tc>
        <w:tc>
          <w:tcPr>
            <w:tcW w:w="833" w:type="pct"/>
            <w:noWrap/>
            <w:vAlign w:val="bottom"/>
          </w:tcPr>
          <w:p w14:paraId="0FA082EB"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7,225</w:t>
            </w:r>
          </w:p>
        </w:tc>
        <w:tc>
          <w:tcPr>
            <w:tcW w:w="832" w:type="pct"/>
            <w:noWrap/>
            <w:vAlign w:val="bottom"/>
          </w:tcPr>
          <w:p w14:paraId="1BCB321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w:t>
            </w:r>
          </w:p>
        </w:tc>
        <w:tc>
          <w:tcPr>
            <w:tcW w:w="833" w:type="pct"/>
            <w:gridSpan w:val="2"/>
            <w:noWrap/>
            <w:vAlign w:val="bottom"/>
          </w:tcPr>
          <w:p w14:paraId="5D4E339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7,483</w:t>
            </w:r>
          </w:p>
        </w:tc>
        <w:tc>
          <w:tcPr>
            <w:tcW w:w="833" w:type="pct"/>
            <w:gridSpan w:val="2"/>
            <w:noWrap/>
            <w:vAlign w:val="bottom"/>
          </w:tcPr>
          <w:p w14:paraId="1C1EE6E7"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14</w:t>
            </w:r>
          </w:p>
        </w:tc>
        <w:tc>
          <w:tcPr>
            <w:tcW w:w="837" w:type="pct"/>
            <w:gridSpan w:val="2"/>
            <w:noWrap/>
            <w:vAlign w:val="bottom"/>
          </w:tcPr>
          <w:p w14:paraId="688CEFBA"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3</w:t>
            </w:r>
          </w:p>
        </w:tc>
      </w:tr>
      <w:tr w:rsidR="00A67B09" w:rsidRPr="00F44DB4" w14:paraId="28DC4886" w14:textId="77777777" w:rsidTr="00BC4594">
        <w:trPr>
          <w:trHeight w:val="300"/>
        </w:trPr>
        <w:tc>
          <w:tcPr>
            <w:tcW w:w="833" w:type="pct"/>
            <w:noWrap/>
            <w:vAlign w:val="center"/>
            <w:hideMark/>
          </w:tcPr>
          <w:p w14:paraId="7AAEB056"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9</w:t>
            </w:r>
          </w:p>
        </w:tc>
        <w:tc>
          <w:tcPr>
            <w:tcW w:w="833" w:type="pct"/>
            <w:noWrap/>
            <w:vAlign w:val="bottom"/>
          </w:tcPr>
          <w:p w14:paraId="1AAFCCC8"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8,752</w:t>
            </w:r>
          </w:p>
        </w:tc>
        <w:tc>
          <w:tcPr>
            <w:tcW w:w="832" w:type="pct"/>
            <w:noWrap/>
            <w:vAlign w:val="bottom"/>
          </w:tcPr>
          <w:p w14:paraId="654FD0AC"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w:t>
            </w:r>
          </w:p>
        </w:tc>
        <w:tc>
          <w:tcPr>
            <w:tcW w:w="833" w:type="pct"/>
            <w:gridSpan w:val="2"/>
            <w:noWrap/>
            <w:vAlign w:val="bottom"/>
          </w:tcPr>
          <w:p w14:paraId="42054348"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9,054</w:t>
            </w:r>
          </w:p>
        </w:tc>
        <w:tc>
          <w:tcPr>
            <w:tcW w:w="833" w:type="pct"/>
            <w:gridSpan w:val="2"/>
            <w:noWrap/>
            <w:vAlign w:val="bottom"/>
          </w:tcPr>
          <w:p w14:paraId="5EF2F11A"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12</w:t>
            </w:r>
          </w:p>
        </w:tc>
        <w:tc>
          <w:tcPr>
            <w:tcW w:w="837" w:type="pct"/>
            <w:gridSpan w:val="2"/>
            <w:noWrap/>
            <w:vAlign w:val="bottom"/>
          </w:tcPr>
          <w:p w14:paraId="29186B62"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91703C" w:rsidRPr="00F44DB4" w14:paraId="21A9E7E6" w14:textId="77777777" w:rsidTr="00BC4594">
        <w:trPr>
          <w:trHeight w:val="300"/>
        </w:trPr>
        <w:tc>
          <w:tcPr>
            <w:tcW w:w="833" w:type="pct"/>
            <w:noWrap/>
            <w:vAlign w:val="center"/>
            <w:hideMark/>
          </w:tcPr>
          <w:p w14:paraId="25D6FFD1"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10</w:t>
            </w:r>
          </w:p>
        </w:tc>
        <w:tc>
          <w:tcPr>
            <w:tcW w:w="833" w:type="pct"/>
            <w:noWrap/>
            <w:vAlign w:val="bottom"/>
          </w:tcPr>
          <w:p w14:paraId="4420C52D"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7,662</w:t>
            </w:r>
          </w:p>
        </w:tc>
        <w:tc>
          <w:tcPr>
            <w:tcW w:w="835" w:type="pct"/>
            <w:gridSpan w:val="2"/>
            <w:noWrap/>
            <w:vAlign w:val="bottom"/>
          </w:tcPr>
          <w:p w14:paraId="3839176E"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10</w:t>
            </w:r>
          </w:p>
        </w:tc>
        <w:tc>
          <w:tcPr>
            <w:tcW w:w="834" w:type="pct"/>
            <w:gridSpan w:val="2"/>
            <w:noWrap/>
            <w:vAlign w:val="bottom"/>
          </w:tcPr>
          <w:p w14:paraId="0144A6C4"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7,731</w:t>
            </w:r>
          </w:p>
        </w:tc>
        <w:tc>
          <w:tcPr>
            <w:tcW w:w="832" w:type="pct"/>
            <w:gridSpan w:val="2"/>
            <w:noWrap/>
            <w:vAlign w:val="bottom"/>
          </w:tcPr>
          <w:p w14:paraId="41BE4B79"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11</w:t>
            </w:r>
          </w:p>
        </w:tc>
        <w:tc>
          <w:tcPr>
            <w:tcW w:w="834" w:type="pct"/>
            <w:noWrap/>
            <w:vAlign w:val="bottom"/>
          </w:tcPr>
          <w:p w14:paraId="3C62497C"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1</w:t>
            </w:r>
          </w:p>
        </w:tc>
      </w:tr>
      <w:tr w:rsidR="0091703C" w:rsidRPr="00F44DB4" w14:paraId="71D82867" w14:textId="77777777" w:rsidTr="00BC4594">
        <w:trPr>
          <w:trHeight w:val="300"/>
        </w:trPr>
        <w:tc>
          <w:tcPr>
            <w:tcW w:w="833" w:type="pct"/>
            <w:noWrap/>
            <w:vAlign w:val="center"/>
            <w:hideMark/>
          </w:tcPr>
          <w:p w14:paraId="0E3231D5"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11</w:t>
            </w:r>
          </w:p>
        </w:tc>
        <w:tc>
          <w:tcPr>
            <w:tcW w:w="833" w:type="pct"/>
            <w:noWrap/>
            <w:vAlign w:val="bottom"/>
          </w:tcPr>
          <w:p w14:paraId="36AE7299"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6,869</w:t>
            </w:r>
          </w:p>
        </w:tc>
        <w:tc>
          <w:tcPr>
            <w:tcW w:w="835" w:type="pct"/>
            <w:gridSpan w:val="2"/>
            <w:noWrap/>
            <w:vAlign w:val="bottom"/>
          </w:tcPr>
          <w:p w14:paraId="5D6F3697"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9</w:t>
            </w:r>
          </w:p>
        </w:tc>
        <w:tc>
          <w:tcPr>
            <w:tcW w:w="834" w:type="pct"/>
            <w:gridSpan w:val="2"/>
            <w:noWrap/>
            <w:vAlign w:val="bottom"/>
          </w:tcPr>
          <w:p w14:paraId="0E8E24FC"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7,267</w:t>
            </w:r>
          </w:p>
        </w:tc>
        <w:tc>
          <w:tcPr>
            <w:tcW w:w="832" w:type="pct"/>
            <w:gridSpan w:val="2"/>
            <w:noWrap/>
            <w:vAlign w:val="bottom"/>
          </w:tcPr>
          <w:p w14:paraId="7E2DA11F"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9</w:t>
            </w:r>
          </w:p>
        </w:tc>
        <w:tc>
          <w:tcPr>
            <w:tcW w:w="834" w:type="pct"/>
            <w:noWrap/>
            <w:vAlign w:val="bottom"/>
          </w:tcPr>
          <w:p w14:paraId="378B30B4"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0</w:t>
            </w:r>
          </w:p>
        </w:tc>
      </w:tr>
      <w:tr w:rsidR="0091703C" w:rsidRPr="00F44DB4" w14:paraId="0C99B430" w14:textId="77777777" w:rsidTr="00BC4594">
        <w:trPr>
          <w:trHeight w:val="300"/>
        </w:trPr>
        <w:tc>
          <w:tcPr>
            <w:tcW w:w="833" w:type="pct"/>
            <w:noWrap/>
            <w:vAlign w:val="center"/>
            <w:hideMark/>
          </w:tcPr>
          <w:p w14:paraId="0C92EE68"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sz w:val="22"/>
                <w:szCs w:val="22"/>
              </w:rPr>
              <w:t>12</w:t>
            </w:r>
          </w:p>
        </w:tc>
        <w:tc>
          <w:tcPr>
            <w:tcW w:w="833" w:type="pct"/>
            <w:noWrap/>
            <w:vAlign w:val="bottom"/>
          </w:tcPr>
          <w:p w14:paraId="7BD0D056"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4,955</w:t>
            </w:r>
          </w:p>
        </w:tc>
        <w:tc>
          <w:tcPr>
            <w:tcW w:w="835" w:type="pct"/>
            <w:gridSpan w:val="2"/>
            <w:noWrap/>
            <w:vAlign w:val="bottom"/>
          </w:tcPr>
          <w:p w14:paraId="14D57B2A"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w:t>
            </w:r>
          </w:p>
        </w:tc>
        <w:tc>
          <w:tcPr>
            <w:tcW w:w="834" w:type="pct"/>
            <w:gridSpan w:val="2"/>
            <w:noWrap/>
            <w:vAlign w:val="bottom"/>
          </w:tcPr>
          <w:p w14:paraId="5CE2C0EA"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6,227</w:t>
            </w:r>
          </w:p>
        </w:tc>
        <w:tc>
          <w:tcPr>
            <w:tcW w:w="832" w:type="pct"/>
            <w:gridSpan w:val="2"/>
            <w:noWrap/>
            <w:vAlign w:val="bottom"/>
          </w:tcPr>
          <w:p w14:paraId="020FB5DE" w14:textId="77777777" w:rsidR="00D456E3" w:rsidRPr="00BC4594" w:rsidRDefault="00D456E3" w:rsidP="00BC7995">
            <w:pPr>
              <w:spacing w:after="0"/>
              <w:jc w:val="center"/>
              <w:rPr>
                <w:rFonts w:eastAsia="Times New Roman" w:cs="Arial"/>
                <w:color w:val="000000"/>
                <w:sz w:val="22"/>
                <w:szCs w:val="22"/>
              </w:rPr>
            </w:pPr>
            <w:r w:rsidRPr="00BC4594">
              <w:rPr>
                <w:rFonts w:cs="Arial"/>
                <w:color w:val="000000"/>
                <w:sz w:val="22"/>
                <w:szCs w:val="22"/>
              </w:rPr>
              <w:t>7</w:t>
            </w:r>
          </w:p>
        </w:tc>
        <w:tc>
          <w:tcPr>
            <w:tcW w:w="834" w:type="pct"/>
            <w:noWrap/>
            <w:vAlign w:val="bottom"/>
          </w:tcPr>
          <w:p w14:paraId="2FC0A57F" w14:textId="77777777" w:rsidR="00D456E3" w:rsidRPr="00BC4594" w:rsidRDefault="00D456E3" w:rsidP="00BC7995">
            <w:pPr>
              <w:spacing w:after="0"/>
              <w:jc w:val="center"/>
              <w:rPr>
                <w:rFonts w:cs="Arial"/>
                <w:color w:val="000000"/>
                <w:sz w:val="22"/>
                <w:szCs w:val="22"/>
              </w:rPr>
            </w:pPr>
            <w:r w:rsidRPr="00BC4594">
              <w:rPr>
                <w:rFonts w:cs="Arial"/>
                <w:color w:val="000000" w:themeColor="text1"/>
                <w:sz w:val="22"/>
                <w:szCs w:val="22"/>
              </w:rPr>
              <w:t>0</w:t>
            </w:r>
          </w:p>
        </w:tc>
      </w:tr>
      <w:tr w:rsidR="0091703C" w:rsidRPr="00F44DB4" w14:paraId="0002494F" w14:textId="77777777" w:rsidTr="00BC4594">
        <w:trPr>
          <w:trHeight w:val="300"/>
        </w:trPr>
        <w:tc>
          <w:tcPr>
            <w:tcW w:w="833" w:type="pct"/>
            <w:noWrap/>
            <w:vAlign w:val="center"/>
            <w:hideMark/>
          </w:tcPr>
          <w:p w14:paraId="7FA23EA5" w14:textId="77777777" w:rsidR="00D456E3" w:rsidRPr="00BC4594" w:rsidRDefault="00D456E3" w:rsidP="00BC4594">
            <w:pPr>
              <w:spacing w:after="0"/>
              <w:rPr>
                <w:rFonts w:eastAsia="Times New Roman" w:cs="Arial"/>
                <w:b/>
                <w:bCs/>
                <w:color w:val="000000"/>
                <w:sz w:val="22"/>
                <w:szCs w:val="22"/>
              </w:rPr>
            </w:pPr>
            <w:r w:rsidRPr="00BC4594">
              <w:rPr>
                <w:rFonts w:eastAsia="Times New Roman" w:cs="Arial"/>
                <w:b/>
                <w:bCs/>
                <w:color w:val="000000" w:themeColor="text1"/>
                <w:sz w:val="22"/>
                <w:szCs w:val="22"/>
              </w:rPr>
              <w:t>Total</w:t>
            </w:r>
          </w:p>
        </w:tc>
        <w:tc>
          <w:tcPr>
            <w:tcW w:w="833" w:type="pct"/>
            <w:noWrap/>
            <w:vAlign w:val="bottom"/>
          </w:tcPr>
          <w:p w14:paraId="0E4A3C67" w14:textId="77777777" w:rsidR="00D456E3" w:rsidRPr="00BC4594" w:rsidRDefault="00D456E3" w:rsidP="00BC7995">
            <w:pPr>
              <w:spacing w:after="0"/>
              <w:jc w:val="center"/>
              <w:rPr>
                <w:rFonts w:cs="Arial"/>
                <w:b/>
                <w:color w:val="000000"/>
                <w:sz w:val="22"/>
                <w:szCs w:val="22"/>
              </w:rPr>
            </w:pPr>
            <w:r w:rsidRPr="00BC4594">
              <w:rPr>
                <w:rFonts w:cs="Arial"/>
                <w:b/>
                <w:bCs/>
                <w:color w:val="000000"/>
                <w:sz w:val="22"/>
                <w:szCs w:val="22"/>
              </w:rPr>
              <w:t>121,843</w:t>
            </w:r>
          </w:p>
        </w:tc>
        <w:tc>
          <w:tcPr>
            <w:tcW w:w="835" w:type="pct"/>
            <w:gridSpan w:val="2"/>
            <w:noWrap/>
            <w:vAlign w:val="bottom"/>
          </w:tcPr>
          <w:p w14:paraId="50FBE3A7" w14:textId="77777777" w:rsidR="00D456E3" w:rsidRPr="00BC4594" w:rsidRDefault="00D456E3" w:rsidP="00BC7995">
            <w:pPr>
              <w:spacing w:after="0"/>
              <w:jc w:val="center"/>
              <w:rPr>
                <w:rFonts w:cs="Arial"/>
                <w:b/>
                <w:color w:val="000000"/>
                <w:sz w:val="22"/>
                <w:szCs w:val="22"/>
              </w:rPr>
            </w:pPr>
            <w:r w:rsidRPr="00BC4594">
              <w:rPr>
                <w:rFonts w:cs="Arial"/>
                <w:b/>
                <w:bCs/>
                <w:color w:val="000000"/>
                <w:sz w:val="22"/>
                <w:szCs w:val="22"/>
              </w:rPr>
              <w:t>13</w:t>
            </w:r>
          </w:p>
        </w:tc>
        <w:tc>
          <w:tcPr>
            <w:tcW w:w="834" w:type="pct"/>
            <w:gridSpan w:val="2"/>
            <w:noWrap/>
            <w:vAlign w:val="bottom"/>
          </w:tcPr>
          <w:p w14:paraId="6A596C43" w14:textId="77777777" w:rsidR="00D456E3" w:rsidRPr="00BC4594" w:rsidRDefault="00D456E3" w:rsidP="00BC7995">
            <w:pPr>
              <w:spacing w:after="0"/>
              <w:jc w:val="center"/>
              <w:rPr>
                <w:rFonts w:cs="Arial"/>
                <w:b/>
                <w:color w:val="000000"/>
                <w:sz w:val="22"/>
                <w:szCs w:val="22"/>
              </w:rPr>
            </w:pPr>
            <w:r w:rsidRPr="00BC4594">
              <w:rPr>
                <w:rFonts w:cs="Arial"/>
                <w:b/>
                <w:bCs/>
                <w:color w:val="000000"/>
                <w:sz w:val="22"/>
                <w:szCs w:val="22"/>
              </w:rPr>
              <w:t>126,769</w:t>
            </w:r>
          </w:p>
        </w:tc>
        <w:tc>
          <w:tcPr>
            <w:tcW w:w="832" w:type="pct"/>
            <w:gridSpan w:val="2"/>
            <w:noWrap/>
            <w:vAlign w:val="bottom"/>
          </w:tcPr>
          <w:p w14:paraId="039B2414" w14:textId="77777777" w:rsidR="00D456E3" w:rsidRPr="00BC4594" w:rsidRDefault="00D456E3" w:rsidP="00BC7995">
            <w:pPr>
              <w:spacing w:after="0"/>
              <w:jc w:val="center"/>
              <w:rPr>
                <w:rFonts w:cs="Arial"/>
                <w:b/>
                <w:color w:val="000000"/>
                <w:sz w:val="22"/>
                <w:szCs w:val="22"/>
              </w:rPr>
            </w:pPr>
            <w:r w:rsidRPr="00BC4594">
              <w:rPr>
                <w:rFonts w:cs="Arial"/>
                <w:b/>
                <w:bCs/>
                <w:color w:val="000000"/>
                <w:sz w:val="22"/>
                <w:szCs w:val="22"/>
              </w:rPr>
              <w:t>13</w:t>
            </w:r>
          </w:p>
        </w:tc>
        <w:tc>
          <w:tcPr>
            <w:tcW w:w="834" w:type="pct"/>
            <w:noWrap/>
            <w:vAlign w:val="bottom"/>
          </w:tcPr>
          <w:p w14:paraId="71C3CFA8" w14:textId="77777777" w:rsidR="00D456E3" w:rsidRPr="00BC4594" w:rsidRDefault="00D456E3" w:rsidP="00BC7995">
            <w:pPr>
              <w:spacing w:after="0"/>
              <w:jc w:val="center"/>
              <w:rPr>
                <w:rFonts w:cs="Arial"/>
                <w:b/>
                <w:bCs/>
                <w:color w:val="000000"/>
                <w:sz w:val="22"/>
                <w:szCs w:val="22"/>
              </w:rPr>
            </w:pPr>
            <w:r w:rsidRPr="00BC4594">
              <w:rPr>
                <w:rFonts w:cs="Arial"/>
                <w:b/>
                <w:bCs/>
                <w:color w:val="000000" w:themeColor="text1"/>
                <w:sz w:val="22"/>
                <w:szCs w:val="22"/>
              </w:rPr>
              <w:t>0</w:t>
            </w:r>
          </w:p>
        </w:tc>
      </w:tr>
    </w:tbl>
    <w:p w14:paraId="35D15BBA" w14:textId="77777777" w:rsidR="00CC658A" w:rsidRDefault="00CC658A" w:rsidP="007C7599">
      <w:pPr>
        <w:tabs>
          <w:tab w:val="left" w:pos="360"/>
        </w:tabs>
        <w:rPr>
          <w:rFonts w:cs="Arial"/>
          <w:b/>
          <w:bCs/>
        </w:rPr>
      </w:pPr>
    </w:p>
    <w:bookmarkEnd w:id="31"/>
    <w:p w14:paraId="23436C89" w14:textId="31008A22" w:rsidR="007C7599" w:rsidRPr="003B6C5F" w:rsidRDefault="007C7599" w:rsidP="5295226D">
      <w:pPr>
        <w:tabs>
          <w:tab w:val="left" w:pos="360"/>
        </w:tabs>
        <w:rPr>
          <w:rFonts w:cs="Arial"/>
          <w:b/>
          <w:bCs/>
          <w:shd w:val="clear" w:color="auto" w:fill="E6E6E6"/>
        </w:rPr>
      </w:pPr>
    </w:p>
    <w:p w14:paraId="64081A24" w14:textId="77980CC3" w:rsidR="007C7599" w:rsidRPr="003B6C5F" w:rsidRDefault="00D5196E" w:rsidP="007C7599">
      <w:pPr>
        <w:tabs>
          <w:tab w:val="left" w:pos="360"/>
        </w:tabs>
        <w:jc w:val="center"/>
        <w:rPr>
          <w:rFonts w:cs="Arial"/>
          <w:b/>
          <w:color w:val="2B579A"/>
          <w:shd w:val="clear" w:color="auto" w:fill="E6E6E6"/>
        </w:rPr>
      </w:pPr>
      <w:r>
        <w:rPr>
          <w:rFonts w:cs="Arial"/>
          <w:b/>
          <w:color w:val="2B579A"/>
          <w:shd w:val="clear" w:color="auto" w:fill="E6E6E6"/>
        </w:rPr>
        <w:br/>
      </w:r>
    </w:p>
    <w:p w14:paraId="4E24D947" w14:textId="77777777" w:rsidR="007C7599" w:rsidRPr="003B6C5F" w:rsidRDefault="007C7599" w:rsidP="007C7599">
      <w:pPr>
        <w:rPr>
          <w:rFonts w:cs="Arial"/>
        </w:rPr>
      </w:pPr>
      <w:r w:rsidRPr="003B6C5F">
        <w:rPr>
          <w:rFonts w:cs="Arial"/>
        </w:rPr>
        <w:br w:type="page"/>
      </w:r>
    </w:p>
    <w:p w14:paraId="66533787" w14:textId="0871E9C5" w:rsidR="007C7599" w:rsidRPr="003B6C5F" w:rsidRDefault="007C7599" w:rsidP="007C7599">
      <w:pPr>
        <w:tabs>
          <w:tab w:val="left" w:pos="360"/>
        </w:tabs>
        <w:rPr>
          <w:rFonts w:cs="Arial"/>
          <w:b/>
          <w:bCs/>
        </w:rPr>
      </w:pPr>
      <w:bookmarkStart w:id="32" w:name="_Hlk147234157"/>
      <w:r w:rsidRPr="003B6C5F">
        <w:rPr>
          <w:rFonts w:cs="Arial"/>
          <w:b/>
        </w:rPr>
        <w:lastRenderedPageBreak/>
        <w:t xml:space="preserve">Figure 4. </w:t>
      </w:r>
      <w:r w:rsidR="009C027F" w:rsidRPr="003B6C5F">
        <w:rPr>
          <w:rFonts w:cs="Arial"/>
          <w:b/>
          <w:bCs/>
        </w:rPr>
        <w:t>2024 and 2025</w:t>
      </w:r>
      <w:r w:rsidRPr="003B6C5F">
        <w:rPr>
          <w:rFonts w:cs="Arial"/>
          <w:b/>
          <w:bCs/>
        </w:rPr>
        <w:t xml:space="preserve"> English Proficiency Attainment by </w:t>
      </w:r>
      <w:bookmarkEnd w:id="32"/>
      <w:r w:rsidRPr="003B6C5F">
        <w:rPr>
          <w:rFonts w:cs="Arial"/>
          <w:b/>
          <w:bCs/>
        </w:rPr>
        <w:t>School Group</w:t>
      </w:r>
    </w:p>
    <w:p w14:paraId="340CE9DF" w14:textId="77777777" w:rsidR="007C7599" w:rsidRPr="003B6C5F" w:rsidRDefault="007C7599" w:rsidP="007C7599">
      <w:pPr>
        <w:pStyle w:val="BodyText"/>
        <w:rPr>
          <w:rFonts w:ascii="Arial" w:hAnsi="Arial" w:cs="Arial"/>
          <w:sz w:val="24"/>
          <w:szCs w:val="24"/>
        </w:rPr>
      </w:pPr>
      <w:r w:rsidRPr="003B6C5F">
        <w:rPr>
          <w:rFonts w:ascii="Arial" w:hAnsi="Arial" w:cs="Arial"/>
          <w:noProof/>
          <w:sz w:val="24"/>
          <w:szCs w:val="24"/>
        </w:rPr>
        <w:drawing>
          <wp:inline distT="0" distB="0" distL="0" distR="0" wp14:anchorId="31C5A6B5" wp14:editId="0FAE1412">
            <wp:extent cx="5943600" cy="3343275"/>
            <wp:effectExtent l="0" t="0" r="0" b="9525"/>
            <wp:docPr id="1482918889" name="Picture 9" descr="Bar chart comparing English proficiency attainment of elementary, middle, and high school students in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8889" name="Picture 9" descr="Bar chart comparing English proficiency attainment of elementary, middle, and high school students in 2024 and 202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74DF35" w14:textId="43AAE009" w:rsidR="007C7599" w:rsidRPr="003B6C5F" w:rsidRDefault="007C7599" w:rsidP="007C7599">
      <w:pPr>
        <w:rPr>
          <w:rFonts w:cs="Arial"/>
          <w:b/>
        </w:rPr>
      </w:pPr>
    </w:p>
    <w:p w14:paraId="70DD5E90" w14:textId="5ACF75A2" w:rsidR="007C7599" w:rsidRPr="003B6C5F" w:rsidRDefault="007C7599" w:rsidP="007C7599">
      <w:pPr>
        <w:pStyle w:val="BodyText"/>
        <w:rPr>
          <w:rFonts w:ascii="Arial" w:hAnsi="Arial" w:cs="Arial"/>
          <w:sz w:val="24"/>
          <w:szCs w:val="24"/>
        </w:rPr>
      </w:pPr>
      <w:r w:rsidRPr="003B6C5F">
        <w:rPr>
          <w:rFonts w:ascii="Arial" w:hAnsi="Arial" w:cs="Arial"/>
          <w:b/>
          <w:sz w:val="24"/>
          <w:szCs w:val="24"/>
        </w:rPr>
        <w:t xml:space="preserve">Table </w:t>
      </w:r>
      <w:r w:rsidR="009C027F" w:rsidRPr="003B6C5F">
        <w:rPr>
          <w:rFonts w:ascii="Arial" w:hAnsi="Arial" w:cs="Arial"/>
          <w:b/>
          <w:sz w:val="24"/>
          <w:szCs w:val="24"/>
        </w:rPr>
        <w:t>17</w:t>
      </w:r>
      <w:r w:rsidRPr="003B6C5F">
        <w:rPr>
          <w:rFonts w:ascii="Arial" w:hAnsi="Arial" w:cs="Arial"/>
          <w:b/>
          <w:sz w:val="24"/>
          <w:szCs w:val="24"/>
        </w:rPr>
        <w:t>. 202</w:t>
      </w:r>
      <w:r w:rsidR="0073050F" w:rsidRPr="003B6C5F">
        <w:rPr>
          <w:rFonts w:ascii="Arial" w:hAnsi="Arial" w:cs="Arial"/>
          <w:b/>
          <w:sz w:val="24"/>
          <w:szCs w:val="24"/>
        </w:rPr>
        <w:t>4</w:t>
      </w:r>
      <w:r w:rsidRPr="003B6C5F">
        <w:rPr>
          <w:rFonts w:ascii="Arial" w:hAnsi="Arial" w:cs="Arial"/>
          <w:b/>
          <w:sz w:val="24"/>
          <w:szCs w:val="24"/>
        </w:rPr>
        <w:t xml:space="preserve"> and 202</w:t>
      </w:r>
      <w:r w:rsidR="0073050F" w:rsidRPr="003B6C5F">
        <w:rPr>
          <w:rFonts w:ascii="Arial" w:hAnsi="Arial" w:cs="Arial"/>
          <w:b/>
          <w:sz w:val="24"/>
          <w:szCs w:val="24"/>
        </w:rPr>
        <w:t>5</w:t>
      </w:r>
      <w:r w:rsidRPr="003B6C5F">
        <w:rPr>
          <w:rFonts w:ascii="Arial" w:hAnsi="Arial" w:cs="Arial"/>
          <w:b/>
          <w:sz w:val="24"/>
          <w:szCs w:val="24"/>
        </w:rPr>
        <w:t xml:space="preserve"> English</w:t>
      </w:r>
      <w:r w:rsidRPr="003B6C5F" w:rsidDel="00CA0702">
        <w:rPr>
          <w:rFonts w:ascii="Arial" w:hAnsi="Arial" w:cs="Arial"/>
          <w:b/>
          <w:sz w:val="24"/>
          <w:szCs w:val="24"/>
        </w:rPr>
        <w:t xml:space="preserve"> </w:t>
      </w:r>
      <w:r w:rsidRPr="003B6C5F">
        <w:rPr>
          <w:rFonts w:ascii="Arial" w:hAnsi="Arial" w:cs="Arial"/>
          <w:b/>
          <w:sz w:val="24"/>
          <w:szCs w:val="24"/>
        </w:rPr>
        <w:t>Proficiency Attainment by Grade Span and Years of Enrollment in MA</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659"/>
        <w:gridCol w:w="1043"/>
        <w:gridCol w:w="1382"/>
        <w:gridCol w:w="1015"/>
        <w:gridCol w:w="1382"/>
        <w:gridCol w:w="1576"/>
      </w:tblGrid>
      <w:tr w:rsidR="00FD044E" w:rsidRPr="00802996" w14:paraId="1BC13AE9" w14:textId="77777777" w:rsidTr="00DC01BE">
        <w:trPr>
          <w:cantSplit/>
          <w:trHeight w:val="225"/>
          <w:tblHeader/>
        </w:trPr>
        <w:tc>
          <w:tcPr>
            <w:tcW w:w="691" w:type="pct"/>
            <w:tcBorders>
              <w:top w:val="single" w:sz="4" w:space="0" w:color="auto"/>
              <w:left w:val="single" w:sz="4" w:space="0" w:color="auto"/>
              <w:bottom w:val="single" w:sz="4" w:space="0" w:color="auto"/>
              <w:right w:val="single" w:sz="4" w:space="0" w:color="auto"/>
            </w:tcBorders>
            <w:vAlign w:val="bottom"/>
          </w:tcPr>
          <w:p w14:paraId="1EF38F64" w14:textId="46E2AF21" w:rsidR="002C3E18" w:rsidRPr="00DC01BE" w:rsidRDefault="002C3E18" w:rsidP="00DC01BE">
            <w:pPr>
              <w:keepNext/>
              <w:spacing w:after="0"/>
              <w:rPr>
                <w:rFonts w:cs="Arial"/>
                <w:b/>
                <w:sz w:val="22"/>
                <w:szCs w:val="22"/>
              </w:rPr>
            </w:pPr>
            <w:r w:rsidRPr="00DC01BE">
              <w:rPr>
                <w:rFonts w:cs="Arial"/>
                <w:b/>
                <w:sz w:val="22"/>
                <w:szCs w:val="22"/>
              </w:rPr>
              <w:t>Grade</w:t>
            </w:r>
          </w:p>
        </w:tc>
        <w:tc>
          <w:tcPr>
            <w:tcW w:w="887" w:type="pct"/>
            <w:tcBorders>
              <w:top w:val="single" w:sz="4" w:space="0" w:color="auto"/>
              <w:left w:val="single" w:sz="4" w:space="0" w:color="auto"/>
              <w:bottom w:val="single" w:sz="4" w:space="0" w:color="auto"/>
              <w:right w:val="single" w:sz="4" w:space="0" w:color="auto"/>
            </w:tcBorders>
            <w:vAlign w:val="bottom"/>
            <w:hideMark/>
          </w:tcPr>
          <w:p w14:paraId="54158798" w14:textId="3A1DA945" w:rsidR="002C3E18" w:rsidRPr="00DC01BE" w:rsidRDefault="002C3E18" w:rsidP="007C1560">
            <w:pPr>
              <w:keepNext/>
              <w:spacing w:after="0"/>
              <w:jc w:val="center"/>
              <w:rPr>
                <w:rFonts w:cs="Arial"/>
                <w:b/>
                <w:sz w:val="22"/>
                <w:szCs w:val="22"/>
              </w:rPr>
            </w:pPr>
            <w:r w:rsidRPr="00DC01BE">
              <w:rPr>
                <w:rFonts w:cs="Arial"/>
                <w:b/>
                <w:sz w:val="22"/>
                <w:szCs w:val="22"/>
              </w:rPr>
              <w:t>Years in MA</w:t>
            </w:r>
          </w:p>
        </w:tc>
        <w:tc>
          <w:tcPr>
            <w:tcW w:w="558" w:type="pct"/>
            <w:tcBorders>
              <w:top w:val="single" w:sz="4" w:space="0" w:color="auto"/>
              <w:left w:val="single" w:sz="4" w:space="0" w:color="auto"/>
              <w:bottom w:val="single" w:sz="4" w:space="0" w:color="auto"/>
              <w:right w:val="single" w:sz="4" w:space="0" w:color="auto"/>
            </w:tcBorders>
            <w:vAlign w:val="bottom"/>
            <w:hideMark/>
          </w:tcPr>
          <w:p w14:paraId="58FFACCE" w14:textId="66B167EC" w:rsidR="002C3E18" w:rsidRPr="00DC01BE" w:rsidRDefault="002912C0" w:rsidP="46AD7B7C">
            <w:pPr>
              <w:keepNext/>
              <w:spacing w:after="0"/>
              <w:jc w:val="center"/>
              <w:rPr>
                <w:rFonts w:cs="Arial"/>
                <w:b/>
                <w:bCs/>
                <w:sz w:val="22"/>
                <w:szCs w:val="22"/>
              </w:rPr>
            </w:pPr>
            <w:r w:rsidRPr="46AD7B7C">
              <w:rPr>
                <w:rFonts w:cs="Arial"/>
                <w:b/>
                <w:bCs/>
                <w:sz w:val="22"/>
                <w:szCs w:val="22"/>
              </w:rPr>
              <w:t xml:space="preserve">2024 </w:t>
            </w:r>
            <w:r w:rsidR="2828F70E" w:rsidRPr="46AD7B7C">
              <w:rPr>
                <w:rFonts w:cs="Arial"/>
                <w:b/>
                <w:bCs/>
                <w:sz w:val="22"/>
                <w:szCs w:val="22"/>
              </w:rPr>
              <w:t>Num.</w:t>
            </w:r>
            <w:r w:rsidR="002C3E18" w:rsidRPr="46AD7B7C">
              <w:rPr>
                <w:rFonts w:cs="Arial"/>
                <w:b/>
                <w:bCs/>
                <w:sz w:val="22"/>
                <w:szCs w:val="22"/>
              </w:rPr>
              <w:t xml:space="preserve"> Tested</w:t>
            </w:r>
          </w:p>
        </w:tc>
        <w:tc>
          <w:tcPr>
            <w:tcW w:w="739" w:type="pct"/>
            <w:tcBorders>
              <w:top w:val="single" w:sz="4" w:space="0" w:color="auto"/>
              <w:left w:val="single" w:sz="4" w:space="0" w:color="auto"/>
              <w:bottom w:val="single" w:sz="4" w:space="0" w:color="auto"/>
              <w:right w:val="single" w:sz="4" w:space="0" w:color="auto"/>
            </w:tcBorders>
            <w:vAlign w:val="bottom"/>
            <w:hideMark/>
          </w:tcPr>
          <w:p w14:paraId="63954BD3" w14:textId="3EECB010" w:rsidR="002C3E18" w:rsidRPr="00DC01BE" w:rsidRDefault="002912C0" w:rsidP="00BC7995">
            <w:pPr>
              <w:keepNext/>
              <w:spacing w:after="0"/>
              <w:jc w:val="center"/>
              <w:rPr>
                <w:rFonts w:cs="Arial"/>
                <w:b/>
                <w:bCs/>
                <w:sz w:val="22"/>
                <w:szCs w:val="22"/>
              </w:rPr>
            </w:pPr>
            <w:r w:rsidRPr="46AD7B7C">
              <w:rPr>
                <w:rFonts w:cs="Arial"/>
                <w:b/>
                <w:bCs/>
                <w:sz w:val="22"/>
                <w:szCs w:val="22"/>
              </w:rPr>
              <w:t xml:space="preserve">2024 </w:t>
            </w:r>
            <w:r w:rsidR="570ABC73" w:rsidRPr="46AD7B7C">
              <w:rPr>
                <w:rFonts w:cs="Arial"/>
                <w:b/>
                <w:bCs/>
                <w:sz w:val="22"/>
                <w:szCs w:val="22"/>
              </w:rPr>
              <w:t>Per.</w:t>
            </w:r>
            <w:r w:rsidR="002C3E18" w:rsidRPr="00DC01BE">
              <w:rPr>
                <w:rFonts w:cs="Arial"/>
                <w:b/>
                <w:bCs/>
                <w:sz w:val="22"/>
                <w:szCs w:val="22"/>
              </w:rPr>
              <w:t xml:space="preserve"> </w:t>
            </w:r>
          </w:p>
          <w:p w14:paraId="718ADA8E" w14:textId="77777777" w:rsidR="002C3E18" w:rsidRPr="00DC01BE" w:rsidRDefault="002C3E18" w:rsidP="00BC7995">
            <w:pPr>
              <w:keepNext/>
              <w:spacing w:after="0"/>
              <w:jc w:val="center"/>
              <w:rPr>
                <w:rFonts w:cs="Arial"/>
                <w:b/>
                <w:bCs/>
                <w:sz w:val="22"/>
                <w:szCs w:val="22"/>
              </w:rPr>
            </w:pPr>
            <w:r w:rsidRPr="00DC01BE">
              <w:rPr>
                <w:rFonts w:cs="Arial"/>
                <w:b/>
                <w:bCs/>
                <w:sz w:val="22"/>
                <w:szCs w:val="22"/>
              </w:rPr>
              <w:t>Proficient</w:t>
            </w:r>
          </w:p>
        </w:tc>
        <w:tc>
          <w:tcPr>
            <w:tcW w:w="543" w:type="pct"/>
            <w:tcBorders>
              <w:top w:val="single" w:sz="4" w:space="0" w:color="auto"/>
              <w:left w:val="single" w:sz="4" w:space="0" w:color="auto"/>
              <w:bottom w:val="single" w:sz="4" w:space="0" w:color="auto"/>
              <w:right w:val="single" w:sz="4" w:space="0" w:color="auto"/>
            </w:tcBorders>
            <w:vAlign w:val="bottom"/>
            <w:hideMark/>
          </w:tcPr>
          <w:p w14:paraId="76EF71EB" w14:textId="192B1BCC" w:rsidR="002C3E18" w:rsidRPr="00DC01BE" w:rsidRDefault="002912C0" w:rsidP="46AD7B7C">
            <w:pPr>
              <w:keepNext/>
              <w:spacing w:after="0"/>
              <w:jc w:val="center"/>
              <w:rPr>
                <w:rFonts w:cs="Arial"/>
                <w:b/>
                <w:bCs/>
                <w:sz w:val="22"/>
                <w:szCs w:val="22"/>
              </w:rPr>
            </w:pPr>
            <w:r w:rsidRPr="46AD7B7C">
              <w:rPr>
                <w:rFonts w:cs="Arial"/>
                <w:b/>
                <w:bCs/>
                <w:sz w:val="22"/>
                <w:szCs w:val="22"/>
              </w:rPr>
              <w:t xml:space="preserve">2025 </w:t>
            </w:r>
            <w:r w:rsidR="3370B200" w:rsidRPr="46AD7B7C">
              <w:rPr>
                <w:rFonts w:cs="Arial"/>
                <w:b/>
                <w:bCs/>
                <w:sz w:val="22"/>
                <w:szCs w:val="22"/>
              </w:rPr>
              <w:t>Num.</w:t>
            </w:r>
            <w:r w:rsidR="002C3E18" w:rsidRPr="00DC01BE">
              <w:rPr>
                <w:rFonts w:cs="Arial"/>
                <w:b/>
                <w:bCs/>
                <w:sz w:val="22"/>
                <w:szCs w:val="22"/>
              </w:rPr>
              <w:t xml:space="preserve"> Tested</w:t>
            </w:r>
          </w:p>
        </w:tc>
        <w:tc>
          <w:tcPr>
            <w:tcW w:w="739" w:type="pct"/>
            <w:tcBorders>
              <w:top w:val="single" w:sz="4" w:space="0" w:color="auto"/>
              <w:left w:val="single" w:sz="4" w:space="0" w:color="auto"/>
              <w:bottom w:val="single" w:sz="4" w:space="0" w:color="auto"/>
              <w:right w:val="single" w:sz="4" w:space="0" w:color="auto"/>
            </w:tcBorders>
            <w:vAlign w:val="bottom"/>
            <w:hideMark/>
          </w:tcPr>
          <w:p w14:paraId="5AF239C8" w14:textId="25D62D9D" w:rsidR="002C3E18" w:rsidRPr="00DC01BE" w:rsidRDefault="002912C0" w:rsidP="46AD7B7C">
            <w:pPr>
              <w:keepNext/>
              <w:spacing w:after="0"/>
              <w:jc w:val="center"/>
              <w:rPr>
                <w:rFonts w:cs="Arial"/>
                <w:b/>
                <w:bCs/>
                <w:sz w:val="22"/>
                <w:szCs w:val="22"/>
              </w:rPr>
            </w:pPr>
            <w:r w:rsidRPr="46AD7B7C">
              <w:rPr>
                <w:rFonts w:cs="Arial"/>
                <w:b/>
                <w:bCs/>
                <w:sz w:val="22"/>
                <w:szCs w:val="22"/>
              </w:rPr>
              <w:t xml:space="preserve">2025 </w:t>
            </w:r>
            <w:r w:rsidR="06CFAFCC" w:rsidRPr="46AD7B7C">
              <w:rPr>
                <w:rFonts w:cs="Arial"/>
                <w:b/>
                <w:bCs/>
                <w:sz w:val="22"/>
                <w:szCs w:val="22"/>
              </w:rPr>
              <w:t>Per.</w:t>
            </w:r>
            <w:r w:rsidR="002C3E18" w:rsidRPr="00DC01BE">
              <w:rPr>
                <w:rFonts w:cs="Arial"/>
                <w:b/>
                <w:bCs/>
                <w:sz w:val="22"/>
                <w:szCs w:val="22"/>
              </w:rPr>
              <w:t xml:space="preserve"> Proficient</w:t>
            </w:r>
          </w:p>
        </w:tc>
        <w:tc>
          <w:tcPr>
            <w:tcW w:w="843" w:type="pct"/>
            <w:tcBorders>
              <w:top w:val="single" w:sz="4" w:space="0" w:color="auto"/>
              <w:left w:val="single" w:sz="4" w:space="0" w:color="auto"/>
              <w:bottom w:val="single" w:sz="4" w:space="0" w:color="auto"/>
              <w:right w:val="single" w:sz="4" w:space="0" w:color="auto"/>
            </w:tcBorders>
            <w:vAlign w:val="bottom"/>
            <w:hideMark/>
          </w:tcPr>
          <w:p w14:paraId="199F9FC6" w14:textId="059F3768" w:rsidR="002C3E18" w:rsidRPr="00DC01BE" w:rsidRDefault="002912C0" w:rsidP="00BC7995">
            <w:pPr>
              <w:keepNext/>
              <w:spacing w:after="0"/>
              <w:jc w:val="center"/>
              <w:rPr>
                <w:rFonts w:cs="Arial"/>
                <w:b/>
                <w:bCs/>
                <w:sz w:val="22"/>
                <w:szCs w:val="22"/>
              </w:rPr>
            </w:pPr>
            <w:r w:rsidRPr="00E85500">
              <w:rPr>
                <w:rFonts w:cs="Arial"/>
                <w:b/>
                <w:sz w:val="22"/>
                <w:szCs w:val="22"/>
              </w:rPr>
              <w:t>2024–2025</w:t>
            </w:r>
            <w:r>
              <w:rPr>
                <w:rFonts w:cs="Arial"/>
                <w:b/>
                <w:sz w:val="22"/>
                <w:szCs w:val="22"/>
              </w:rPr>
              <w:t xml:space="preserve"> </w:t>
            </w:r>
            <w:r w:rsidR="002C3E18" w:rsidRPr="00DC01BE">
              <w:rPr>
                <w:rFonts w:cs="Arial"/>
                <w:b/>
                <w:bCs/>
                <w:sz w:val="22"/>
                <w:szCs w:val="22"/>
              </w:rPr>
              <w:t>Percentage Change</w:t>
            </w:r>
          </w:p>
        </w:tc>
      </w:tr>
      <w:tr w:rsidR="00FD044E" w:rsidRPr="00802996" w14:paraId="045AAFB9"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16D8E378" w14:textId="356BFB29"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K</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46689AC7" w14:textId="0D55277F"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360699F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12,868</w:t>
            </w:r>
          </w:p>
        </w:tc>
        <w:tc>
          <w:tcPr>
            <w:tcW w:w="739" w:type="pct"/>
            <w:tcBorders>
              <w:top w:val="single" w:sz="4" w:space="0" w:color="auto"/>
              <w:left w:val="single" w:sz="4" w:space="0" w:color="auto"/>
              <w:bottom w:val="single" w:sz="4" w:space="0" w:color="auto"/>
              <w:right w:val="single" w:sz="4" w:space="0" w:color="auto"/>
            </w:tcBorders>
            <w:noWrap/>
            <w:vAlign w:val="bottom"/>
          </w:tcPr>
          <w:p w14:paraId="364C574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543" w:type="pct"/>
            <w:tcBorders>
              <w:top w:val="single" w:sz="4" w:space="0" w:color="auto"/>
              <w:left w:val="single" w:sz="4" w:space="0" w:color="auto"/>
              <w:bottom w:val="single" w:sz="4" w:space="0" w:color="auto"/>
              <w:right w:val="single" w:sz="4" w:space="0" w:color="auto"/>
            </w:tcBorders>
            <w:noWrap/>
            <w:vAlign w:val="bottom"/>
          </w:tcPr>
          <w:p w14:paraId="29BCA5B2"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13,614</w:t>
            </w:r>
          </w:p>
        </w:tc>
        <w:tc>
          <w:tcPr>
            <w:tcW w:w="739" w:type="pct"/>
            <w:tcBorders>
              <w:top w:val="single" w:sz="4" w:space="0" w:color="auto"/>
              <w:left w:val="single" w:sz="4" w:space="0" w:color="auto"/>
              <w:bottom w:val="single" w:sz="4" w:space="0" w:color="auto"/>
              <w:right w:val="single" w:sz="4" w:space="0" w:color="auto"/>
            </w:tcBorders>
            <w:noWrap/>
            <w:vAlign w:val="bottom"/>
          </w:tcPr>
          <w:p w14:paraId="452D56E9"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w:t>
            </w:r>
          </w:p>
        </w:tc>
        <w:tc>
          <w:tcPr>
            <w:tcW w:w="843" w:type="pct"/>
            <w:tcBorders>
              <w:top w:val="single" w:sz="4" w:space="0" w:color="auto"/>
              <w:left w:val="single" w:sz="4" w:space="0" w:color="auto"/>
              <w:bottom w:val="single" w:sz="4" w:space="0" w:color="auto"/>
              <w:right w:val="single" w:sz="4" w:space="0" w:color="auto"/>
            </w:tcBorders>
            <w:noWrap/>
            <w:vAlign w:val="bottom"/>
          </w:tcPr>
          <w:p w14:paraId="776BF9C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10D3952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4FEE6A86" w14:textId="5EC687C9"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K</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6ADF903D" w14:textId="21763C27"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1DAD76E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194</w:t>
            </w:r>
          </w:p>
        </w:tc>
        <w:tc>
          <w:tcPr>
            <w:tcW w:w="739" w:type="pct"/>
            <w:tcBorders>
              <w:top w:val="single" w:sz="4" w:space="0" w:color="auto"/>
              <w:left w:val="single" w:sz="4" w:space="0" w:color="auto"/>
              <w:bottom w:val="single" w:sz="4" w:space="0" w:color="auto"/>
              <w:right w:val="single" w:sz="4" w:space="0" w:color="auto"/>
            </w:tcBorders>
            <w:noWrap/>
            <w:vAlign w:val="bottom"/>
          </w:tcPr>
          <w:p w14:paraId="22B7A12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543" w:type="pct"/>
            <w:tcBorders>
              <w:top w:val="single" w:sz="4" w:space="0" w:color="auto"/>
              <w:left w:val="single" w:sz="4" w:space="0" w:color="auto"/>
              <w:bottom w:val="single" w:sz="4" w:space="0" w:color="auto"/>
              <w:right w:val="single" w:sz="4" w:space="0" w:color="auto"/>
            </w:tcBorders>
            <w:noWrap/>
            <w:vAlign w:val="bottom"/>
          </w:tcPr>
          <w:p w14:paraId="79AD830B"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240</w:t>
            </w:r>
          </w:p>
        </w:tc>
        <w:tc>
          <w:tcPr>
            <w:tcW w:w="739" w:type="pct"/>
            <w:tcBorders>
              <w:top w:val="single" w:sz="4" w:space="0" w:color="auto"/>
              <w:left w:val="single" w:sz="4" w:space="0" w:color="auto"/>
              <w:bottom w:val="single" w:sz="4" w:space="0" w:color="auto"/>
              <w:right w:val="single" w:sz="4" w:space="0" w:color="auto"/>
            </w:tcBorders>
            <w:noWrap/>
            <w:vAlign w:val="bottom"/>
          </w:tcPr>
          <w:p w14:paraId="10893A3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843" w:type="pct"/>
            <w:tcBorders>
              <w:top w:val="single" w:sz="4" w:space="0" w:color="auto"/>
              <w:left w:val="single" w:sz="4" w:space="0" w:color="auto"/>
              <w:bottom w:val="single" w:sz="4" w:space="0" w:color="auto"/>
              <w:right w:val="single" w:sz="4" w:space="0" w:color="auto"/>
            </w:tcBorders>
            <w:noWrap/>
            <w:vAlign w:val="bottom"/>
          </w:tcPr>
          <w:p w14:paraId="7B8AA472"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4F420BD4"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0CA14065" w14:textId="01540B6E"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K</w:t>
            </w:r>
          </w:p>
        </w:tc>
        <w:tc>
          <w:tcPr>
            <w:tcW w:w="887" w:type="pct"/>
            <w:tcBorders>
              <w:top w:val="single" w:sz="4" w:space="0" w:color="auto"/>
              <w:left w:val="single" w:sz="4" w:space="0" w:color="auto"/>
              <w:bottom w:val="single" w:sz="4" w:space="0" w:color="auto"/>
              <w:right w:val="single" w:sz="4" w:space="0" w:color="auto"/>
            </w:tcBorders>
            <w:noWrap/>
            <w:vAlign w:val="bottom"/>
          </w:tcPr>
          <w:p w14:paraId="5A0F3384" w14:textId="526BCCEB" w:rsidR="002C3E18" w:rsidRPr="00DC01BE" w:rsidRDefault="002C3E18" w:rsidP="00DC01BE">
            <w:pPr>
              <w:keepNext/>
              <w:spacing w:after="0"/>
              <w:jc w:val="center"/>
              <w:rPr>
                <w:rFonts w:eastAsia="Times New Roman" w:cs="Arial"/>
                <w:color w:val="000000"/>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1438481D"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4E334F5C"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543" w:type="pct"/>
            <w:tcBorders>
              <w:top w:val="single" w:sz="4" w:space="0" w:color="auto"/>
              <w:left w:val="single" w:sz="4" w:space="0" w:color="auto"/>
              <w:bottom w:val="single" w:sz="4" w:space="0" w:color="auto"/>
              <w:right w:val="single" w:sz="4" w:space="0" w:color="auto"/>
            </w:tcBorders>
            <w:noWrap/>
            <w:vAlign w:val="bottom"/>
          </w:tcPr>
          <w:p w14:paraId="2178598F" w14:textId="2BE61BD8" w:rsidR="002C3E18" w:rsidRPr="00DC01BE" w:rsidRDefault="19380563" w:rsidP="00BC7995">
            <w:pPr>
              <w:keepNext/>
              <w:spacing w:after="0"/>
              <w:jc w:val="center"/>
              <w:rPr>
                <w:rFonts w:cs="Arial"/>
                <w:color w:val="000000" w:themeColor="text1"/>
                <w:sz w:val="22"/>
                <w:szCs w:val="22"/>
              </w:rPr>
            </w:pPr>
            <w:r w:rsidRPr="4702E272">
              <w:rPr>
                <w:rFonts w:cs="Arial"/>
                <w:color w:val="000000" w:themeColor="text1"/>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21109453"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843" w:type="pct"/>
            <w:tcBorders>
              <w:top w:val="single" w:sz="4" w:space="0" w:color="auto"/>
              <w:left w:val="single" w:sz="4" w:space="0" w:color="auto"/>
              <w:bottom w:val="single" w:sz="4" w:space="0" w:color="auto"/>
              <w:right w:val="single" w:sz="4" w:space="0" w:color="auto"/>
            </w:tcBorders>
            <w:noWrap/>
            <w:vAlign w:val="bottom"/>
          </w:tcPr>
          <w:p w14:paraId="1416F1AC" w14:textId="360DADEF" w:rsidR="002C3E18" w:rsidRPr="00DC01BE" w:rsidRDefault="002C3E18" w:rsidP="00BC7995">
            <w:pPr>
              <w:keepNext/>
              <w:spacing w:after="0"/>
              <w:jc w:val="center"/>
              <w:rPr>
                <w:rFonts w:cs="Arial"/>
                <w:bCs/>
                <w:sz w:val="22"/>
                <w:szCs w:val="22"/>
              </w:rPr>
            </w:pPr>
            <w:r w:rsidRPr="00DC01BE">
              <w:rPr>
                <w:rFonts w:cs="Arial"/>
                <w:bCs/>
                <w:sz w:val="22"/>
                <w:szCs w:val="22"/>
              </w:rPr>
              <w:t>-</w:t>
            </w:r>
          </w:p>
        </w:tc>
      </w:tr>
      <w:tr w:rsidR="00FD044E" w:rsidRPr="00802996" w14:paraId="4FD37809"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3BB2503F" w14:textId="10473389"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K</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4F3A84EA" w14:textId="18778191" w:rsidR="002C3E18" w:rsidRPr="00DC01BE" w:rsidRDefault="002C3E18" w:rsidP="00DC01BE">
            <w:pPr>
              <w:keepNext/>
              <w:spacing w:after="0"/>
              <w:jc w:val="center"/>
              <w:rPr>
                <w:rFonts w:cs="Arial"/>
                <w:b/>
                <w:bCs/>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1309EB96"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13,062</w:t>
            </w:r>
          </w:p>
        </w:tc>
        <w:tc>
          <w:tcPr>
            <w:tcW w:w="739" w:type="pct"/>
            <w:tcBorders>
              <w:top w:val="single" w:sz="4" w:space="0" w:color="auto"/>
              <w:left w:val="single" w:sz="4" w:space="0" w:color="auto"/>
              <w:bottom w:val="single" w:sz="4" w:space="0" w:color="auto"/>
              <w:right w:val="single" w:sz="4" w:space="0" w:color="auto"/>
            </w:tcBorders>
            <w:noWrap/>
            <w:vAlign w:val="bottom"/>
          </w:tcPr>
          <w:p w14:paraId="7E9FA684"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3</w:t>
            </w:r>
          </w:p>
        </w:tc>
        <w:tc>
          <w:tcPr>
            <w:tcW w:w="543" w:type="pct"/>
            <w:tcBorders>
              <w:top w:val="single" w:sz="4" w:space="0" w:color="auto"/>
              <w:left w:val="single" w:sz="4" w:space="0" w:color="auto"/>
              <w:bottom w:val="single" w:sz="4" w:space="0" w:color="auto"/>
              <w:right w:val="single" w:sz="4" w:space="0" w:color="auto"/>
            </w:tcBorders>
            <w:noWrap/>
            <w:vAlign w:val="bottom"/>
          </w:tcPr>
          <w:p w14:paraId="4DC40BAA"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13,856</w:t>
            </w:r>
          </w:p>
        </w:tc>
        <w:tc>
          <w:tcPr>
            <w:tcW w:w="739" w:type="pct"/>
            <w:tcBorders>
              <w:top w:val="single" w:sz="4" w:space="0" w:color="auto"/>
              <w:left w:val="single" w:sz="4" w:space="0" w:color="auto"/>
              <w:bottom w:val="single" w:sz="4" w:space="0" w:color="auto"/>
              <w:right w:val="single" w:sz="4" w:space="0" w:color="auto"/>
            </w:tcBorders>
            <w:noWrap/>
            <w:vAlign w:val="bottom"/>
          </w:tcPr>
          <w:p w14:paraId="75006061"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w:t>
            </w:r>
          </w:p>
        </w:tc>
        <w:tc>
          <w:tcPr>
            <w:tcW w:w="843" w:type="pct"/>
            <w:tcBorders>
              <w:top w:val="single" w:sz="4" w:space="0" w:color="auto"/>
              <w:left w:val="single" w:sz="4" w:space="0" w:color="auto"/>
              <w:bottom w:val="single" w:sz="4" w:space="0" w:color="auto"/>
              <w:right w:val="single" w:sz="4" w:space="0" w:color="auto"/>
            </w:tcBorders>
            <w:noWrap/>
            <w:vAlign w:val="bottom"/>
          </w:tcPr>
          <w:p w14:paraId="2A7E7176"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w:t>
            </w:r>
          </w:p>
        </w:tc>
      </w:tr>
      <w:tr w:rsidR="00FD044E" w:rsidRPr="00802996" w14:paraId="380C6E39"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C398FA0" w14:textId="0A8F29FE"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1</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E9AEC48" w14:textId="70C97926"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78677FE9"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2,311</w:t>
            </w:r>
          </w:p>
        </w:tc>
        <w:tc>
          <w:tcPr>
            <w:tcW w:w="739" w:type="pct"/>
            <w:tcBorders>
              <w:top w:val="single" w:sz="4" w:space="0" w:color="auto"/>
              <w:left w:val="single" w:sz="4" w:space="0" w:color="auto"/>
              <w:bottom w:val="single" w:sz="4" w:space="0" w:color="auto"/>
              <w:right w:val="single" w:sz="4" w:space="0" w:color="auto"/>
            </w:tcBorders>
            <w:noWrap/>
            <w:vAlign w:val="bottom"/>
          </w:tcPr>
          <w:p w14:paraId="35A3143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543" w:type="pct"/>
            <w:tcBorders>
              <w:top w:val="single" w:sz="4" w:space="0" w:color="auto"/>
              <w:left w:val="single" w:sz="4" w:space="0" w:color="auto"/>
              <w:bottom w:val="single" w:sz="4" w:space="0" w:color="auto"/>
              <w:right w:val="single" w:sz="4" w:space="0" w:color="auto"/>
            </w:tcBorders>
            <w:noWrap/>
            <w:vAlign w:val="bottom"/>
          </w:tcPr>
          <w:p w14:paraId="4C4B648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2,131</w:t>
            </w:r>
          </w:p>
        </w:tc>
        <w:tc>
          <w:tcPr>
            <w:tcW w:w="739" w:type="pct"/>
            <w:tcBorders>
              <w:top w:val="single" w:sz="4" w:space="0" w:color="auto"/>
              <w:left w:val="single" w:sz="4" w:space="0" w:color="auto"/>
              <w:bottom w:val="single" w:sz="4" w:space="0" w:color="auto"/>
              <w:right w:val="single" w:sz="4" w:space="0" w:color="auto"/>
            </w:tcBorders>
            <w:noWrap/>
            <w:vAlign w:val="bottom"/>
          </w:tcPr>
          <w:p w14:paraId="035BC9F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w:t>
            </w:r>
          </w:p>
        </w:tc>
        <w:tc>
          <w:tcPr>
            <w:tcW w:w="843" w:type="pct"/>
            <w:tcBorders>
              <w:top w:val="single" w:sz="4" w:space="0" w:color="auto"/>
              <w:left w:val="single" w:sz="4" w:space="0" w:color="auto"/>
              <w:bottom w:val="single" w:sz="4" w:space="0" w:color="auto"/>
              <w:right w:val="single" w:sz="4" w:space="0" w:color="auto"/>
            </w:tcBorders>
            <w:noWrap/>
            <w:vAlign w:val="bottom"/>
          </w:tcPr>
          <w:p w14:paraId="735FAA12"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6F22D18B"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2C63B44D" w14:textId="73237850"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1</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FA07F90" w14:textId="75B49922"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2B4AB1AC"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10,835</w:t>
            </w:r>
          </w:p>
        </w:tc>
        <w:tc>
          <w:tcPr>
            <w:tcW w:w="739" w:type="pct"/>
            <w:tcBorders>
              <w:top w:val="single" w:sz="4" w:space="0" w:color="auto"/>
              <w:left w:val="single" w:sz="4" w:space="0" w:color="auto"/>
              <w:bottom w:val="single" w:sz="4" w:space="0" w:color="auto"/>
              <w:right w:val="single" w:sz="4" w:space="0" w:color="auto"/>
            </w:tcBorders>
            <w:noWrap/>
            <w:vAlign w:val="bottom"/>
          </w:tcPr>
          <w:p w14:paraId="6B8EDEB6"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7</w:t>
            </w:r>
          </w:p>
        </w:tc>
        <w:tc>
          <w:tcPr>
            <w:tcW w:w="543" w:type="pct"/>
            <w:tcBorders>
              <w:top w:val="single" w:sz="4" w:space="0" w:color="auto"/>
              <w:left w:val="single" w:sz="4" w:space="0" w:color="auto"/>
              <w:bottom w:val="single" w:sz="4" w:space="0" w:color="auto"/>
              <w:right w:val="single" w:sz="4" w:space="0" w:color="auto"/>
            </w:tcBorders>
            <w:noWrap/>
            <w:vAlign w:val="bottom"/>
          </w:tcPr>
          <w:p w14:paraId="6302D40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11,677</w:t>
            </w:r>
          </w:p>
        </w:tc>
        <w:tc>
          <w:tcPr>
            <w:tcW w:w="739" w:type="pct"/>
            <w:tcBorders>
              <w:top w:val="single" w:sz="4" w:space="0" w:color="auto"/>
              <w:left w:val="single" w:sz="4" w:space="0" w:color="auto"/>
              <w:bottom w:val="single" w:sz="4" w:space="0" w:color="auto"/>
              <w:right w:val="single" w:sz="4" w:space="0" w:color="auto"/>
            </w:tcBorders>
            <w:noWrap/>
            <w:vAlign w:val="bottom"/>
          </w:tcPr>
          <w:p w14:paraId="7E8D816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6</w:t>
            </w:r>
          </w:p>
        </w:tc>
        <w:tc>
          <w:tcPr>
            <w:tcW w:w="843" w:type="pct"/>
            <w:tcBorders>
              <w:top w:val="single" w:sz="4" w:space="0" w:color="auto"/>
              <w:left w:val="single" w:sz="4" w:space="0" w:color="auto"/>
              <w:bottom w:val="single" w:sz="4" w:space="0" w:color="auto"/>
              <w:right w:val="single" w:sz="4" w:space="0" w:color="auto"/>
            </w:tcBorders>
            <w:noWrap/>
            <w:vAlign w:val="bottom"/>
          </w:tcPr>
          <w:p w14:paraId="15AB7E8E"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1A5AAB52"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1921290B" w14:textId="32CB7B57"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1</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6019F288" w14:textId="5EDB2B83"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5E7A2D4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273</w:t>
            </w:r>
          </w:p>
        </w:tc>
        <w:tc>
          <w:tcPr>
            <w:tcW w:w="739" w:type="pct"/>
            <w:tcBorders>
              <w:top w:val="single" w:sz="4" w:space="0" w:color="auto"/>
              <w:left w:val="single" w:sz="4" w:space="0" w:color="auto"/>
              <w:bottom w:val="single" w:sz="4" w:space="0" w:color="auto"/>
              <w:right w:val="single" w:sz="4" w:space="0" w:color="auto"/>
            </w:tcBorders>
            <w:noWrap/>
            <w:vAlign w:val="bottom"/>
          </w:tcPr>
          <w:p w14:paraId="102745B9"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543" w:type="pct"/>
            <w:tcBorders>
              <w:top w:val="single" w:sz="4" w:space="0" w:color="auto"/>
              <w:left w:val="single" w:sz="4" w:space="0" w:color="auto"/>
              <w:bottom w:val="single" w:sz="4" w:space="0" w:color="auto"/>
              <w:right w:val="single" w:sz="4" w:space="0" w:color="auto"/>
            </w:tcBorders>
            <w:noWrap/>
            <w:vAlign w:val="bottom"/>
          </w:tcPr>
          <w:p w14:paraId="4DAA90A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278</w:t>
            </w:r>
          </w:p>
        </w:tc>
        <w:tc>
          <w:tcPr>
            <w:tcW w:w="739" w:type="pct"/>
            <w:tcBorders>
              <w:top w:val="single" w:sz="4" w:space="0" w:color="auto"/>
              <w:left w:val="single" w:sz="4" w:space="0" w:color="auto"/>
              <w:bottom w:val="single" w:sz="4" w:space="0" w:color="auto"/>
              <w:right w:val="single" w:sz="4" w:space="0" w:color="auto"/>
            </w:tcBorders>
            <w:noWrap/>
            <w:vAlign w:val="bottom"/>
          </w:tcPr>
          <w:p w14:paraId="237BB38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c>
          <w:tcPr>
            <w:tcW w:w="843" w:type="pct"/>
            <w:tcBorders>
              <w:top w:val="single" w:sz="4" w:space="0" w:color="auto"/>
              <w:left w:val="single" w:sz="4" w:space="0" w:color="auto"/>
              <w:bottom w:val="single" w:sz="4" w:space="0" w:color="auto"/>
              <w:right w:val="single" w:sz="4" w:space="0" w:color="auto"/>
            </w:tcBorders>
            <w:noWrap/>
            <w:vAlign w:val="bottom"/>
          </w:tcPr>
          <w:p w14:paraId="5BA3149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1D3EA7E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7413175" w14:textId="43479032"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1</w:t>
            </w:r>
          </w:p>
        </w:tc>
        <w:tc>
          <w:tcPr>
            <w:tcW w:w="887" w:type="pct"/>
            <w:tcBorders>
              <w:top w:val="single" w:sz="4" w:space="0" w:color="auto"/>
              <w:left w:val="single" w:sz="4" w:space="0" w:color="auto"/>
              <w:bottom w:val="single" w:sz="4" w:space="0" w:color="auto"/>
              <w:right w:val="single" w:sz="4" w:space="0" w:color="auto"/>
            </w:tcBorders>
            <w:noWrap/>
            <w:vAlign w:val="bottom"/>
          </w:tcPr>
          <w:p w14:paraId="6180F358" w14:textId="2443C74A" w:rsidR="002C3E18" w:rsidRPr="00DC01BE" w:rsidRDefault="002C3E18" w:rsidP="00DC01BE">
            <w:pPr>
              <w:keepNext/>
              <w:spacing w:after="0"/>
              <w:jc w:val="center"/>
              <w:rPr>
                <w:rFonts w:eastAsia="Times New Roman" w:cs="Arial"/>
                <w:color w:val="000000"/>
                <w:sz w:val="22"/>
                <w:szCs w:val="22"/>
              </w:rPr>
            </w:pPr>
            <w:r w:rsidRPr="00DC01BE">
              <w:rPr>
                <w:rFonts w:eastAsia="Times New Roman" w:cs="Arial"/>
                <w:color w:val="000000"/>
                <w:sz w:val="22"/>
                <w:szCs w:val="22"/>
              </w:rPr>
              <w:t>Fourth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2B04656A"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62B3634E"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543" w:type="pct"/>
            <w:tcBorders>
              <w:top w:val="single" w:sz="4" w:space="0" w:color="auto"/>
              <w:left w:val="single" w:sz="4" w:space="0" w:color="auto"/>
              <w:bottom w:val="single" w:sz="4" w:space="0" w:color="auto"/>
              <w:right w:val="single" w:sz="4" w:space="0" w:color="auto"/>
            </w:tcBorders>
            <w:noWrap/>
            <w:vAlign w:val="bottom"/>
          </w:tcPr>
          <w:p w14:paraId="16F59256" w14:textId="69537B69" w:rsidR="002C3E18" w:rsidRPr="00DC01BE" w:rsidRDefault="6CFAD34B" w:rsidP="00BC7995">
            <w:pPr>
              <w:keepNext/>
              <w:spacing w:after="0"/>
              <w:jc w:val="center"/>
              <w:rPr>
                <w:rFonts w:cs="Arial"/>
                <w:color w:val="000000" w:themeColor="text1"/>
                <w:sz w:val="22"/>
                <w:szCs w:val="22"/>
              </w:rPr>
            </w:pPr>
            <w:r w:rsidRPr="4702E272">
              <w:rPr>
                <w:rFonts w:cs="Arial"/>
                <w:color w:val="000000" w:themeColor="text1"/>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65FBAF67"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843" w:type="pct"/>
            <w:tcBorders>
              <w:top w:val="single" w:sz="4" w:space="0" w:color="auto"/>
              <w:left w:val="single" w:sz="4" w:space="0" w:color="auto"/>
              <w:bottom w:val="single" w:sz="4" w:space="0" w:color="auto"/>
              <w:right w:val="single" w:sz="4" w:space="0" w:color="auto"/>
            </w:tcBorders>
            <w:noWrap/>
            <w:vAlign w:val="bottom"/>
          </w:tcPr>
          <w:p w14:paraId="0384EB2C" w14:textId="65124DD1" w:rsidR="002C3E18" w:rsidRPr="00DC01BE" w:rsidRDefault="002C3E18" w:rsidP="00BC7995">
            <w:pPr>
              <w:keepNext/>
              <w:spacing w:after="0"/>
              <w:jc w:val="center"/>
              <w:rPr>
                <w:rFonts w:cs="Arial"/>
                <w:bCs/>
                <w:sz w:val="22"/>
                <w:szCs w:val="22"/>
              </w:rPr>
            </w:pPr>
            <w:r w:rsidRPr="00DC01BE">
              <w:rPr>
                <w:rFonts w:cs="Arial"/>
                <w:bCs/>
                <w:sz w:val="22"/>
                <w:szCs w:val="22"/>
              </w:rPr>
              <w:t>-</w:t>
            </w:r>
          </w:p>
        </w:tc>
      </w:tr>
      <w:tr w:rsidR="00FD044E" w:rsidRPr="00802996" w14:paraId="7489BD99"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3B2A3E2E" w14:textId="2B73B4F8"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1</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6691713D" w14:textId="22C00270" w:rsidR="002C3E18" w:rsidRPr="00DC01BE" w:rsidRDefault="002C3E18" w:rsidP="00DC01BE">
            <w:pPr>
              <w:keepNext/>
              <w:spacing w:after="0"/>
              <w:jc w:val="center"/>
              <w:rPr>
                <w:rFonts w:cs="Arial"/>
                <w:bCs/>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74B21902"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13,419</w:t>
            </w:r>
          </w:p>
        </w:tc>
        <w:tc>
          <w:tcPr>
            <w:tcW w:w="739" w:type="pct"/>
            <w:tcBorders>
              <w:top w:val="single" w:sz="4" w:space="0" w:color="auto"/>
              <w:left w:val="single" w:sz="4" w:space="0" w:color="auto"/>
              <w:bottom w:val="single" w:sz="4" w:space="0" w:color="auto"/>
              <w:right w:val="single" w:sz="4" w:space="0" w:color="auto"/>
            </w:tcBorders>
            <w:noWrap/>
            <w:vAlign w:val="bottom"/>
          </w:tcPr>
          <w:p w14:paraId="6F76587C"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6</w:t>
            </w:r>
          </w:p>
        </w:tc>
        <w:tc>
          <w:tcPr>
            <w:tcW w:w="543" w:type="pct"/>
            <w:tcBorders>
              <w:top w:val="single" w:sz="4" w:space="0" w:color="auto"/>
              <w:left w:val="single" w:sz="4" w:space="0" w:color="auto"/>
              <w:bottom w:val="single" w:sz="4" w:space="0" w:color="auto"/>
              <w:right w:val="single" w:sz="4" w:space="0" w:color="auto"/>
            </w:tcBorders>
            <w:noWrap/>
            <w:vAlign w:val="bottom"/>
          </w:tcPr>
          <w:p w14:paraId="2A2D8981"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14,087</w:t>
            </w:r>
          </w:p>
        </w:tc>
        <w:tc>
          <w:tcPr>
            <w:tcW w:w="739" w:type="pct"/>
            <w:tcBorders>
              <w:top w:val="single" w:sz="4" w:space="0" w:color="auto"/>
              <w:left w:val="single" w:sz="4" w:space="0" w:color="auto"/>
              <w:bottom w:val="single" w:sz="4" w:space="0" w:color="auto"/>
              <w:right w:val="single" w:sz="4" w:space="0" w:color="auto"/>
            </w:tcBorders>
            <w:noWrap/>
            <w:vAlign w:val="bottom"/>
          </w:tcPr>
          <w:p w14:paraId="3000E877"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5</w:t>
            </w:r>
          </w:p>
        </w:tc>
        <w:tc>
          <w:tcPr>
            <w:tcW w:w="843" w:type="pct"/>
            <w:tcBorders>
              <w:top w:val="single" w:sz="4" w:space="0" w:color="auto"/>
              <w:left w:val="single" w:sz="4" w:space="0" w:color="auto"/>
              <w:bottom w:val="single" w:sz="4" w:space="0" w:color="auto"/>
              <w:right w:val="single" w:sz="4" w:space="0" w:color="auto"/>
            </w:tcBorders>
            <w:noWrap/>
            <w:vAlign w:val="bottom"/>
          </w:tcPr>
          <w:p w14:paraId="2DE2E576"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w:t>
            </w:r>
          </w:p>
        </w:tc>
      </w:tr>
      <w:tr w:rsidR="00FD044E" w:rsidRPr="00802996" w14:paraId="3EC96E5F"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90F7177" w14:textId="314A9D70"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016A7F75" w14:textId="75D4A01D"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6DA84E6B"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3,410</w:t>
            </w:r>
          </w:p>
        </w:tc>
        <w:tc>
          <w:tcPr>
            <w:tcW w:w="739" w:type="pct"/>
            <w:tcBorders>
              <w:top w:val="single" w:sz="4" w:space="0" w:color="auto"/>
              <w:left w:val="single" w:sz="4" w:space="0" w:color="auto"/>
              <w:bottom w:val="single" w:sz="4" w:space="0" w:color="auto"/>
              <w:right w:val="single" w:sz="4" w:space="0" w:color="auto"/>
            </w:tcBorders>
            <w:noWrap/>
            <w:vAlign w:val="bottom"/>
          </w:tcPr>
          <w:p w14:paraId="6CD5516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6</w:t>
            </w:r>
          </w:p>
        </w:tc>
        <w:tc>
          <w:tcPr>
            <w:tcW w:w="543" w:type="pct"/>
            <w:tcBorders>
              <w:top w:val="single" w:sz="4" w:space="0" w:color="auto"/>
              <w:left w:val="single" w:sz="4" w:space="0" w:color="auto"/>
              <w:bottom w:val="single" w:sz="4" w:space="0" w:color="auto"/>
              <w:right w:val="single" w:sz="4" w:space="0" w:color="auto"/>
            </w:tcBorders>
            <w:noWrap/>
            <w:vAlign w:val="bottom"/>
          </w:tcPr>
          <w:p w14:paraId="4EA210B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3,116</w:t>
            </w:r>
          </w:p>
        </w:tc>
        <w:tc>
          <w:tcPr>
            <w:tcW w:w="739" w:type="pct"/>
            <w:tcBorders>
              <w:top w:val="single" w:sz="4" w:space="0" w:color="auto"/>
              <w:left w:val="single" w:sz="4" w:space="0" w:color="auto"/>
              <w:bottom w:val="single" w:sz="4" w:space="0" w:color="auto"/>
              <w:right w:val="single" w:sz="4" w:space="0" w:color="auto"/>
            </w:tcBorders>
            <w:noWrap/>
            <w:vAlign w:val="bottom"/>
          </w:tcPr>
          <w:p w14:paraId="3A687DB9"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7</w:t>
            </w:r>
          </w:p>
        </w:tc>
        <w:tc>
          <w:tcPr>
            <w:tcW w:w="843" w:type="pct"/>
            <w:tcBorders>
              <w:top w:val="single" w:sz="4" w:space="0" w:color="auto"/>
              <w:left w:val="single" w:sz="4" w:space="0" w:color="auto"/>
              <w:bottom w:val="single" w:sz="4" w:space="0" w:color="auto"/>
              <w:right w:val="single" w:sz="4" w:space="0" w:color="auto"/>
            </w:tcBorders>
            <w:noWrap/>
            <w:vAlign w:val="bottom"/>
          </w:tcPr>
          <w:p w14:paraId="55ABE6F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4E0014F2"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4F975B80" w14:textId="4BFA25D3"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0E927EDC" w14:textId="463A8F46"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251981C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3,019</w:t>
            </w:r>
          </w:p>
        </w:tc>
        <w:tc>
          <w:tcPr>
            <w:tcW w:w="739" w:type="pct"/>
            <w:tcBorders>
              <w:top w:val="single" w:sz="4" w:space="0" w:color="auto"/>
              <w:left w:val="single" w:sz="4" w:space="0" w:color="auto"/>
              <w:bottom w:val="single" w:sz="4" w:space="0" w:color="auto"/>
              <w:right w:val="single" w:sz="4" w:space="0" w:color="auto"/>
            </w:tcBorders>
            <w:noWrap/>
            <w:vAlign w:val="bottom"/>
          </w:tcPr>
          <w:p w14:paraId="5E95AB6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w:t>
            </w:r>
          </w:p>
        </w:tc>
        <w:tc>
          <w:tcPr>
            <w:tcW w:w="543" w:type="pct"/>
            <w:tcBorders>
              <w:top w:val="single" w:sz="4" w:space="0" w:color="auto"/>
              <w:left w:val="single" w:sz="4" w:space="0" w:color="auto"/>
              <w:bottom w:val="single" w:sz="4" w:space="0" w:color="auto"/>
              <w:right w:val="single" w:sz="4" w:space="0" w:color="auto"/>
            </w:tcBorders>
            <w:noWrap/>
            <w:vAlign w:val="bottom"/>
          </w:tcPr>
          <w:p w14:paraId="2EDD7A0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3,588</w:t>
            </w:r>
          </w:p>
        </w:tc>
        <w:tc>
          <w:tcPr>
            <w:tcW w:w="739" w:type="pct"/>
            <w:tcBorders>
              <w:top w:val="single" w:sz="4" w:space="0" w:color="auto"/>
              <w:left w:val="single" w:sz="4" w:space="0" w:color="auto"/>
              <w:bottom w:val="single" w:sz="4" w:space="0" w:color="auto"/>
              <w:right w:val="single" w:sz="4" w:space="0" w:color="auto"/>
            </w:tcBorders>
            <w:noWrap/>
            <w:vAlign w:val="bottom"/>
          </w:tcPr>
          <w:p w14:paraId="019EBF01"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12</w:t>
            </w:r>
          </w:p>
        </w:tc>
        <w:tc>
          <w:tcPr>
            <w:tcW w:w="843" w:type="pct"/>
            <w:tcBorders>
              <w:top w:val="single" w:sz="4" w:space="0" w:color="auto"/>
              <w:left w:val="single" w:sz="4" w:space="0" w:color="auto"/>
              <w:bottom w:val="single" w:sz="4" w:space="0" w:color="auto"/>
              <w:right w:val="single" w:sz="4" w:space="0" w:color="auto"/>
            </w:tcBorders>
            <w:noWrap/>
            <w:vAlign w:val="bottom"/>
          </w:tcPr>
          <w:p w14:paraId="42122AC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7651B33F"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15E12C5" w14:textId="5689DBDA"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lastRenderedPageBreak/>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0025AF26" w14:textId="7F96A5A8"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40BD0492"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11,737</w:t>
            </w:r>
          </w:p>
        </w:tc>
        <w:tc>
          <w:tcPr>
            <w:tcW w:w="739" w:type="pct"/>
            <w:tcBorders>
              <w:top w:val="single" w:sz="4" w:space="0" w:color="auto"/>
              <w:left w:val="single" w:sz="4" w:space="0" w:color="auto"/>
              <w:bottom w:val="single" w:sz="4" w:space="0" w:color="auto"/>
              <w:right w:val="single" w:sz="4" w:space="0" w:color="auto"/>
            </w:tcBorders>
            <w:noWrap/>
            <w:vAlign w:val="bottom"/>
          </w:tcPr>
          <w:p w14:paraId="2E651E9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15</w:t>
            </w:r>
          </w:p>
        </w:tc>
        <w:tc>
          <w:tcPr>
            <w:tcW w:w="543" w:type="pct"/>
            <w:tcBorders>
              <w:top w:val="single" w:sz="4" w:space="0" w:color="auto"/>
              <w:left w:val="single" w:sz="4" w:space="0" w:color="auto"/>
              <w:bottom w:val="single" w:sz="4" w:space="0" w:color="auto"/>
              <w:right w:val="single" w:sz="4" w:space="0" w:color="auto"/>
            </w:tcBorders>
            <w:noWrap/>
            <w:vAlign w:val="bottom"/>
          </w:tcPr>
          <w:p w14:paraId="785489DB"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11,191</w:t>
            </w:r>
          </w:p>
        </w:tc>
        <w:tc>
          <w:tcPr>
            <w:tcW w:w="739" w:type="pct"/>
            <w:tcBorders>
              <w:top w:val="single" w:sz="4" w:space="0" w:color="auto"/>
              <w:left w:val="single" w:sz="4" w:space="0" w:color="auto"/>
              <w:bottom w:val="single" w:sz="4" w:space="0" w:color="auto"/>
              <w:right w:val="single" w:sz="4" w:space="0" w:color="auto"/>
            </w:tcBorders>
            <w:noWrap/>
            <w:vAlign w:val="bottom"/>
          </w:tcPr>
          <w:p w14:paraId="5E399D6E"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15</w:t>
            </w:r>
          </w:p>
        </w:tc>
        <w:tc>
          <w:tcPr>
            <w:tcW w:w="843" w:type="pct"/>
            <w:tcBorders>
              <w:top w:val="single" w:sz="4" w:space="0" w:color="auto"/>
              <w:left w:val="single" w:sz="4" w:space="0" w:color="auto"/>
              <w:bottom w:val="single" w:sz="4" w:space="0" w:color="auto"/>
              <w:right w:val="single" w:sz="4" w:space="0" w:color="auto"/>
            </w:tcBorders>
            <w:noWrap/>
            <w:vAlign w:val="bottom"/>
          </w:tcPr>
          <w:p w14:paraId="63595D0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3113EB85"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024D0AA3" w14:textId="01C42FFD"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08CBB8D1" w14:textId="14079788"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Fourth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0A7DDE1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7,614</w:t>
            </w:r>
          </w:p>
        </w:tc>
        <w:tc>
          <w:tcPr>
            <w:tcW w:w="739" w:type="pct"/>
            <w:tcBorders>
              <w:top w:val="single" w:sz="4" w:space="0" w:color="auto"/>
              <w:left w:val="single" w:sz="4" w:space="0" w:color="auto"/>
              <w:bottom w:val="single" w:sz="4" w:space="0" w:color="auto"/>
              <w:right w:val="single" w:sz="4" w:space="0" w:color="auto"/>
            </w:tcBorders>
            <w:noWrap/>
            <w:vAlign w:val="bottom"/>
          </w:tcPr>
          <w:p w14:paraId="19BD68EE"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20</w:t>
            </w:r>
          </w:p>
        </w:tc>
        <w:tc>
          <w:tcPr>
            <w:tcW w:w="543" w:type="pct"/>
            <w:tcBorders>
              <w:top w:val="single" w:sz="4" w:space="0" w:color="auto"/>
              <w:left w:val="single" w:sz="4" w:space="0" w:color="auto"/>
              <w:bottom w:val="single" w:sz="4" w:space="0" w:color="auto"/>
              <w:right w:val="single" w:sz="4" w:space="0" w:color="auto"/>
            </w:tcBorders>
            <w:noWrap/>
            <w:vAlign w:val="bottom"/>
          </w:tcPr>
          <w:p w14:paraId="126F26C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8,356</w:t>
            </w:r>
          </w:p>
        </w:tc>
        <w:tc>
          <w:tcPr>
            <w:tcW w:w="739" w:type="pct"/>
            <w:tcBorders>
              <w:top w:val="single" w:sz="4" w:space="0" w:color="auto"/>
              <w:left w:val="single" w:sz="4" w:space="0" w:color="auto"/>
              <w:bottom w:val="single" w:sz="4" w:space="0" w:color="auto"/>
              <w:right w:val="single" w:sz="4" w:space="0" w:color="auto"/>
            </w:tcBorders>
            <w:noWrap/>
            <w:vAlign w:val="bottom"/>
          </w:tcPr>
          <w:p w14:paraId="4D2ED87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21</w:t>
            </w:r>
          </w:p>
        </w:tc>
        <w:tc>
          <w:tcPr>
            <w:tcW w:w="843" w:type="pct"/>
            <w:tcBorders>
              <w:top w:val="single" w:sz="4" w:space="0" w:color="auto"/>
              <w:left w:val="single" w:sz="4" w:space="0" w:color="auto"/>
              <w:bottom w:val="single" w:sz="4" w:space="0" w:color="auto"/>
              <w:right w:val="single" w:sz="4" w:space="0" w:color="auto"/>
            </w:tcBorders>
            <w:noWrap/>
            <w:vAlign w:val="bottom"/>
          </w:tcPr>
          <w:p w14:paraId="1932131C"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75625D86"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4A6E33C" w14:textId="5E719EB4"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63A33429" w14:textId="65C86A67"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Fifth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0714FE6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424</w:t>
            </w:r>
          </w:p>
        </w:tc>
        <w:tc>
          <w:tcPr>
            <w:tcW w:w="739" w:type="pct"/>
            <w:tcBorders>
              <w:top w:val="single" w:sz="4" w:space="0" w:color="auto"/>
              <w:left w:val="single" w:sz="4" w:space="0" w:color="auto"/>
              <w:bottom w:val="single" w:sz="4" w:space="0" w:color="auto"/>
              <w:right w:val="single" w:sz="4" w:space="0" w:color="auto"/>
            </w:tcBorders>
            <w:noWrap/>
            <w:vAlign w:val="bottom"/>
          </w:tcPr>
          <w:p w14:paraId="4B6FC83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w:t>
            </w:r>
          </w:p>
        </w:tc>
        <w:tc>
          <w:tcPr>
            <w:tcW w:w="543" w:type="pct"/>
            <w:tcBorders>
              <w:top w:val="single" w:sz="4" w:space="0" w:color="auto"/>
              <w:left w:val="single" w:sz="4" w:space="0" w:color="auto"/>
              <w:bottom w:val="single" w:sz="4" w:space="0" w:color="auto"/>
              <w:right w:val="single" w:sz="4" w:space="0" w:color="auto"/>
            </w:tcBorders>
            <w:noWrap/>
            <w:vAlign w:val="bottom"/>
          </w:tcPr>
          <w:p w14:paraId="1A62002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334</w:t>
            </w:r>
          </w:p>
        </w:tc>
        <w:tc>
          <w:tcPr>
            <w:tcW w:w="739" w:type="pct"/>
            <w:tcBorders>
              <w:top w:val="single" w:sz="4" w:space="0" w:color="auto"/>
              <w:left w:val="single" w:sz="4" w:space="0" w:color="auto"/>
              <w:bottom w:val="single" w:sz="4" w:space="0" w:color="auto"/>
              <w:right w:val="single" w:sz="4" w:space="0" w:color="auto"/>
            </w:tcBorders>
            <w:noWrap/>
            <w:vAlign w:val="bottom"/>
          </w:tcPr>
          <w:p w14:paraId="3CAC241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w:t>
            </w:r>
          </w:p>
        </w:tc>
        <w:tc>
          <w:tcPr>
            <w:tcW w:w="843" w:type="pct"/>
            <w:tcBorders>
              <w:top w:val="single" w:sz="4" w:space="0" w:color="auto"/>
              <w:left w:val="single" w:sz="4" w:space="0" w:color="auto"/>
              <w:bottom w:val="single" w:sz="4" w:space="0" w:color="auto"/>
              <w:right w:val="single" w:sz="4" w:space="0" w:color="auto"/>
            </w:tcBorders>
            <w:noWrap/>
            <w:vAlign w:val="bottom"/>
          </w:tcPr>
          <w:p w14:paraId="32F17D5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3BE53256"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A9503A8" w14:textId="47E23629"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2</w:t>
            </w:r>
            <w:r w:rsidRPr="00DC01BE">
              <w:rPr>
                <w:rFonts w:eastAsia="Times New Roman" w:cs="Arial"/>
                <w:bCs/>
                <w:color w:val="000000"/>
                <w:sz w:val="22"/>
                <w:szCs w:val="22"/>
              </w:rPr>
              <w:t>–</w:t>
            </w:r>
            <w:r w:rsidRPr="00DC01BE">
              <w:rPr>
                <w:rFonts w:cs="Arial"/>
                <w:bCs/>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0C370B9B" w14:textId="0B0504C7"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Sixth+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36C4F7CD" w14:textId="0AE90DF0" w:rsidR="002C3E18" w:rsidRPr="00DC01BE" w:rsidRDefault="0C054AC1" w:rsidP="00BC7995">
            <w:pPr>
              <w:keepNext/>
              <w:spacing w:after="0"/>
              <w:jc w:val="center"/>
              <w:rPr>
                <w:rFonts w:cs="Arial"/>
                <w:color w:val="000000" w:themeColor="text1"/>
                <w:sz w:val="22"/>
                <w:szCs w:val="22"/>
              </w:rPr>
            </w:pPr>
            <w:r w:rsidRPr="4702E272">
              <w:rPr>
                <w:rFonts w:cs="Arial"/>
                <w:color w:val="000000" w:themeColor="text1"/>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3D6339AE"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543" w:type="pct"/>
            <w:tcBorders>
              <w:top w:val="single" w:sz="4" w:space="0" w:color="auto"/>
              <w:left w:val="single" w:sz="4" w:space="0" w:color="auto"/>
              <w:bottom w:val="single" w:sz="4" w:space="0" w:color="auto"/>
              <w:right w:val="single" w:sz="4" w:space="0" w:color="auto"/>
            </w:tcBorders>
            <w:noWrap/>
            <w:vAlign w:val="bottom"/>
          </w:tcPr>
          <w:p w14:paraId="22A8A99F" w14:textId="07706993" w:rsidR="002C3E18" w:rsidRPr="00DC01BE" w:rsidRDefault="224B2F4B" w:rsidP="00BC7995">
            <w:pPr>
              <w:keepNext/>
              <w:spacing w:after="0"/>
              <w:jc w:val="center"/>
              <w:rPr>
                <w:rFonts w:cs="Arial"/>
                <w:color w:val="000000" w:themeColor="text1"/>
                <w:sz w:val="22"/>
                <w:szCs w:val="22"/>
              </w:rPr>
            </w:pPr>
            <w:r w:rsidRPr="4702E272">
              <w:rPr>
                <w:rFonts w:cs="Arial"/>
                <w:color w:val="000000" w:themeColor="text1"/>
                <w:sz w:val="22"/>
                <w:szCs w:val="22"/>
              </w:rPr>
              <w:t>-</w:t>
            </w:r>
          </w:p>
        </w:tc>
        <w:tc>
          <w:tcPr>
            <w:tcW w:w="739" w:type="pct"/>
            <w:tcBorders>
              <w:top w:val="single" w:sz="4" w:space="0" w:color="auto"/>
              <w:left w:val="single" w:sz="4" w:space="0" w:color="auto"/>
              <w:bottom w:val="single" w:sz="4" w:space="0" w:color="auto"/>
              <w:right w:val="single" w:sz="4" w:space="0" w:color="auto"/>
            </w:tcBorders>
            <w:noWrap/>
            <w:vAlign w:val="bottom"/>
          </w:tcPr>
          <w:p w14:paraId="3B7FF155" w14:textId="77777777" w:rsidR="002C3E18" w:rsidRPr="00DC01BE" w:rsidRDefault="002C3E18" w:rsidP="00BC7995">
            <w:pPr>
              <w:keepNext/>
              <w:spacing w:after="0"/>
              <w:jc w:val="center"/>
              <w:rPr>
                <w:rFonts w:cs="Arial"/>
                <w:bCs/>
                <w:sz w:val="22"/>
                <w:szCs w:val="22"/>
              </w:rPr>
            </w:pPr>
            <w:r w:rsidRPr="00DC01BE">
              <w:rPr>
                <w:rFonts w:cs="Arial"/>
                <w:bCs/>
                <w:sz w:val="22"/>
                <w:szCs w:val="22"/>
              </w:rPr>
              <w:t>-</w:t>
            </w:r>
          </w:p>
        </w:tc>
        <w:tc>
          <w:tcPr>
            <w:tcW w:w="843" w:type="pct"/>
            <w:tcBorders>
              <w:top w:val="single" w:sz="4" w:space="0" w:color="auto"/>
              <w:left w:val="single" w:sz="4" w:space="0" w:color="auto"/>
              <w:bottom w:val="single" w:sz="4" w:space="0" w:color="auto"/>
              <w:right w:val="single" w:sz="4" w:space="0" w:color="auto"/>
            </w:tcBorders>
            <w:noWrap/>
            <w:vAlign w:val="bottom"/>
          </w:tcPr>
          <w:p w14:paraId="365A290A" w14:textId="4A08051E" w:rsidR="002C3E18" w:rsidRPr="00DC01BE" w:rsidRDefault="002C3E18" w:rsidP="00BC7995">
            <w:pPr>
              <w:keepNext/>
              <w:spacing w:after="0"/>
              <w:jc w:val="center"/>
              <w:rPr>
                <w:rFonts w:cs="Arial"/>
                <w:bCs/>
                <w:sz w:val="22"/>
                <w:szCs w:val="22"/>
              </w:rPr>
            </w:pPr>
            <w:r w:rsidRPr="00DC01BE">
              <w:rPr>
                <w:rFonts w:cs="Arial"/>
                <w:bCs/>
                <w:sz w:val="22"/>
                <w:szCs w:val="22"/>
              </w:rPr>
              <w:t>-</w:t>
            </w:r>
          </w:p>
        </w:tc>
      </w:tr>
      <w:tr w:rsidR="00FD044E" w:rsidRPr="00802996" w14:paraId="7A34BB45"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0281883E" w14:textId="4C449A69"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2</w:t>
            </w:r>
            <w:r w:rsidRPr="00DC01BE">
              <w:rPr>
                <w:rFonts w:eastAsia="Times New Roman" w:cs="Arial"/>
                <w:b/>
                <w:bCs/>
                <w:color w:val="000000"/>
                <w:sz w:val="22"/>
                <w:szCs w:val="22"/>
              </w:rPr>
              <w:t>–</w:t>
            </w:r>
            <w:r w:rsidRPr="00DC01BE">
              <w:rPr>
                <w:rFonts w:cs="Arial"/>
                <w:b/>
                <w:sz w:val="22"/>
                <w:szCs w:val="22"/>
              </w:rPr>
              <w:t>3</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4CA9EC97" w14:textId="4AF05F36" w:rsidR="002C3E18" w:rsidRPr="00DC01BE" w:rsidRDefault="002C3E18" w:rsidP="00DC01BE">
            <w:pPr>
              <w:keepNext/>
              <w:spacing w:after="0"/>
              <w:jc w:val="center"/>
              <w:rPr>
                <w:rFonts w:cs="Arial"/>
                <w:bCs/>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2DE63B1E"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26,205</w:t>
            </w:r>
          </w:p>
        </w:tc>
        <w:tc>
          <w:tcPr>
            <w:tcW w:w="739" w:type="pct"/>
            <w:tcBorders>
              <w:top w:val="single" w:sz="4" w:space="0" w:color="auto"/>
              <w:left w:val="single" w:sz="4" w:space="0" w:color="auto"/>
              <w:bottom w:val="single" w:sz="4" w:space="0" w:color="auto"/>
              <w:right w:val="single" w:sz="4" w:space="0" w:color="auto"/>
            </w:tcBorders>
            <w:noWrap/>
            <w:vAlign w:val="bottom"/>
          </w:tcPr>
          <w:p w14:paraId="7476B4B4"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15</w:t>
            </w:r>
          </w:p>
        </w:tc>
        <w:tc>
          <w:tcPr>
            <w:tcW w:w="543" w:type="pct"/>
            <w:tcBorders>
              <w:top w:val="single" w:sz="4" w:space="0" w:color="auto"/>
              <w:left w:val="single" w:sz="4" w:space="0" w:color="auto"/>
              <w:bottom w:val="single" w:sz="4" w:space="0" w:color="auto"/>
              <w:right w:val="single" w:sz="4" w:space="0" w:color="auto"/>
            </w:tcBorders>
            <w:noWrap/>
            <w:vAlign w:val="bottom"/>
          </w:tcPr>
          <w:p w14:paraId="08FF502F"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26,589</w:t>
            </w:r>
          </w:p>
        </w:tc>
        <w:tc>
          <w:tcPr>
            <w:tcW w:w="739" w:type="pct"/>
            <w:tcBorders>
              <w:top w:val="single" w:sz="4" w:space="0" w:color="auto"/>
              <w:left w:val="single" w:sz="4" w:space="0" w:color="auto"/>
              <w:bottom w:val="single" w:sz="4" w:space="0" w:color="auto"/>
              <w:right w:val="single" w:sz="4" w:space="0" w:color="auto"/>
            </w:tcBorders>
            <w:noWrap/>
            <w:vAlign w:val="bottom"/>
          </w:tcPr>
          <w:p w14:paraId="45B3D90A"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15</w:t>
            </w:r>
          </w:p>
        </w:tc>
        <w:tc>
          <w:tcPr>
            <w:tcW w:w="843" w:type="pct"/>
            <w:tcBorders>
              <w:top w:val="single" w:sz="4" w:space="0" w:color="auto"/>
              <w:left w:val="single" w:sz="4" w:space="0" w:color="auto"/>
              <w:bottom w:val="single" w:sz="4" w:space="0" w:color="auto"/>
              <w:right w:val="single" w:sz="4" w:space="0" w:color="auto"/>
            </w:tcBorders>
            <w:noWrap/>
            <w:vAlign w:val="bottom"/>
          </w:tcPr>
          <w:p w14:paraId="1F9A36CB"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0</w:t>
            </w:r>
          </w:p>
        </w:tc>
      </w:tr>
      <w:tr w:rsidR="00FD044E" w:rsidRPr="00802996" w14:paraId="7F426665"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4EBF5F4" w14:textId="168692F4"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0507278" w14:textId="4CE6FFB1"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39445071"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3,179</w:t>
            </w:r>
          </w:p>
        </w:tc>
        <w:tc>
          <w:tcPr>
            <w:tcW w:w="739" w:type="pct"/>
            <w:tcBorders>
              <w:top w:val="single" w:sz="4" w:space="0" w:color="auto"/>
              <w:left w:val="single" w:sz="4" w:space="0" w:color="auto"/>
              <w:bottom w:val="single" w:sz="4" w:space="0" w:color="auto"/>
              <w:right w:val="single" w:sz="4" w:space="0" w:color="auto"/>
            </w:tcBorders>
            <w:noWrap/>
            <w:vAlign w:val="bottom"/>
          </w:tcPr>
          <w:p w14:paraId="0CCED9A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12</w:t>
            </w:r>
          </w:p>
        </w:tc>
        <w:tc>
          <w:tcPr>
            <w:tcW w:w="543" w:type="pct"/>
            <w:tcBorders>
              <w:top w:val="single" w:sz="4" w:space="0" w:color="auto"/>
              <w:left w:val="single" w:sz="4" w:space="0" w:color="auto"/>
              <w:bottom w:val="single" w:sz="4" w:space="0" w:color="auto"/>
              <w:right w:val="single" w:sz="4" w:space="0" w:color="auto"/>
            </w:tcBorders>
            <w:noWrap/>
            <w:vAlign w:val="bottom"/>
          </w:tcPr>
          <w:p w14:paraId="7680333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2,784</w:t>
            </w:r>
          </w:p>
        </w:tc>
        <w:tc>
          <w:tcPr>
            <w:tcW w:w="739" w:type="pct"/>
            <w:tcBorders>
              <w:top w:val="single" w:sz="4" w:space="0" w:color="auto"/>
              <w:left w:val="single" w:sz="4" w:space="0" w:color="auto"/>
              <w:bottom w:val="single" w:sz="4" w:space="0" w:color="auto"/>
              <w:right w:val="single" w:sz="4" w:space="0" w:color="auto"/>
            </w:tcBorders>
            <w:noWrap/>
            <w:vAlign w:val="bottom"/>
          </w:tcPr>
          <w:p w14:paraId="2F394ECC"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15</w:t>
            </w:r>
          </w:p>
        </w:tc>
        <w:tc>
          <w:tcPr>
            <w:tcW w:w="843" w:type="pct"/>
            <w:tcBorders>
              <w:top w:val="single" w:sz="4" w:space="0" w:color="auto"/>
              <w:left w:val="single" w:sz="4" w:space="0" w:color="auto"/>
              <w:bottom w:val="single" w:sz="4" w:space="0" w:color="auto"/>
              <w:right w:val="single" w:sz="4" w:space="0" w:color="auto"/>
            </w:tcBorders>
            <w:noWrap/>
            <w:vAlign w:val="bottom"/>
          </w:tcPr>
          <w:p w14:paraId="4490BA2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r>
      <w:tr w:rsidR="00FD044E" w:rsidRPr="00802996" w14:paraId="6C6FFF0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32352A18" w14:textId="0461999D"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2CCF4856" w14:textId="637247B1"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2716CC95"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2,164</w:t>
            </w:r>
          </w:p>
        </w:tc>
        <w:tc>
          <w:tcPr>
            <w:tcW w:w="739" w:type="pct"/>
            <w:tcBorders>
              <w:top w:val="single" w:sz="4" w:space="0" w:color="auto"/>
              <w:left w:val="single" w:sz="4" w:space="0" w:color="auto"/>
              <w:bottom w:val="single" w:sz="4" w:space="0" w:color="auto"/>
              <w:right w:val="single" w:sz="4" w:space="0" w:color="auto"/>
            </w:tcBorders>
            <w:noWrap/>
            <w:vAlign w:val="bottom"/>
          </w:tcPr>
          <w:p w14:paraId="30B3329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21</w:t>
            </w:r>
          </w:p>
        </w:tc>
        <w:tc>
          <w:tcPr>
            <w:tcW w:w="543" w:type="pct"/>
            <w:tcBorders>
              <w:top w:val="single" w:sz="4" w:space="0" w:color="auto"/>
              <w:left w:val="single" w:sz="4" w:space="0" w:color="auto"/>
              <w:bottom w:val="single" w:sz="4" w:space="0" w:color="auto"/>
              <w:right w:val="single" w:sz="4" w:space="0" w:color="auto"/>
            </w:tcBorders>
            <w:noWrap/>
            <w:vAlign w:val="bottom"/>
          </w:tcPr>
          <w:p w14:paraId="65A8A91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2,670</w:t>
            </w:r>
          </w:p>
        </w:tc>
        <w:tc>
          <w:tcPr>
            <w:tcW w:w="739" w:type="pct"/>
            <w:tcBorders>
              <w:top w:val="single" w:sz="4" w:space="0" w:color="auto"/>
              <w:left w:val="single" w:sz="4" w:space="0" w:color="auto"/>
              <w:bottom w:val="single" w:sz="4" w:space="0" w:color="auto"/>
              <w:right w:val="single" w:sz="4" w:space="0" w:color="auto"/>
            </w:tcBorders>
            <w:noWrap/>
            <w:vAlign w:val="bottom"/>
          </w:tcPr>
          <w:p w14:paraId="126CAAB5"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20</w:t>
            </w:r>
          </w:p>
        </w:tc>
        <w:tc>
          <w:tcPr>
            <w:tcW w:w="843" w:type="pct"/>
            <w:tcBorders>
              <w:top w:val="single" w:sz="4" w:space="0" w:color="auto"/>
              <w:left w:val="single" w:sz="4" w:space="0" w:color="auto"/>
              <w:bottom w:val="single" w:sz="4" w:space="0" w:color="auto"/>
              <w:right w:val="single" w:sz="4" w:space="0" w:color="auto"/>
            </w:tcBorders>
            <w:noWrap/>
            <w:vAlign w:val="bottom"/>
          </w:tcPr>
          <w:p w14:paraId="6DDDAE2E"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47C1A1E0"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BCC3BEB" w14:textId="2F4ED954"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25FF7139" w14:textId="6B6AD076"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53A7508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1,990</w:t>
            </w:r>
          </w:p>
        </w:tc>
        <w:tc>
          <w:tcPr>
            <w:tcW w:w="739" w:type="pct"/>
            <w:tcBorders>
              <w:top w:val="single" w:sz="4" w:space="0" w:color="auto"/>
              <w:left w:val="single" w:sz="4" w:space="0" w:color="auto"/>
              <w:bottom w:val="single" w:sz="4" w:space="0" w:color="auto"/>
              <w:right w:val="single" w:sz="4" w:space="0" w:color="auto"/>
            </w:tcBorders>
            <w:noWrap/>
            <w:vAlign w:val="bottom"/>
          </w:tcPr>
          <w:p w14:paraId="54C8329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25</w:t>
            </w:r>
          </w:p>
        </w:tc>
        <w:tc>
          <w:tcPr>
            <w:tcW w:w="543" w:type="pct"/>
            <w:tcBorders>
              <w:top w:val="single" w:sz="4" w:space="0" w:color="auto"/>
              <w:left w:val="single" w:sz="4" w:space="0" w:color="auto"/>
              <w:bottom w:val="single" w:sz="4" w:space="0" w:color="auto"/>
              <w:right w:val="single" w:sz="4" w:space="0" w:color="auto"/>
            </w:tcBorders>
            <w:noWrap/>
            <w:vAlign w:val="bottom"/>
          </w:tcPr>
          <w:p w14:paraId="1F48A60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1,872</w:t>
            </w:r>
          </w:p>
        </w:tc>
        <w:tc>
          <w:tcPr>
            <w:tcW w:w="739" w:type="pct"/>
            <w:tcBorders>
              <w:top w:val="single" w:sz="4" w:space="0" w:color="auto"/>
              <w:left w:val="single" w:sz="4" w:space="0" w:color="auto"/>
              <w:bottom w:val="single" w:sz="4" w:space="0" w:color="auto"/>
              <w:right w:val="single" w:sz="4" w:space="0" w:color="auto"/>
            </w:tcBorders>
            <w:noWrap/>
            <w:vAlign w:val="bottom"/>
          </w:tcPr>
          <w:p w14:paraId="4115A9E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30</w:t>
            </w:r>
          </w:p>
        </w:tc>
        <w:tc>
          <w:tcPr>
            <w:tcW w:w="843" w:type="pct"/>
            <w:tcBorders>
              <w:top w:val="single" w:sz="4" w:space="0" w:color="auto"/>
              <w:left w:val="single" w:sz="4" w:space="0" w:color="auto"/>
              <w:bottom w:val="single" w:sz="4" w:space="0" w:color="auto"/>
              <w:right w:val="single" w:sz="4" w:space="0" w:color="auto"/>
            </w:tcBorders>
            <w:noWrap/>
            <w:vAlign w:val="bottom"/>
          </w:tcPr>
          <w:p w14:paraId="7724544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5</w:t>
            </w:r>
          </w:p>
        </w:tc>
      </w:tr>
      <w:tr w:rsidR="00FD044E" w:rsidRPr="00802996" w14:paraId="1B0CF69C"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5E36EFD" w14:textId="7EF43551"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46B8AEAC" w14:textId="0A0AA833"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Fourth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3611DA85"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832</w:t>
            </w:r>
          </w:p>
        </w:tc>
        <w:tc>
          <w:tcPr>
            <w:tcW w:w="739" w:type="pct"/>
            <w:tcBorders>
              <w:top w:val="single" w:sz="4" w:space="0" w:color="auto"/>
              <w:left w:val="single" w:sz="4" w:space="0" w:color="auto"/>
              <w:bottom w:val="single" w:sz="4" w:space="0" w:color="auto"/>
              <w:right w:val="single" w:sz="4" w:space="0" w:color="auto"/>
            </w:tcBorders>
            <w:noWrap/>
            <w:vAlign w:val="bottom"/>
          </w:tcPr>
          <w:p w14:paraId="65F8F89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33</w:t>
            </w:r>
          </w:p>
        </w:tc>
        <w:tc>
          <w:tcPr>
            <w:tcW w:w="543" w:type="pct"/>
            <w:tcBorders>
              <w:top w:val="single" w:sz="4" w:space="0" w:color="auto"/>
              <w:left w:val="single" w:sz="4" w:space="0" w:color="auto"/>
              <w:bottom w:val="single" w:sz="4" w:space="0" w:color="auto"/>
              <w:right w:val="single" w:sz="4" w:space="0" w:color="auto"/>
            </w:tcBorders>
            <w:noWrap/>
            <w:vAlign w:val="bottom"/>
          </w:tcPr>
          <w:p w14:paraId="1B6544EC"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2,297</w:t>
            </w:r>
          </w:p>
        </w:tc>
        <w:tc>
          <w:tcPr>
            <w:tcW w:w="739" w:type="pct"/>
            <w:tcBorders>
              <w:top w:val="single" w:sz="4" w:space="0" w:color="auto"/>
              <w:left w:val="single" w:sz="4" w:space="0" w:color="auto"/>
              <w:bottom w:val="single" w:sz="4" w:space="0" w:color="auto"/>
              <w:right w:val="single" w:sz="4" w:space="0" w:color="auto"/>
            </w:tcBorders>
            <w:noWrap/>
            <w:vAlign w:val="bottom"/>
          </w:tcPr>
          <w:p w14:paraId="1711CE9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33</w:t>
            </w:r>
          </w:p>
        </w:tc>
        <w:tc>
          <w:tcPr>
            <w:tcW w:w="843" w:type="pct"/>
            <w:tcBorders>
              <w:top w:val="single" w:sz="4" w:space="0" w:color="auto"/>
              <w:left w:val="single" w:sz="4" w:space="0" w:color="auto"/>
              <w:bottom w:val="single" w:sz="4" w:space="0" w:color="auto"/>
              <w:right w:val="single" w:sz="4" w:space="0" w:color="auto"/>
            </w:tcBorders>
            <w:noWrap/>
            <w:vAlign w:val="bottom"/>
          </w:tcPr>
          <w:p w14:paraId="212ECA2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75884FA4"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00DE5851" w14:textId="79AE6167"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2A7832E9" w14:textId="67108C2C"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Fifth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6045DB4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6,941</w:t>
            </w:r>
          </w:p>
        </w:tc>
        <w:tc>
          <w:tcPr>
            <w:tcW w:w="739" w:type="pct"/>
            <w:tcBorders>
              <w:top w:val="single" w:sz="4" w:space="0" w:color="auto"/>
              <w:left w:val="single" w:sz="4" w:space="0" w:color="auto"/>
              <w:bottom w:val="single" w:sz="4" w:space="0" w:color="auto"/>
              <w:right w:val="single" w:sz="4" w:space="0" w:color="auto"/>
            </w:tcBorders>
            <w:noWrap/>
            <w:vAlign w:val="bottom"/>
          </w:tcPr>
          <w:p w14:paraId="72FAFDD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38</w:t>
            </w:r>
          </w:p>
        </w:tc>
        <w:tc>
          <w:tcPr>
            <w:tcW w:w="543" w:type="pct"/>
            <w:tcBorders>
              <w:top w:val="single" w:sz="4" w:space="0" w:color="auto"/>
              <w:left w:val="single" w:sz="4" w:space="0" w:color="auto"/>
              <w:bottom w:val="single" w:sz="4" w:space="0" w:color="auto"/>
              <w:right w:val="single" w:sz="4" w:space="0" w:color="auto"/>
            </w:tcBorders>
            <w:noWrap/>
            <w:vAlign w:val="bottom"/>
          </w:tcPr>
          <w:p w14:paraId="21E8743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5,909</w:t>
            </w:r>
          </w:p>
        </w:tc>
        <w:tc>
          <w:tcPr>
            <w:tcW w:w="739" w:type="pct"/>
            <w:tcBorders>
              <w:top w:val="single" w:sz="4" w:space="0" w:color="auto"/>
              <w:left w:val="single" w:sz="4" w:space="0" w:color="auto"/>
              <w:bottom w:val="single" w:sz="4" w:space="0" w:color="auto"/>
              <w:right w:val="single" w:sz="4" w:space="0" w:color="auto"/>
            </w:tcBorders>
            <w:noWrap/>
            <w:vAlign w:val="bottom"/>
          </w:tcPr>
          <w:p w14:paraId="6DBF903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42</w:t>
            </w:r>
          </w:p>
        </w:tc>
        <w:tc>
          <w:tcPr>
            <w:tcW w:w="843" w:type="pct"/>
            <w:tcBorders>
              <w:top w:val="single" w:sz="4" w:space="0" w:color="auto"/>
              <w:left w:val="single" w:sz="4" w:space="0" w:color="auto"/>
              <w:bottom w:val="single" w:sz="4" w:space="0" w:color="auto"/>
              <w:right w:val="single" w:sz="4" w:space="0" w:color="auto"/>
            </w:tcBorders>
            <w:noWrap/>
            <w:vAlign w:val="bottom"/>
          </w:tcPr>
          <w:p w14:paraId="690B6756"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w:t>
            </w:r>
          </w:p>
        </w:tc>
      </w:tr>
      <w:tr w:rsidR="00FD044E" w:rsidRPr="00802996" w14:paraId="6A8E2731"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4B51093" w14:textId="31DBABB9"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4</w:t>
            </w:r>
            <w:r w:rsidRPr="00DC01BE">
              <w:rPr>
                <w:rFonts w:eastAsia="Times New Roman" w:cs="Arial"/>
                <w:bCs/>
                <w:color w:val="000000"/>
                <w:sz w:val="22"/>
                <w:szCs w:val="22"/>
              </w:rPr>
              <w:t>–</w:t>
            </w:r>
            <w:r w:rsidRPr="00DC01BE">
              <w:rPr>
                <w:rFonts w:cs="Arial"/>
                <w:bCs/>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6538ECC8" w14:textId="5DF680B9"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Sixth+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53E096D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4,424</w:t>
            </w:r>
          </w:p>
        </w:tc>
        <w:tc>
          <w:tcPr>
            <w:tcW w:w="739" w:type="pct"/>
            <w:tcBorders>
              <w:top w:val="single" w:sz="4" w:space="0" w:color="auto"/>
              <w:left w:val="single" w:sz="4" w:space="0" w:color="auto"/>
              <w:bottom w:val="single" w:sz="4" w:space="0" w:color="auto"/>
              <w:right w:val="single" w:sz="4" w:space="0" w:color="auto"/>
            </w:tcBorders>
            <w:noWrap/>
            <w:vAlign w:val="bottom"/>
          </w:tcPr>
          <w:p w14:paraId="6A068173"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32</w:t>
            </w:r>
          </w:p>
        </w:tc>
        <w:tc>
          <w:tcPr>
            <w:tcW w:w="543" w:type="pct"/>
            <w:tcBorders>
              <w:top w:val="single" w:sz="4" w:space="0" w:color="auto"/>
              <w:left w:val="single" w:sz="4" w:space="0" w:color="auto"/>
              <w:bottom w:val="single" w:sz="4" w:space="0" w:color="auto"/>
              <w:right w:val="single" w:sz="4" w:space="0" w:color="auto"/>
            </w:tcBorders>
            <w:noWrap/>
            <w:vAlign w:val="bottom"/>
          </w:tcPr>
          <w:p w14:paraId="16A11B75"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4,257</w:t>
            </w:r>
          </w:p>
        </w:tc>
        <w:tc>
          <w:tcPr>
            <w:tcW w:w="739" w:type="pct"/>
            <w:tcBorders>
              <w:top w:val="single" w:sz="4" w:space="0" w:color="auto"/>
              <w:left w:val="single" w:sz="4" w:space="0" w:color="auto"/>
              <w:bottom w:val="single" w:sz="4" w:space="0" w:color="auto"/>
              <w:right w:val="single" w:sz="4" w:space="0" w:color="auto"/>
            </w:tcBorders>
            <w:noWrap/>
            <w:vAlign w:val="bottom"/>
          </w:tcPr>
          <w:p w14:paraId="3DA7029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37</w:t>
            </w:r>
          </w:p>
        </w:tc>
        <w:tc>
          <w:tcPr>
            <w:tcW w:w="843" w:type="pct"/>
            <w:tcBorders>
              <w:top w:val="single" w:sz="4" w:space="0" w:color="auto"/>
              <w:left w:val="single" w:sz="4" w:space="0" w:color="auto"/>
              <w:bottom w:val="single" w:sz="4" w:space="0" w:color="auto"/>
              <w:right w:val="single" w:sz="4" w:space="0" w:color="auto"/>
            </w:tcBorders>
            <w:noWrap/>
            <w:vAlign w:val="bottom"/>
          </w:tcPr>
          <w:p w14:paraId="4B1B1F5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5</w:t>
            </w:r>
          </w:p>
        </w:tc>
      </w:tr>
      <w:tr w:rsidR="00FD044E" w:rsidRPr="00802996" w14:paraId="01241C1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4F96EC51" w14:textId="5357A30F"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4</w:t>
            </w:r>
            <w:r w:rsidRPr="00DC01BE">
              <w:rPr>
                <w:rFonts w:eastAsia="Times New Roman" w:cs="Arial"/>
                <w:b/>
                <w:bCs/>
                <w:color w:val="000000"/>
                <w:sz w:val="22"/>
                <w:szCs w:val="22"/>
              </w:rPr>
              <w:t>–</w:t>
            </w:r>
            <w:r w:rsidRPr="00DC01BE">
              <w:rPr>
                <w:rFonts w:cs="Arial"/>
                <w:b/>
                <w:sz w:val="22"/>
                <w:szCs w:val="22"/>
              </w:rPr>
              <w:t>5</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29A1094A" w14:textId="4AA5A425" w:rsidR="002C3E18" w:rsidRPr="00DC01BE" w:rsidRDefault="002C3E18" w:rsidP="00DC01BE">
            <w:pPr>
              <w:keepNext/>
              <w:spacing w:after="0"/>
              <w:jc w:val="center"/>
              <w:rPr>
                <w:rFonts w:cs="Arial"/>
                <w:bCs/>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21EE2DDB"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19,530</w:t>
            </w:r>
          </w:p>
        </w:tc>
        <w:tc>
          <w:tcPr>
            <w:tcW w:w="739" w:type="pct"/>
            <w:tcBorders>
              <w:top w:val="single" w:sz="4" w:space="0" w:color="auto"/>
              <w:left w:val="single" w:sz="4" w:space="0" w:color="auto"/>
              <w:bottom w:val="single" w:sz="4" w:space="0" w:color="auto"/>
              <w:right w:val="single" w:sz="4" w:space="0" w:color="auto"/>
            </w:tcBorders>
            <w:noWrap/>
            <w:vAlign w:val="bottom"/>
          </w:tcPr>
          <w:p w14:paraId="4961F975"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29</w:t>
            </w:r>
          </w:p>
        </w:tc>
        <w:tc>
          <w:tcPr>
            <w:tcW w:w="543" w:type="pct"/>
            <w:tcBorders>
              <w:top w:val="single" w:sz="4" w:space="0" w:color="auto"/>
              <w:left w:val="single" w:sz="4" w:space="0" w:color="auto"/>
              <w:bottom w:val="single" w:sz="4" w:space="0" w:color="auto"/>
              <w:right w:val="single" w:sz="4" w:space="0" w:color="auto"/>
            </w:tcBorders>
            <w:noWrap/>
            <w:vAlign w:val="bottom"/>
          </w:tcPr>
          <w:p w14:paraId="4EABE19C"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19,789</w:t>
            </w:r>
          </w:p>
        </w:tc>
        <w:tc>
          <w:tcPr>
            <w:tcW w:w="739" w:type="pct"/>
            <w:tcBorders>
              <w:top w:val="single" w:sz="4" w:space="0" w:color="auto"/>
              <w:left w:val="single" w:sz="4" w:space="0" w:color="auto"/>
              <w:bottom w:val="single" w:sz="4" w:space="0" w:color="auto"/>
              <w:right w:val="single" w:sz="4" w:space="0" w:color="auto"/>
            </w:tcBorders>
            <w:noWrap/>
            <w:vAlign w:val="bottom"/>
          </w:tcPr>
          <w:p w14:paraId="32FAEAED"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32</w:t>
            </w:r>
          </w:p>
        </w:tc>
        <w:tc>
          <w:tcPr>
            <w:tcW w:w="843" w:type="pct"/>
            <w:tcBorders>
              <w:top w:val="single" w:sz="4" w:space="0" w:color="auto"/>
              <w:left w:val="single" w:sz="4" w:space="0" w:color="auto"/>
              <w:bottom w:val="single" w:sz="4" w:space="0" w:color="auto"/>
              <w:right w:val="single" w:sz="4" w:space="0" w:color="auto"/>
            </w:tcBorders>
            <w:noWrap/>
            <w:vAlign w:val="bottom"/>
          </w:tcPr>
          <w:p w14:paraId="5F1343FD"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3</w:t>
            </w:r>
          </w:p>
        </w:tc>
      </w:tr>
      <w:tr w:rsidR="00FD044E" w:rsidRPr="00802996" w14:paraId="24B7BC39"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6B303FA4" w14:textId="43C05622"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920BFA8" w14:textId="72A626ED"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58657076"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4,475</w:t>
            </w:r>
          </w:p>
        </w:tc>
        <w:tc>
          <w:tcPr>
            <w:tcW w:w="739" w:type="pct"/>
            <w:tcBorders>
              <w:top w:val="single" w:sz="4" w:space="0" w:color="auto"/>
              <w:left w:val="single" w:sz="4" w:space="0" w:color="auto"/>
              <w:bottom w:val="single" w:sz="4" w:space="0" w:color="auto"/>
              <w:right w:val="single" w:sz="4" w:space="0" w:color="auto"/>
            </w:tcBorders>
            <w:noWrap/>
            <w:vAlign w:val="bottom"/>
          </w:tcPr>
          <w:p w14:paraId="4698564E"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6</w:t>
            </w:r>
          </w:p>
        </w:tc>
        <w:tc>
          <w:tcPr>
            <w:tcW w:w="543" w:type="pct"/>
            <w:tcBorders>
              <w:top w:val="single" w:sz="4" w:space="0" w:color="auto"/>
              <w:left w:val="single" w:sz="4" w:space="0" w:color="auto"/>
              <w:bottom w:val="single" w:sz="4" w:space="0" w:color="auto"/>
              <w:right w:val="single" w:sz="4" w:space="0" w:color="auto"/>
            </w:tcBorders>
            <w:noWrap/>
            <w:vAlign w:val="bottom"/>
          </w:tcPr>
          <w:p w14:paraId="5D33B65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3,944</w:t>
            </w:r>
          </w:p>
        </w:tc>
        <w:tc>
          <w:tcPr>
            <w:tcW w:w="739" w:type="pct"/>
            <w:tcBorders>
              <w:top w:val="single" w:sz="4" w:space="0" w:color="auto"/>
              <w:left w:val="single" w:sz="4" w:space="0" w:color="auto"/>
              <w:bottom w:val="single" w:sz="4" w:space="0" w:color="auto"/>
              <w:right w:val="single" w:sz="4" w:space="0" w:color="auto"/>
            </w:tcBorders>
            <w:noWrap/>
            <w:vAlign w:val="bottom"/>
          </w:tcPr>
          <w:p w14:paraId="23E716C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9</w:t>
            </w:r>
          </w:p>
        </w:tc>
        <w:tc>
          <w:tcPr>
            <w:tcW w:w="843" w:type="pct"/>
            <w:tcBorders>
              <w:top w:val="single" w:sz="4" w:space="0" w:color="auto"/>
              <w:left w:val="single" w:sz="4" w:space="0" w:color="auto"/>
              <w:bottom w:val="single" w:sz="4" w:space="0" w:color="auto"/>
              <w:right w:val="single" w:sz="4" w:space="0" w:color="auto"/>
            </w:tcBorders>
            <w:noWrap/>
            <w:vAlign w:val="bottom"/>
          </w:tcPr>
          <w:p w14:paraId="73627F3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w:t>
            </w:r>
          </w:p>
        </w:tc>
      </w:tr>
      <w:tr w:rsidR="00FD044E" w:rsidRPr="00802996" w14:paraId="70BB8930"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3E7209FA" w14:textId="598DC56B"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9D6DEAC" w14:textId="4737B044"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232953A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3,013</w:t>
            </w:r>
          </w:p>
        </w:tc>
        <w:tc>
          <w:tcPr>
            <w:tcW w:w="739" w:type="pct"/>
            <w:tcBorders>
              <w:top w:val="single" w:sz="4" w:space="0" w:color="auto"/>
              <w:left w:val="single" w:sz="4" w:space="0" w:color="auto"/>
              <w:bottom w:val="single" w:sz="4" w:space="0" w:color="auto"/>
              <w:right w:val="single" w:sz="4" w:space="0" w:color="auto"/>
            </w:tcBorders>
            <w:noWrap/>
            <w:vAlign w:val="bottom"/>
          </w:tcPr>
          <w:p w14:paraId="037B58C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9</w:t>
            </w:r>
          </w:p>
        </w:tc>
        <w:tc>
          <w:tcPr>
            <w:tcW w:w="543" w:type="pct"/>
            <w:tcBorders>
              <w:top w:val="single" w:sz="4" w:space="0" w:color="auto"/>
              <w:left w:val="single" w:sz="4" w:space="0" w:color="auto"/>
              <w:bottom w:val="single" w:sz="4" w:space="0" w:color="auto"/>
              <w:right w:val="single" w:sz="4" w:space="0" w:color="auto"/>
            </w:tcBorders>
            <w:noWrap/>
            <w:vAlign w:val="bottom"/>
          </w:tcPr>
          <w:p w14:paraId="2E0AAB95"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3,947</w:t>
            </w:r>
          </w:p>
        </w:tc>
        <w:tc>
          <w:tcPr>
            <w:tcW w:w="739" w:type="pct"/>
            <w:tcBorders>
              <w:top w:val="single" w:sz="4" w:space="0" w:color="auto"/>
              <w:left w:val="single" w:sz="4" w:space="0" w:color="auto"/>
              <w:bottom w:val="single" w:sz="4" w:space="0" w:color="auto"/>
              <w:right w:val="single" w:sz="4" w:space="0" w:color="auto"/>
            </w:tcBorders>
            <w:noWrap/>
            <w:vAlign w:val="bottom"/>
          </w:tcPr>
          <w:p w14:paraId="6A65375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10</w:t>
            </w:r>
          </w:p>
        </w:tc>
        <w:tc>
          <w:tcPr>
            <w:tcW w:w="843" w:type="pct"/>
            <w:tcBorders>
              <w:top w:val="single" w:sz="4" w:space="0" w:color="auto"/>
              <w:left w:val="single" w:sz="4" w:space="0" w:color="auto"/>
              <w:bottom w:val="single" w:sz="4" w:space="0" w:color="auto"/>
              <w:right w:val="single" w:sz="4" w:space="0" w:color="auto"/>
            </w:tcBorders>
            <w:noWrap/>
            <w:vAlign w:val="bottom"/>
          </w:tcPr>
          <w:p w14:paraId="4807DD2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5D9C89EF"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6B7D1530" w14:textId="2EDB902F"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1E6CCB9B" w14:textId="461D4216"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4ECBAE82"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2,596</w:t>
            </w:r>
          </w:p>
        </w:tc>
        <w:tc>
          <w:tcPr>
            <w:tcW w:w="739" w:type="pct"/>
            <w:tcBorders>
              <w:top w:val="single" w:sz="4" w:space="0" w:color="auto"/>
              <w:left w:val="single" w:sz="4" w:space="0" w:color="auto"/>
              <w:bottom w:val="single" w:sz="4" w:space="0" w:color="auto"/>
              <w:right w:val="single" w:sz="4" w:space="0" w:color="auto"/>
            </w:tcBorders>
            <w:noWrap/>
            <w:vAlign w:val="bottom"/>
          </w:tcPr>
          <w:p w14:paraId="76F289B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9</w:t>
            </w:r>
          </w:p>
        </w:tc>
        <w:tc>
          <w:tcPr>
            <w:tcW w:w="543" w:type="pct"/>
            <w:tcBorders>
              <w:top w:val="single" w:sz="4" w:space="0" w:color="auto"/>
              <w:left w:val="single" w:sz="4" w:space="0" w:color="auto"/>
              <w:bottom w:val="single" w:sz="4" w:space="0" w:color="auto"/>
              <w:right w:val="single" w:sz="4" w:space="0" w:color="auto"/>
            </w:tcBorders>
            <w:noWrap/>
            <w:vAlign w:val="bottom"/>
          </w:tcPr>
          <w:p w14:paraId="519A1F2D"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2,434</w:t>
            </w:r>
          </w:p>
        </w:tc>
        <w:tc>
          <w:tcPr>
            <w:tcW w:w="739" w:type="pct"/>
            <w:tcBorders>
              <w:top w:val="single" w:sz="4" w:space="0" w:color="auto"/>
              <w:left w:val="single" w:sz="4" w:space="0" w:color="auto"/>
              <w:bottom w:val="single" w:sz="4" w:space="0" w:color="auto"/>
              <w:right w:val="single" w:sz="4" w:space="0" w:color="auto"/>
            </w:tcBorders>
            <w:noWrap/>
            <w:vAlign w:val="bottom"/>
          </w:tcPr>
          <w:p w14:paraId="20AAD831"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w:t>
            </w:r>
          </w:p>
        </w:tc>
        <w:tc>
          <w:tcPr>
            <w:tcW w:w="843" w:type="pct"/>
            <w:tcBorders>
              <w:top w:val="single" w:sz="4" w:space="0" w:color="auto"/>
              <w:left w:val="single" w:sz="4" w:space="0" w:color="auto"/>
              <w:bottom w:val="single" w:sz="4" w:space="0" w:color="auto"/>
              <w:right w:val="single" w:sz="4" w:space="0" w:color="auto"/>
            </w:tcBorders>
            <w:noWrap/>
            <w:vAlign w:val="bottom"/>
          </w:tcPr>
          <w:p w14:paraId="5534974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4</w:t>
            </w:r>
          </w:p>
        </w:tc>
      </w:tr>
      <w:tr w:rsidR="00FD044E" w:rsidRPr="00802996" w14:paraId="55CDD838"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69328831" w14:textId="38372DA5"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7EDFEA1F" w14:textId="14B7C5F8"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Fourth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6F25AC2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630</w:t>
            </w:r>
          </w:p>
        </w:tc>
        <w:tc>
          <w:tcPr>
            <w:tcW w:w="739" w:type="pct"/>
            <w:tcBorders>
              <w:top w:val="single" w:sz="4" w:space="0" w:color="auto"/>
              <w:left w:val="single" w:sz="4" w:space="0" w:color="auto"/>
              <w:bottom w:val="single" w:sz="4" w:space="0" w:color="auto"/>
              <w:right w:val="single" w:sz="4" w:space="0" w:color="auto"/>
            </w:tcBorders>
            <w:noWrap/>
            <w:vAlign w:val="bottom"/>
          </w:tcPr>
          <w:p w14:paraId="134B69E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12</w:t>
            </w:r>
          </w:p>
        </w:tc>
        <w:tc>
          <w:tcPr>
            <w:tcW w:w="543" w:type="pct"/>
            <w:tcBorders>
              <w:top w:val="single" w:sz="4" w:space="0" w:color="auto"/>
              <w:left w:val="single" w:sz="4" w:space="0" w:color="auto"/>
              <w:bottom w:val="single" w:sz="4" w:space="0" w:color="auto"/>
              <w:right w:val="single" w:sz="4" w:space="0" w:color="auto"/>
            </w:tcBorders>
            <w:noWrap/>
            <w:vAlign w:val="bottom"/>
          </w:tcPr>
          <w:p w14:paraId="4F2AB33C"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2,087</w:t>
            </w:r>
          </w:p>
        </w:tc>
        <w:tc>
          <w:tcPr>
            <w:tcW w:w="739" w:type="pct"/>
            <w:tcBorders>
              <w:top w:val="single" w:sz="4" w:space="0" w:color="auto"/>
              <w:left w:val="single" w:sz="4" w:space="0" w:color="auto"/>
              <w:bottom w:val="single" w:sz="4" w:space="0" w:color="auto"/>
              <w:right w:val="single" w:sz="4" w:space="0" w:color="auto"/>
            </w:tcBorders>
            <w:noWrap/>
            <w:vAlign w:val="bottom"/>
          </w:tcPr>
          <w:p w14:paraId="342AE95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12</w:t>
            </w:r>
          </w:p>
        </w:tc>
        <w:tc>
          <w:tcPr>
            <w:tcW w:w="843" w:type="pct"/>
            <w:tcBorders>
              <w:top w:val="single" w:sz="4" w:space="0" w:color="auto"/>
              <w:left w:val="single" w:sz="4" w:space="0" w:color="auto"/>
              <w:bottom w:val="single" w:sz="4" w:space="0" w:color="auto"/>
              <w:right w:val="single" w:sz="4" w:space="0" w:color="auto"/>
            </w:tcBorders>
            <w:noWrap/>
            <w:vAlign w:val="bottom"/>
          </w:tcPr>
          <w:p w14:paraId="6D46F26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0</w:t>
            </w:r>
          </w:p>
        </w:tc>
      </w:tr>
      <w:tr w:rsidR="00FD044E" w:rsidRPr="00802996" w14:paraId="0F040C93"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31D0A16" w14:textId="37DEF33A"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189FF48B" w14:textId="2CD499CD"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Fifth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4B75258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1,705</w:t>
            </w:r>
          </w:p>
        </w:tc>
        <w:tc>
          <w:tcPr>
            <w:tcW w:w="739" w:type="pct"/>
            <w:tcBorders>
              <w:top w:val="single" w:sz="4" w:space="0" w:color="auto"/>
              <w:left w:val="single" w:sz="4" w:space="0" w:color="auto"/>
              <w:bottom w:val="single" w:sz="4" w:space="0" w:color="auto"/>
              <w:right w:val="single" w:sz="4" w:space="0" w:color="auto"/>
            </w:tcBorders>
            <w:noWrap/>
            <w:vAlign w:val="bottom"/>
          </w:tcPr>
          <w:p w14:paraId="682D8C40"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11</w:t>
            </w:r>
          </w:p>
        </w:tc>
        <w:tc>
          <w:tcPr>
            <w:tcW w:w="543" w:type="pct"/>
            <w:tcBorders>
              <w:top w:val="single" w:sz="4" w:space="0" w:color="auto"/>
              <w:left w:val="single" w:sz="4" w:space="0" w:color="auto"/>
              <w:bottom w:val="single" w:sz="4" w:space="0" w:color="auto"/>
              <w:right w:val="single" w:sz="4" w:space="0" w:color="auto"/>
            </w:tcBorders>
            <w:noWrap/>
            <w:vAlign w:val="bottom"/>
          </w:tcPr>
          <w:p w14:paraId="366A55C8"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535</w:t>
            </w:r>
          </w:p>
        </w:tc>
        <w:tc>
          <w:tcPr>
            <w:tcW w:w="739" w:type="pct"/>
            <w:tcBorders>
              <w:top w:val="single" w:sz="4" w:space="0" w:color="auto"/>
              <w:left w:val="single" w:sz="4" w:space="0" w:color="auto"/>
              <w:bottom w:val="single" w:sz="4" w:space="0" w:color="auto"/>
              <w:right w:val="single" w:sz="4" w:space="0" w:color="auto"/>
            </w:tcBorders>
            <w:noWrap/>
            <w:vAlign w:val="bottom"/>
          </w:tcPr>
          <w:p w14:paraId="2869AE07"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13</w:t>
            </w:r>
          </w:p>
        </w:tc>
        <w:tc>
          <w:tcPr>
            <w:tcW w:w="843" w:type="pct"/>
            <w:tcBorders>
              <w:top w:val="single" w:sz="4" w:space="0" w:color="auto"/>
              <w:left w:val="single" w:sz="4" w:space="0" w:color="auto"/>
              <w:bottom w:val="single" w:sz="4" w:space="0" w:color="auto"/>
              <w:right w:val="single" w:sz="4" w:space="0" w:color="auto"/>
            </w:tcBorders>
            <w:noWrap/>
            <w:vAlign w:val="bottom"/>
          </w:tcPr>
          <w:p w14:paraId="79460A3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2</w:t>
            </w:r>
          </w:p>
        </w:tc>
      </w:tr>
      <w:tr w:rsidR="00FD044E" w:rsidRPr="00802996" w14:paraId="5C3B3E9E"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4EEA7D1A" w14:textId="7F25BB34"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6</w:t>
            </w:r>
            <w:r w:rsidRPr="00DC01BE">
              <w:rPr>
                <w:rFonts w:eastAsia="Times New Roman" w:cs="Arial"/>
                <w:bCs/>
                <w:color w:val="000000"/>
                <w:sz w:val="22"/>
                <w:szCs w:val="22"/>
              </w:rPr>
              <w:t>–</w:t>
            </w:r>
            <w:r w:rsidRPr="00DC01BE">
              <w:rPr>
                <w:rFonts w:cs="Arial"/>
                <w:bCs/>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95A8872" w14:textId="7D235115" w:rsidR="002C3E18" w:rsidRPr="00DC01BE" w:rsidRDefault="002C3E18" w:rsidP="00DC01BE">
            <w:pPr>
              <w:keepNext/>
              <w:spacing w:after="0"/>
              <w:jc w:val="center"/>
              <w:rPr>
                <w:rFonts w:cs="Arial"/>
                <w:bCs/>
                <w:sz w:val="22"/>
                <w:szCs w:val="22"/>
              </w:rPr>
            </w:pPr>
            <w:r w:rsidRPr="00DC01BE">
              <w:rPr>
                <w:rFonts w:eastAsia="Times New Roman" w:cs="Arial"/>
                <w:color w:val="000000"/>
                <w:sz w:val="22"/>
                <w:szCs w:val="22"/>
              </w:rPr>
              <w:t>Sixth+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0131516A"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8,970</w:t>
            </w:r>
          </w:p>
        </w:tc>
        <w:tc>
          <w:tcPr>
            <w:tcW w:w="739" w:type="pct"/>
            <w:tcBorders>
              <w:top w:val="single" w:sz="4" w:space="0" w:color="auto"/>
              <w:left w:val="single" w:sz="4" w:space="0" w:color="auto"/>
              <w:bottom w:val="single" w:sz="4" w:space="0" w:color="auto"/>
              <w:right w:val="single" w:sz="4" w:space="0" w:color="auto"/>
            </w:tcBorders>
            <w:noWrap/>
            <w:vAlign w:val="bottom"/>
          </w:tcPr>
          <w:p w14:paraId="5C0CF45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10</w:t>
            </w:r>
          </w:p>
        </w:tc>
        <w:tc>
          <w:tcPr>
            <w:tcW w:w="543" w:type="pct"/>
            <w:tcBorders>
              <w:top w:val="single" w:sz="4" w:space="0" w:color="auto"/>
              <w:left w:val="single" w:sz="4" w:space="0" w:color="auto"/>
              <w:bottom w:val="single" w:sz="4" w:space="0" w:color="auto"/>
              <w:right w:val="single" w:sz="4" w:space="0" w:color="auto"/>
            </w:tcBorders>
            <w:noWrap/>
            <w:vAlign w:val="bottom"/>
          </w:tcPr>
          <w:p w14:paraId="7807C86F"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9,222</w:t>
            </w:r>
          </w:p>
        </w:tc>
        <w:tc>
          <w:tcPr>
            <w:tcW w:w="739" w:type="pct"/>
            <w:tcBorders>
              <w:top w:val="single" w:sz="4" w:space="0" w:color="auto"/>
              <w:left w:val="single" w:sz="4" w:space="0" w:color="auto"/>
              <w:bottom w:val="single" w:sz="4" w:space="0" w:color="auto"/>
              <w:right w:val="single" w:sz="4" w:space="0" w:color="auto"/>
            </w:tcBorders>
            <w:noWrap/>
            <w:vAlign w:val="bottom"/>
          </w:tcPr>
          <w:p w14:paraId="5DA15384"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11</w:t>
            </w:r>
          </w:p>
        </w:tc>
        <w:tc>
          <w:tcPr>
            <w:tcW w:w="843" w:type="pct"/>
            <w:tcBorders>
              <w:top w:val="single" w:sz="4" w:space="0" w:color="auto"/>
              <w:left w:val="single" w:sz="4" w:space="0" w:color="auto"/>
              <w:bottom w:val="single" w:sz="4" w:space="0" w:color="auto"/>
              <w:right w:val="single" w:sz="4" w:space="0" w:color="auto"/>
            </w:tcBorders>
            <w:noWrap/>
            <w:vAlign w:val="bottom"/>
          </w:tcPr>
          <w:p w14:paraId="110DDF46" w14:textId="77777777" w:rsidR="002C3E18" w:rsidRPr="00DC01BE" w:rsidRDefault="002C3E18" w:rsidP="00BC7995">
            <w:pPr>
              <w:keepNext/>
              <w:spacing w:after="0"/>
              <w:jc w:val="center"/>
              <w:rPr>
                <w:rFonts w:cs="Arial"/>
                <w:bCs/>
                <w:sz w:val="22"/>
                <w:szCs w:val="22"/>
              </w:rPr>
            </w:pPr>
            <w:r w:rsidRPr="00DC01BE">
              <w:rPr>
                <w:rFonts w:cs="Arial"/>
                <w:color w:val="000000"/>
                <w:sz w:val="22"/>
                <w:szCs w:val="22"/>
              </w:rPr>
              <w:t>1</w:t>
            </w:r>
          </w:p>
        </w:tc>
      </w:tr>
      <w:tr w:rsidR="00FD044E" w:rsidRPr="00802996" w14:paraId="229E866C"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2D2238CA" w14:textId="658BB080"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6</w:t>
            </w:r>
            <w:r w:rsidRPr="00DC01BE">
              <w:rPr>
                <w:rFonts w:eastAsia="Times New Roman" w:cs="Arial"/>
                <w:b/>
                <w:bCs/>
                <w:color w:val="000000"/>
                <w:sz w:val="22"/>
                <w:szCs w:val="22"/>
              </w:rPr>
              <w:t>–</w:t>
            </w:r>
            <w:r w:rsidRPr="00DC01BE">
              <w:rPr>
                <w:rFonts w:cs="Arial"/>
                <w:b/>
                <w:sz w:val="22"/>
                <w:szCs w:val="22"/>
              </w:rPr>
              <w:t>8</w:t>
            </w:r>
          </w:p>
        </w:tc>
        <w:tc>
          <w:tcPr>
            <w:tcW w:w="887" w:type="pct"/>
            <w:tcBorders>
              <w:top w:val="single" w:sz="4" w:space="0" w:color="auto"/>
              <w:left w:val="single" w:sz="4" w:space="0" w:color="auto"/>
              <w:bottom w:val="single" w:sz="4" w:space="0" w:color="auto"/>
              <w:right w:val="single" w:sz="4" w:space="0" w:color="auto"/>
            </w:tcBorders>
            <w:noWrap/>
            <w:vAlign w:val="bottom"/>
            <w:hideMark/>
          </w:tcPr>
          <w:p w14:paraId="510FBC65" w14:textId="56DB10D9" w:rsidR="002C3E18" w:rsidRPr="00DC01BE" w:rsidRDefault="002C3E18" w:rsidP="00DC01BE">
            <w:pPr>
              <w:keepNext/>
              <w:spacing w:after="0"/>
              <w:jc w:val="center"/>
              <w:rPr>
                <w:rFonts w:cs="Arial"/>
                <w:bCs/>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63BB4C20"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21,389</w:t>
            </w:r>
          </w:p>
        </w:tc>
        <w:tc>
          <w:tcPr>
            <w:tcW w:w="739" w:type="pct"/>
            <w:tcBorders>
              <w:top w:val="single" w:sz="4" w:space="0" w:color="auto"/>
              <w:left w:val="single" w:sz="4" w:space="0" w:color="auto"/>
              <w:bottom w:val="single" w:sz="4" w:space="0" w:color="auto"/>
              <w:right w:val="single" w:sz="4" w:space="0" w:color="auto"/>
            </w:tcBorders>
            <w:noWrap/>
            <w:vAlign w:val="bottom"/>
          </w:tcPr>
          <w:p w14:paraId="236454DF"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9</w:t>
            </w:r>
          </w:p>
        </w:tc>
        <w:tc>
          <w:tcPr>
            <w:tcW w:w="543" w:type="pct"/>
            <w:tcBorders>
              <w:top w:val="single" w:sz="4" w:space="0" w:color="auto"/>
              <w:left w:val="single" w:sz="4" w:space="0" w:color="auto"/>
              <w:bottom w:val="single" w:sz="4" w:space="0" w:color="auto"/>
              <w:right w:val="single" w:sz="4" w:space="0" w:color="auto"/>
            </w:tcBorders>
            <w:noWrap/>
            <w:vAlign w:val="bottom"/>
          </w:tcPr>
          <w:p w14:paraId="5B18C268"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22,169</w:t>
            </w:r>
          </w:p>
        </w:tc>
        <w:tc>
          <w:tcPr>
            <w:tcW w:w="739" w:type="pct"/>
            <w:tcBorders>
              <w:top w:val="single" w:sz="4" w:space="0" w:color="auto"/>
              <w:left w:val="single" w:sz="4" w:space="0" w:color="auto"/>
              <w:bottom w:val="single" w:sz="4" w:space="0" w:color="auto"/>
              <w:right w:val="single" w:sz="4" w:space="0" w:color="auto"/>
            </w:tcBorders>
            <w:noWrap/>
            <w:vAlign w:val="bottom"/>
          </w:tcPr>
          <w:p w14:paraId="5FE6EFFD"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11</w:t>
            </w:r>
          </w:p>
        </w:tc>
        <w:tc>
          <w:tcPr>
            <w:tcW w:w="843" w:type="pct"/>
            <w:tcBorders>
              <w:top w:val="single" w:sz="4" w:space="0" w:color="auto"/>
              <w:left w:val="single" w:sz="4" w:space="0" w:color="auto"/>
              <w:bottom w:val="single" w:sz="4" w:space="0" w:color="auto"/>
              <w:right w:val="single" w:sz="4" w:space="0" w:color="auto"/>
            </w:tcBorders>
            <w:noWrap/>
            <w:vAlign w:val="bottom"/>
          </w:tcPr>
          <w:p w14:paraId="39919F71" w14:textId="77777777" w:rsidR="002C3E18" w:rsidRPr="00DC01BE" w:rsidRDefault="002C3E18" w:rsidP="00BC7995">
            <w:pPr>
              <w:keepNext/>
              <w:spacing w:after="0"/>
              <w:jc w:val="center"/>
              <w:rPr>
                <w:rFonts w:cs="Arial"/>
                <w:b/>
                <w:bCs/>
                <w:sz w:val="22"/>
                <w:szCs w:val="22"/>
              </w:rPr>
            </w:pPr>
            <w:r w:rsidRPr="00DC01BE">
              <w:rPr>
                <w:rFonts w:cs="Arial"/>
                <w:color w:val="000000"/>
                <w:sz w:val="22"/>
                <w:szCs w:val="22"/>
              </w:rPr>
              <w:t>2</w:t>
            </w:r>
          </w:p>
        </w:tc>
      </w:tr>
      <w:tr w:rsidR="00FD044E" w:rsidRPr="00802996" w14:paraId="4F7CBF25"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vAlign w:val="center"/>
          </w:tcPr>
          <w:p w14:paraId="04552FF0" w14:textId="44B538BC"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729F84DE" w14:textId="3150D056"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First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6CB93840"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6,130</w:t>
            </w:r>
          </w:p>
        </w:tc>
        <w:tc>
          <w:tcPr>
            <w:tcW w:w="739" w:type="pct"/>
            <w:tcBorders>
              <w:top w:val="single" w:sz="4" w:space="0" w:color="auto"/>
              <w:left w:val="single" w:sz="4" w:space="0" w:color="auto"/>
              <w:bottom w:val="single" w:sz="4" w:space="0" w:color="auto"/>
              <w:right w:val="single" w:sz="4" w:space="0" w:color="auto"/>
            </w:tcBorders>
            <w:noWrap/>
            <w:vAlign w:val="bottom"/>
          </w:tcPr>
          <w:p w14:paraId="18AFD5FB"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6</w:t>
            </w:r>
          </w:p>
        </w:tc>
        <w:tc>
          <w:tcPr>
            <w:tcW w:w="543" w:type="pct"/>
            <w:tcBorders>
              <w:top w:val="single" w:sz="4" w:space="0" w:color="auto"/>
              <w:left w:val="single" w:sz="4" w:space="0" w:color="auto"/>
              <w:bottom w:val="single" w:sz="4" w:space="0" w:color="auto"/>
              <w:right w:val="single" w:sz="4" w:space="0" w:color="auto"/>
            </w:tcBorders>
            <w:noWrap/>
            <w:vAlign w:val="bottom"/>
          </w:tcPr>
          <w:p w14:paraId="2CB0B2DC"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5,755</w:t>
            </w:r>
          </w:p>
        </w:tc>
        <w:tc>
          <w:tcPr>
            <w:tcW w:w="739" w:type="pct"/>
            <w:tcBorders>
              <w:top w:val="single" w:sz="4" w:space="0" w:color="auto"/>
              <w:left w:val="single" w:sz="4" w:space="0" w:color="auto"/>
              <w:bottom w:val="single" w:sz="4" w:space="0" w:color="auto"/>
              <w:right w:val="single" w:sz="4" w:space="0" w:color="auto"/>
            </w:tcBorders>
            <w:noWrap/>
            <w:vAlign w:val="bottom"/>
          </w:tcPr>
          <w:p w14:paraId="11CA7000"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8</w:t>
            </w:r>
          </w:p>
        </w:tc>
        <w:tc>
          <w:tcPr>
            <w:tcW w:w="843" w:type="pct"/>
            <w:tcBorders>
              <w:top w:val="single" w:sz="4" w:space="0" w:color="auto"/>
              <w:left w:val="single" w:sz="4" w:space="0" w:color="auto"/>
              <w:bottom w:val="single" w:sz="4" w:space="0" w:color="auto"/>
              <w:right w:val="single" w:sz="4" w:space="0" w:color="auto"/>
            </w:tcBorders>
            <w:noWrap/>
            <w:vAlign w:val="bottom"/>
          </w:tcPr>
          <w:p w14:paraId="1E376DD1"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2</w:t>
            </w:r>
          </w:p>
        </w:tc>
      </w:tr>
      <w:tr w:rsidR="00FD044E" w:rsidRPr="00802996" w14:paraId="434116A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0EB46D4E" w14:textId="69D8E75B"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2FAAB8F7" w14:textId="11694623"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Second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4386B45F"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4,942</w:t>
            </w:r>
          </w:p>
        </w:tc>
        <w:tc>
          <w:tcPr>
            <w:tcW w:w="739" w:type="pct"/>
            <w:tcBorders>
              <w:top w:val="single" w:sz="4" w:space="0" w:color="auto"/>
              <w:left w:val="single" w:sz="4" w:space="0" w:color="auto"/>
              <w:bottom w:val="single" w:sz="4" w:space="0" w:color="auto"/>
              <w:right w:val="single" w:sz="4" w:space="0" w:color="auto"/>
            </w:tcBorders>
            <w:noWrap/>
            <w:vAlign w:val="bottom"/>
          </w:tcPr>
          <w:p w14:paraId="21C275C8"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10</w:t>
            </w:r>
          </w:p>
        </w:tc>
        <w:tc>
          <w:tcPr>
            <w:tcW w:w="543" w:type="pct"/>
            <w:tcBorders>
              <w:top w:val="single" w:sz="4" w:space="0" w:color="auto"/>
              <w:left w:val="single" w:sz="4" w:space="0" w:color="auto"/>
              <w:bottom w:val="single" w:sz="4" w:space="0" w:color="auto"/>
              <w:right w:val="single" w:sz="4" w:space="0" w:color="auto"/>
            </w:tcBorders>
            <w:noWrap/>
            <w:vAlign w:val="bottom"/>
          </w:tcPr>
          <w:p w14:paraId="3C2D4842"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5,904</w:t>
            </w:r>
          </w:p>
        </w:tc>
        <w:tc>
          <w:tcPr>
            <w:tcW w:w="739" w:type="pct"/>
            <w:tcBorders>
              <w:top w:val="single" w:sz="4" w:space="0" w:color="auto"/>
              <w:left w:val="single" w:sz="4" w:space="0" w:color="auto"/>
              <w:bottom w:val="single" w:sz="4" w:space="0" w:color="auto"/>
              <w:right w:val="single" w:sz="4" w:space="0" w:color="auto"/>
            </w:tcBorders>
            <w:noWrap/>
            <w:vAlign w:val="bottom"/>
          </w:tcPr>
          <w:p w14:paraId="3039D435"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9</w:t>
            </w:r>
          </w:p>
        </w:tc>
        <w:tc>
          <w:tcPr>
            <w:tcW w:w="843" w:type="pct"/>
            <w:tcBorders>
              <w:top w:val="single" w:sz="4" w:space="0" w:color="auto"/>
              <w:left w:val="single" w:sz="4" w:space="0" w:color="auto"/>
              <w:bottom w:val="single" w:sz="4" w:space="0" w:color="auto"/>
              <w:right w:val="single" w:sz="4" w:space="0" w:color="auto"/>
            </w:tcBorders>
            <w:noWrap/>
            <w:vAlign w:val="bottom"/>
          </w:tcPr>
          <w:p w14:paraId="358ED2FD"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w:t>
            </w:r>
          </w:p>
        </w:tc>
      </w:tr>
      <w:tr w:rsidR="00FD044E" w:rsidRPr="00802996" w14:paraId="7F1E137B"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2DDC746" w14:textId="41308D70"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700A519C" w14:textId="6067380A"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Third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56E9C87A"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4,288</w:t>
            </w:r>
          </w:p>
        </w:tc>
        <w:tc>
          <w:tcPr>
            <w:tcW w:w="739" w:type="pct"/>
            <w:tcBorders>
              <w:top w:val="single" w:sz="4" w:space="0" w:color="auto"/>
              <w:left w:val="single" w:sz="4" w:space="0" w:color="auto"/>
              <w:bottom w:val="single" w:sz="4" w:space="0" w:color="auto"/>
              <w:right w:val="single" w:sz="4" w:space="0" w:color="auto"/>
            </w:tcBorders>
            <w:noWrap/>
            <w:vAlign w:val="bottom"/>
          </w:tcPr>
          <w:p w14:paraId="61BCE56E"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8</w:t>
            </w:r>
          </w:p>
        </w:tc>
        <w:tc>
          <w:tcPr>
            <w:tcW w:w="543" w:type="pct"/>
            <w:tcBorders>
              <w:top w:val="single" w:sz="4" w:space="0" w:color="auto"/>
              <w:left w:val="single" w:sz="4" w:space="0" w:color="auto"/>
              <w:bottom w:val="single" w:sz="4" w:space="0" w:color="auto"/>
              <w:right w:val="single" w:sz="4" w:space="0" w:color="auto"/>
            </w:tcBorders>
            <w:noWrap/>
            <w:vAlign w:val="bottom"/>
          </w:tcPr>
          <w:p w14:paraId="26BAA97E"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4,035</w:t>
            </w:r>
          </w:p>
        </w:tc>
        <w:tc>
          <w:tcPr>
            <w:tcW w:w="739" w:type="pct"/>
            <w:tcBorders>
              <w:top w:val="single" w:sz="4" w:space="0" w:color="auto"/>
              <w:left w:val="single" w:sz="4" w:space="0" w:color="auto"/>
              <w:bottom w:val="single" w:sz="4" w:space="0" w:color="auto"/>
              <w:right w:val="single" w:sz="4" w:space="0" w:color="auto"/>
            </w:tcBorders>
            <w:noWrap/>
            <w:vAlign w:val="bottom"/>
          </w:tcPr>
          <w:p w14:paraId="62051C44"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11</w:t>
            </w:r>
          </w:p>
        </w:tc>
        <w:tc>
          <w:tcPr>
            <w:tcW w:w="843" w:type="pct"/>
            <w:tcBorders>
              <w:top w:val="single" w:sz="4" w:space="0" w:color="auto"/>
              <w:left w:val="single" w:sz="4" w:space="0" w:color="auto"/>
              <w:bottom w:val="single" w:sz="4" w:space="0" w:color="auto"/>
              <w:right w:val="single" w:sz="4" w:space="0" w:color="auto"/>
            </w:tcBorders>
            <w:noWrap/>
            <w:vAlign w:val="bottom"/>
          </w:tcPr>
          <w:p w14:paraId="791A4034"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3</w:t>
            </w:r>
          </w:p>
        </w:tc>
      </w:tr>
      <w:tr w:rsidR="00FD044E" w:rsidRPr="00802996" w14:paraId="6EB94527"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54751BC0" w14:textId="7EAED36E"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50552E6B" w14:textId="79A545D6"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Fourth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6EE2938A"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936</w:t>
            </w:r>
          </w:p>
        </w:tc>
        <w:tc>
          <w:tcPr>
            <w:tcW w:w="739" w:type="pct"/>
            <w:tcBorders>
              <w:top w:val="single" w:sz="4" w:space="0" w:color="auto"/>
              <w:left w:val="single" w:sz="4" w:space="0" w:color="auto"/>
              <w:bottom w:val="single" w:sz="4" w:space="0" w:color="auto"/>
              <w:right w:val="single" w:sz="4" w:space="0" w:color="auto"/>
            </w:tcBorders>
            <w:noWrap/>
            <w:vAlign w:val="bottom"/>
          </w:tcPr>
          <w:p w14:paraId="0542F8B7"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12</w:t>
            </w:r>
          </w:p>
        </w:tc>
        <w:tc>
          <w:tcPr>
            <w:tcW w:w="543" w:type="pct"/>
            <w:tcBorders>
              <w:top w:val="single" w:sz="4" w:space="0" w:color="auto"/>
              <w:left w:val="single" w:sz="4" w:space="0" w:color="auto"/>
              <w:bottom w:val="single" w:sz="4" w:space="0" w:color="auto"/>
              <w:right w:val="single" w:sz="4" w:space="0" w:color="auto"/>
            </w:tcBorders>
            <w:noWrap/>
            <w:vAlign w:val="bottom"/>
          </w:tcPr>
          <w:p w14:paraId="754C4763"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3,360</w:t>
            </w:r>
          </w:p>
        </w:tc>
        <w:tc>
          <w:tcPr>
            <w:tcW w:w="739" w:type="pct"/>
            <w:tcBorders>
              <w:top w:val="single" w:sz="4" w:space="0" w:color="auto"/>
              <w:left w:val="single" w:sz="4" w:space="0" w:color="auto"/>
              <w:bottom w:val="single" w:sz="4" w:space="0" w:color="auto"/>
              <w:right w:val="single" w:sz="4" w:space="0" w:color="auto"/>
            </w:tcBorders>
            <w:noWrap/>
            <w:vAlign w:val="bottom"/>
          </w:tcPr>
          <w:p w14:paraId="0A5BA90A"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9</w:t>
            </w:r>
          </w:p>
        </w:tc>
        <w:tc>
          <w:tcPr>
            <w:tcW w:w="843" w:type="pct"/>
            <w:tcBorders>
              <w:top w:val="single" w:sz="4" w:space="0" w:color="auto"/>
              <w:left w:val="single" w:sz="4" w:space="0" w:color="auto"/>
              <w:bottom w:val="single" w:sz="4" w:space="0" w:color="auto"/>
              <w:right w:val="single" w:sz="4" w:space="0" w:color="auto"/>
            </w:tcBorders>
            <w:noWrap/>
            <w:vAlign w:val="bottom"/>
          </w:tcPr>
          <w:p w14:paraId="797092B6"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-3</w:t>
            </w:r>
          </w:p>
        </w:tc>
      </w:tr>
      <w:tr w:rsidR="00FD044E" w:rsidRPr="00802996" w14:paraId="374180DC"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4340C10C" w14:textId="13F229AF"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6DD9455D" w14:textId="56E250C0"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Fifth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4346E2A4"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2,229</w:t>
            </w:r>
          </w:p>
        </w:tc>
        <w:tc>
          <w:tcPr>
            <w:tcW w:w="739" w:type="pct"/>
            <w:tcBorders>
              <w:top w:val="single" w:sz="4" w:space="0" w:color="auto"/>
              <w:left w:val="single" w:sz="4" w:space="0" w:color="auto"/>
              <w:bottom w:val="single" w:sz="4" w:space="0" w:color="auto"/>
              <w:right w:val="single" w:sz="4" w:space="0" w:color="auto"/>
            </w:tcBorders>
            <w:noWrap/>
            <w:vAlign w:val="bottom"/>
          </w:tcPr>
          <w:p w14:paraId="1171901D"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10</w:t>
            </w:r>
          </w:p>
        </w:tc>
        <w:tc>
          <w:tcPr>
            <w:tcW w:w="543" w:type="pct"/>
            <w:tcBorders>
              <w:top w:val="single" w:sz="4" w:space="0" w:color="auto"/>
              <w:left w:val="single" w:sz="4" w:space="0" w:color="auto"/>
              <w:bottom w:val="single" w:sz="4" w:space="0" w:color="auto"/>
              <w:right w:val="single" w:sz="4" w:space="0" w:color="auto"/>
            </w:tcBorders>
            <w:noWrap/>
            <w:vAlign w:val="bottom"/>
          </w:tcPr>
          <w:p w14:paraId="4CB2568A"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725</w:t>
            </w:r>
          </w:p>
        </w:tc>
        <w:tc>
          <w:tcPr>
            <w:tcW w:w="739" w:type="pct"/>
            <w:tcBorders>
              <w:top w:val="single" w:sz="4" w:space="0" w:color="auto"/>
              <w:left w:val="single" w:sz="4" w:space="0" w:color="auto"/>
              <w:bottom w:val="single" w:sz="4" w:space="0" w:color="auto"/>
              <w:right w:val="single" w:sz="4" w:space="0" w:color="auto"/>
            </w:tcBorders>
            <w:noWrap/>
            <w:vAlign w:val="bottom"/>
          </w:tcPr>
          <w:p w14:paraId="70AEDA33"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14</w:t>
            </w:r>
          </w:p>
        </w:tc>
        <w:tc>
          <w:tcPr>
            <w:tcW w:w="843" w:type="pct"/>
            <w:tcBorders>
              <w:top w:val="single" w:sz="4" w:space="0" w:color="auto"/>
              <w:left w:val="single" w:sz="4" w:space="0" w:color="auto"/>
              <w:bottom w:val="single" w:sz="4" w:space="0" w:color="auto"/>
              <w:right w:val="single" w:sz="4" w:space="0" w:color="auto"/>
            </w:tcBorders>
            <w:noWrap/>
            <w:vAlign w:val="bottom"/>
          </w:tcPr>
          <w:p w14:paraId="7EF5D035"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4</w:t>
            </w:r>
          </w:p>
        </w:tc>
      </w:tr>
      <w:tr w:rsidR="00FD044E" w:rsidRPr="00802996" w14:paraId="1CD193CC"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7D8D6EF3" w14:textId="4C35E8D4" w:rsidR="002C3E18" w:rsidRPr="00DC01BE" w:rsidRDefault="002C3E18" w:rsidP="00BC7995">
            <w:pPr>
              <w:keepNext/>
              <w:spacing w:after="0"/>
              <w:rPr>
                <w:rFonts w:eastAsia="Times New Roman" w:cs="Arial"/>
                <w:bCs/>
                <w:color w:val="000000"/>
                <w:sz w:val="22"/>
                <w:szCs w:val="22"/>
              </w:rPr>
            </w:pPr>
            <w:r w:rsidRPr="00DC01BE">
              <w:rPr>
                <w:rFonts w:cs="Arial"/>
                <w:bCs/>
                <w:sz w:val="22"/>
                <w:szCs w:val="22"/>
              </w:rPr>
              <w:t>9</w:t>
            </w:r>
            <w:r w:rsidRPr="00DC01BE">
              <w:rPr>
                <w:rFonts w:eastAsia="Times New Roman" w:cs="Arial"/>
                <w:bCs/>
                <w:color w:val="000000"/>
                <w:sz w:val="22"/>
                <w:szCs w:val="22"/>
              </w:rPr>
              <w:t>–</w:t>
            </w:r>
            <w:r w:rsidRPr="00DC01BE">
              <w:rPr>
                <w:rFonts w:cs="Arial"/>
                <w:bCs/>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01F1237D" w14:textId="7D88A0CA"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color w:val="000000"/>
                <w:sz w:val="22"/>
                <w:szCs w:val="22"/>
              </w:rPr>
              <w:t>Sixth+ Year</w:t>
            </w:r>
          </w:p>
        </w:tc>
        <w:tc>
          <w:tcPr>
            <w:tcW w:w="558" w:type="pct"/>
            <w:tcBorders>
              <w:top w:val="single" w:sz="4" w:space="0" w:color="auto"/>
              <w:left w:val="single" w:sz="4" w:space="0" w:color="auto"/>
              <w:bottom w:val="single" w:sz="4" w:space="0" w:color="auto"/>
              <w:right w:val="single" w:sz="4" w:space="0" w:color="auto"/>
            </w:tcBorders>
            <w:noWrap/>
            <w:vAlign w:val="bottom"/>
          </w:tcPr>
          <w:p w14:paraId="1AEB1328"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9,713</w:t>
            </w:r>
          </w:p>
        </w:tc>
        <w:tc>
          <w:tcPr>
            <w:tcW w:w="739" w:type="pct"/>
            <w:tcBorders>
              <w:top w:val="single" w:sz="4" w:space="0" w:color="auto"/>
              <w:left w:val="single" w:sz="4" w:space="0" w:color="auto"/>
              <w:bottom w:val="single" w:sz="4" w:space="0" w:color="auto"/>
              <w:right w:val="single" w:sz="4" w:space="0" w:color="auto"/>
            </w:tcBorders>
            <w:noWrap/>
            <w:vAlign w:val="bottom"/>
          </w:tcPr>
          <w:p w14:paraId="474AA778"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11</w:t>
            </w:r>
          </w:p>
        </w:tc>
        <w:tc>
          <w:tcPr>
            <w:tcW w:w="543" w:type="pct"/>
            <w:tcBorders>
              <w:top w:val="single" w:sz="4" w:space="0" w:color="auto"/>
              <w:left w:val="single" w:sz="4" w:space="0" w:color="auto"/>
              <w:bottom w:val="single" w:sz="4" w:space="0" w:color="auto"/>
              <w:right w:val="single" w:sz="4" w:space="0" w:color="auto"/>
            </w:tcBorders>
            <w:noWrap/>
            <w:vAlign w:val="bottom"/>
          </w:tcPr>
          <w:p w14:paraId="16079172"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10,500</w:t>
            </w:r>
          </w:p>
        </w:tc>
        <w:tc>
          <w:tcPr>
            <w:tcW w:w="739" w:type="pct"/>
            <w:tcBorders>
              <w:top w:val="single" w:sz="4" w:space="0" w:color="auto"/>
              <w:left w:val="single" w:sz="4" w:space="0" w:color="auto"/>
              <w:bottom w:val="single" w:sz="4" w:space="0" w:color="auto"/>
              <w:right w:val="single" w:sz="4" w:space="0" w:color="auto"/>
            </w:tcBorders>
            <w:noWrap/>
            <w:vAlign w:val="bottom"/>
          </w:tcPr>
          <w:p w14:paraId="3B6376A4"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12</w:t>
            </w:r>
          </w:p>
        </w:tc>
        <w:tc>
          <w:tcPr>
            <w:tcW w:w="843" w:type="pct"/>
            <w:tcBorders>
              <w:top w:val="single" w:sz="4" w:space="0" w:color="auto"/>
              <w:left w:val="single" w:sz="4" w:space="0" w:color="auto"/>
              <w:bottom w:val="single" w:sz="4" w:space="0" w:color="auto"/>
              <w:right w:val="single" w:sz="4" w:space="0" w:color="auto"/>
            </w:tcBorders>
            <w:noWrap/>
            <w:vAlign w:val="bottom"/>
          </w:tcPr>
          <w:p w14:paraId="71CB3C34" w14:textId="77777777" w:rsidR="002C3E18" w:rsidRPr="00DC01BE" w:rsidRDefault="002C3E18" w:rsidP="00BC7995">
            <w:pPr>
              <w:keepNext/>
              <w:spacing w:after="0"/>
              <w:jc w:val="center"/>
              <w:rPr>
                <w:rFonts w:cs="Arial"/>
                <w:color w:val="000000"/>
                <w:sz w:val="22"/>
                <w:szCs w:val="22"/>
              </w:rPr>
            </w:pPr>
            <w:r w:rsidRPr="00DC01BE">
              <w:rPr>
                <w:rFonts w:cs="Arial"/>
                <w:color w:val="000000"/>
                <w:sz w:val="22"/>
                <w:szCs w:val="22"/>
              </w:rPr>
              <w:t>1</w:t>
            </w:r>
          </w:p>
        </w:tc>
      </w:tr>
      <w:tr w:rsidR="00FD044E" w:rsidRPr="00802996" w14:paraId="76680FDA" w14:textId="77777777" w:rsidTr="00DC01BE">
        <w:trPr>
          <w:trHeight w:val="300"/>
        </w:trPr>
        <w:tc>
          <w:tcPr>
            <w:tcW w:w="691" w:type="pct"/>
            <w:tcBorders>
              <w:top w:val="single" w:sz="4" w:space="0" w:color="auto"/>
              <w:left w:val="single" w:sz="4" w:space="0" w:color="auto"/>
              <w:bottom w:val="single" w:sz="4" w:space="0" w:color="auto"/>
              <w:right w:val="single" w:sz="4" w:space="0" w:color="auto"/>
            </w:tcBorders>
          </w:tcPr>
          <w:p w14:paraId="3D332B2D" w14:textId="4B31E714" w:rsidR="002C3E18" w:rsidRPr="00DC01BE" w:rsidRDefault="002C3E18" w:rsidP="00BC7995">
            <w:pPr>
              <w:keepNext/>
              <w:spacing w:after="0"/>
              <w:rPr>
                <w:rFonts w:eastAsia="Times New Roman" w:cs="Arial"/>
                <w:b/>
                <w:bCs/>
                <w:color w:val="000000"/>
                <w:sz w:val="22"/>
                <w:szCs w:val="22"/>
              </w:rPr>
            </w:pPr>
            <w:r w:rsidRPr="00DC01BE">
              <w:rPr>
                <w:rFonts w:cs="Arial"/>
                <w:b/>
                <w:sz w:val="22"/>
                <w:szCs w:val="22"/>
              </w:rPr>
              <w:t>9</w:t>
            </w:r>
            <w:r w:rsidRPr="00DC01BE">
              <w:rPr>
                <w:rFonts w:eastAsia="Times New Roman" w:cs="Arial"/>
                <w:b/>
                <w:bCs/>
                <w:color w:val="000000"/>
                <w:sz w:val="22"/>
                <w:szCs w:val="22"/>
              </w:rPr>
              <w:t>–</w:t>
            </w:r>
            <w:r w:rsidRPr="00DC01BE">
              <w:rPr>
                <w:rFonts w:cs="Arial"/>
                <w:b/>
                <w:sz w:val="22"/>
                <w:szCs w:val="22"/>
              </w:rPr>
              <w:t>12</w:t>
            </w:r>
          </w:p>
        </w:tc>
        <w:tc>
          <w:tcPr>
            <w:tcW w:w="887" w:type="pct"/>
            <w:tcBorders>
              <w:top w:val="single" w:sz="4" w:space="0" w:color="auto"/>
              <w:left w:val="single" w:sz="4" w:space="0" w:color="auto"/>
              <w:bottom w:val="single" w:sz="4" w:space="0" w:color="auto"/>
              <w:right w:val="single" w:sz="4" w:space="0" w:color="auto"/>
            </w:tcBorders>
            <w:noWrap/>
            <w:vAlign w:val="bottom"/>
          </w:tcPr>
          <w:p w14:paraId="71C19365" w14:textId="203570C0" w:rsidR="002C3E18" w:rsidRPr="00DC01BE" w:rsidRDefault="002C3E18" w:rsidP="00DC01BE">
            <w:pPr>
              <w:keepNext/>
              <w:spacing w:after="0"/>
              <w:jc w:val="center"/>
              <w:rPr>
                <w:rFonts w:eastAsia="Times New Roman" w:cs="Arial"/>
                <w:b/>
                <w:bCs/>
                <w:color w:val="000000"/>
                <w:sz w:val="22"/>
                <w:szCs w:val="22"/>
              </w:rPr>
            </w:pPr>
            <w:r w:rsidRPr="00DC01BE">
              <w:rPr>
                <w:rFonts w:eastAsia="Times New Roman" w:cs="Arial"/>
                <w:b/>
                <w:bCs/>
                <w:color w:val="000000"/>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2A40900A" w14:textId="77777777" w:rsidR="002C3E18" w:rsidRPr="00DC01BE" w:rsidRDefault="002C3E18" w:rsidP="00BC7995">
            <w:pPr>
              <w:keepNext/>
              <w:spacing w:after="0"/>
              <w:jc w:val="center"/>
              <w:rPr>
                <w:rFonts w:cs="Arial"/>
                <w:b/>
                <w:bCs/>
                <w:color w:val="000000"/>
                <w:sz w:val="22"/>
                <w:szCs w:val="22"/>
              </w:rPr>
            </w:pPr>
            <w:r w:rsidRPr="00DC01BE">
              <w:rPr>
                <w:rFonts w:cs="Arial"/>
                <w:color w:val="000000"/>
                <w:sz w:val="22"/>
                <w:szCs w:val="22"/>
              </w:rPr>
              <w:t>28,238</w:t>
            </w:r>
          </w:p>
        </w:tc>
        <w:tc>
          <w:tcPr>
            <w:tcW w:w="739" w:type="pct"/>
            <w:tcBorders>
              <w:top w:val="single" w:sz="4" w:space="0" w:color="auto"/>
              <w:left w:val="single" w:sz="4" w:space="0" w:color="auto"/>
              <w:bottom w:val="single" w:sz="4" w:space="0" w:color="auto"/>
              <w:right w:val="single" w:sz="4" w:space="0" w:color="auto"/>
            </w:tcBorders>
            <w:noWrap/>
            <w:vAlign w:val="bottom"/>
          </w:tcPr>
          <w:p w14:paraId="09E29D56" w14:textId="77777777" w:rsidR="002C3E18" w:rsidRPr="00DC01BE" w:rsidRDefault="002C3E18" w:rsidP="00BC7995">
            <w:pPr>
              <w:keepNext/>
              <w:spacing w:after="0"/>
              <w:jc w:val="center"/>
              <w:rPr>
                <w:rFonts w:cs="Arial"/>
                <w:b/>
                <w:bCs/>
                <w:color w:val="000000"/>
                <w:sz w:val="22"/>
                <w:szCs w:val="22"/>
              </w:rPr>
            </w:pPr>
            <w:r w:rsidRPr="00DC01BE">
              <w:rPr>
                <w:rFonts w:cs="Arial"/>
                <w:color w:val="000000"/>
                <w:sz w:val="22"/>
                <w:szCs w:val="22"/>
              </w:rPr>
              <w:t>9</w:t>
            </w:r>
          </w:p>
        </w:tc>
        <w:tc>
          <w:tcPr>
            <w:tcW w:w="543" w:type="pct"/>
            <w:tcBorders>
              <w:top w:val="single" w:sz="4" w:space="0" w:color="auto"/>
              <w:left w:val="single" w:sz="4" w:space="0" w:color="auto"/>
              <w:bottom w:val="single" w:sz="4" w:space="0" w:color="auto"/>
              <w:right w:val="single" w:sz="4" w:space="0" w:color="auto"/>
            </w:tcBorders>
            <w:noWrap/>
            <w:vAlign w:val="bottom"/>
          </w:tcPr>
          <w:p w14:paraId="55BAAD94" w14:textId="77777777" w:rsidR="002C3E18" w:rsidRPr="00DC01BE" w:rsidRDefault="002C3E18" w:rsidP="00BC7995">
            <w:pPr>
              <w:keepNext/>
              <w:spacing w:after="0"/>
              <w:jc w:val="center"/>
              <w:rPr>
                <w:rFonts w:cs="Arial"/>
                <w:b/>
                <w:bCs/>
                <w:color w:val="000000"/>
                <w:sz w:val="22"/>
                <w:szCs w:val="22"/>
              </w:rPr>
            </w:pPr>
            <w:r w:rsidRPr="00DC01BE">
              <w:rPr>
                <w:rFonts w:cs="Arial"/>
                <w:color w:val="000000"/>
                <w:sz w:val="22"/>
                <w:szCs w:val="22"/>
              </w:rPr>
              <w:t>30,279</w:t>
            </w:r>
          </w:p>
        </w:tc>
        <w:tc>
          <w:tcPr>
            <w:tcW w:w="739" w:type="pct"/>
            <w:tcBorders>
              <w:top w:val="single" w:sz="4" w:space="0" w:color="auto"/>
              <w:left w:val="single" w:sz="4" w:space="0" w:color="auto"/>
              <w:bottom w:val="single" w:sz="4" w:space="0" w:color="auto"/>
              <w:right w:val="single" w:sz="4" w:space="0" w:color="auto"/>
            </w:tcBorders>
            <w:noWrap/>
            <w:vAlign w:val="bottom"/>
          </w:tcPr>
          <w:p w14:paraId="75A1EF96" w14:textId="77777777" w:rsidR="002C3E18" w:rsidRPr="00DC01BE" w:rsidRDefault="002C3E18" w:rsidP="00BC7995">
            <w:pPr>
              <w:keepNext/>
              <w:spacing w:after="0"/>
              <w:jc w:val="center"/>
              <w:rPr>
                <w:rFonts w:cs="Arial"/>
                <w:b/>
                <w:bCs/>
                <w:color w:val="000000"/>
                <w:sz w:val="22"/>
                <w:szCs w:val="22"/>
              </w:rPr>
            </w:pPr>
            <w:r w:rsidRPr="00DC01BE">
              <w:rPr>
                <w:rFonts w:cs="Arial"/>
                <w:color w:val="000000"/>
                <w:sz w:val="22"/>
                <w:szCs w:val="22"/>
              </w:rPr>
              <w:t>10</w:t>
            </w:r>
          </w:p>
        </w:tc>
        <w:tc>
          <w:tcPr>
            <w:tcW w:w="843" w:type="pct"/>
            <w:tcBorders>
              <w:top w:val="single" w:sz="4" w:space="0" w:color="auto"/>
              <w:left w:val="single" w:sz="4" w:space="0" w:color="auto"/>
              <w:bottom w:val="single" w:sz="4" w:space="0" w:color="auto"/>
              <w:right w:val="single" w:sz="4" w:space="0" w:color="auto"/>
            </w:tcBorders>
            <w:noWrap/>
            <w:vAlign w:val="bottom"/>
          </w:tcPr>
          <w:p w14:paraId="6071521D" w14:textId="77777777" w:rsidR="002C3E18" w:rsidRPr="00DC01BE" w:rsidRDefault="002C3E18" w:rsidP="00BC7995">
            <w:pPr>
              <w:keepNext/>
              <w:spacing w:after="0"/>
              <w:jc w:val="center"/>
              <w:rPr>
                <w:rFonts w:cs="Arial"/>
                <w:b/>
                <w:bCs/>
                <w:color w:val="000000"/>
                <w:sz w:val="22"/>
                <w:szCs w:val="22"/>
              </w:rPr>
            </w:pPr>
            <w:r w:rsidRPr="00DC01BE">
              <w:rPr>
                <w:rFonts w:cs="Arial"/>
                <w:color w:val="000000"/>
                <w:sz w:val="22"/>
                <w:szCs w:val="22"/>
              </w:rPr>
              <w:t>1</w:t>
            </w:r>
          </w:p>
        </w:tc>
      </w:tr>
      <w:tr w:rsidR="00FD044E" w:rsidRPr="00802996" w14:paraId="4509BDFC" w14:textId="77777777" w:rsidTr="00DC01BE">
        <w:trPr>
          <w:trHeight w:val="620"/>
        </w:trPr>
        <w:tc>
          <w:tcPr>
            <w:tcW w:w="691" w:type="pct"/>
            <w:tcBorders>
              <w:top w:val="single" w:sz="4" w:space="0" w:color="auto"/>
              <w:left w:val="single" w:sz="4" w:space="0" w:color="auto"/>
              <w:bottom w:val="single" w:sz="4" w:space="0" w:color="auto"/>
              <w:right w:val="single" w:sz="4" w:space="0" w:color="auto"/>
            </w:tcBorders>
            <w:vAlign w:val="bottom"/>
          </w:tcPr>
          <w:p w14:paraId="147B2EDF" w14:textId="7D3D24B4" w:rsidR="002C3E18" w:rsidRPr="00DC01BE" w:rsidRDefault="002C3E18" w:rsidP="00F16A8E">
            <w:pPr>
              <w:keepNext/>
              <w:spacing w:before="0" w:after="0"/>
              <w:rPr>
                <w:rFonts w:cs="Arial"/>
                <w:b/>
                <w:sz w:val="22"/>
                <w:szCs w:val="22"/>
              </w:rPr>
            </w:pPr>
            <w:r w:rsidRPr="00DC01BE">
              <w:rPr>
                <w:rFonts w:cs="Arial"/>
                <w:b/>
                <w:sz w:val="22"/>
                <w:szCs w:val="22"/>
              </w:rPr>
              <w:t>All Grades</w:t>
            </w:r>
          </w:p>
        </w:tc>
        <w:tc>
          <w:tcPr>
            <w:tcW w:w="887" w:type="pct"/>
            <w:tcBorders>
              <w:top w:val="single" w:sz="4" w:space="0" w:color="auto"/>
              <w:left w:val="single" w:sz="4" w:space="0" w:color="auto"/>
              <w:bottom w:val="single" w:sz="4" w:space="0" w:color="auto"/>
              <w:right w:val="single" w:sz="4" w:space="0" w:color="auto"/>
            </w:tcBorders>
            <w:noWrap/>
            <w:vAlign w:val="bottom"/>
          </w:tcPr>
          <w:p w14:paraId="3BA37A09" w14:textId="133FA7D3" w:rsidR="00B32A48" w:rsidRDefault="002C3E18" w:rsidP="00DC01BE">
            <w:pPr>
              <w:keepNext/>
              <w:spacing w:before="0" w:after="0"/>
              <w:jc w:val="center"/>
              <w:rPr>
                <w:rFonts w:cs="Arial"/>
                <w:b/>
                <w:sz w:val="22"/>
                <w:szCs w:val="22"/>
              </w:rPr>
            </w:pPr>
            <w:r w:rsidRPr="00DC01BE">
              <w:rPr>
                <w:rFonts w:cs="Arial"/>
                <w:b/>
                <w:sz w:val="22"/>
                <w:szCs w:val="22"/>
              </w:rPr>
              <w:t>Grand</w:t>
            </w:r>
          </w:p>
          <w:p w14:paraId="54C1E6B2" w14:textId="26AFA6EC" w:rsidR="002C3E18" w:rsidRPr="00DC01BE" w:rsidRDefault="002C3E18" w:rsidP="00DC01BE">
            <w:pPr>
              <w:keepNext/>
              <w:spacing w:before="0" w:after="0"/>
              <w:jc w:val="center"/>
              <w:rPr>
                <w:rFonts w:eastAsia="Times New Roman" w:cs="Arial"/>
                <w:b/>
                <w:bCs/>
                <w:color w:val="000000"/>
                <w:sz w:val="22"/>
                <w:szCs w:val="22"/>
              </w:rPr>
            </w:pPr>
            <w:r w:rsidRPr="00DC01BE">
              <w:rPr>
                <w:rFonts w:cs="Arial"/>
                <w:b/>
                <w:sz w:val="22"/>
                <w:szCs w:val="22"/>
              </w:rPr>
              <w:t>Total</w:t>
            </w:r>
          </w:p>
        </w:tc>
        <w:tc>
          <w:tcPr>
            <w:tcW w:w="558" w:type="pct"/>
            <w:tcBorders>
              <w:top w:val="single" w:sz="4" w:space="0" w:color="auto"/>
              <w:left w:val="single" w:sz="4" w:space="0" w:color="auto"/>
              <w:bottom w:val="single" w:sz="4" w:space="0" w:color="auto"/>
              <w:right w:val="single" w:sz="4" w:space="0" w:color="auto"/>
            </w:tcBorders>
            <w:noWrap/>
            <w:vAlign w:val="bottom"/>
          </w:tcPr>
          <w:p w14:paraId="2DBC11A8" w14:textId="3C8D6E08" w:rsidR="002C3E18" w:rsidRPr="00DC01BE" w:rsidRDefault="002C3E18" w:rsidP="00F16A8E">
            <w:pPr>
              <w:keepNext/>
              <w:spacing w:before="0" w:after="0"/>
              <w:jc w:val="center"/>
              <w:rPr>
                <w:rFonts w:cs="Arial"/>
                <w:color w:val="000000"/>
                <w:sz w:val="22"/>
                <w:szCs w:val="22"/>
              </w:rPr>
            </w:pPr>
            <w:r w:rsidRPr="00DC01BE">
              <w:rPr>
                <w:rFonts w:cs="Arial"/>
                <w:b/>
                <w:bCs/>
                <w:color w:val="000000"/>
                <w:sz w:val="22"/>
                <w:szCs w:val="22"/>
              </w:rPr>
              <w:t>121,843</w:t>
            </w:r>
          </w:p>
        </w:tc>
        <w:tc>
          <w:tcPr>
            <w:tcW w:w="739" w:type="pct"/>
            <w:tcBorders>
              <w:top w:val="single" w:sz="4" w:space="0" w:color="auto"/>
              <w:left w:val="single" w:sz="4" w:space="0" w:color="auto"/>
              <w:bottom w:val="single" w:sz="4" w:space="0" w:color="auto"/>
              <w:right w:val="single" w:sz="4" w:space="0" w:color="auto"/>
            </w:tcBorders>
            <w:noWrap/>
            <w:vAlign w:val="bottom"/>
          </w:tcPr>
          <w:p w14:paraId="22FE2F74" w14:textId="18C30392" w:rsidR="002C3E18" w:rsidRPr="00DC01BE" w:rsidRDefault="002C3E18" w:rsidP="00F16A8E">
            <w:pPr>
              <w:keepNext/>
              <w:spacing w:before="0" w:after="0"/>
              <w:jc w:val="center"/>
              <w:rPr>
                <w:rFonts w:cs="Arial"/>
                <w:color w:val="000000"/>
                <w:sz w:val="22"/>
                <w:szCs w:val="22"/>
              </w:rPr>
            </w:pPr>
            <w:r w:rsidRPr="00DC01BE">
              <w:rPr>
                <w:rFonts w:cs="Arial"/>
                <w:b/>
                <w:bCs/>
                <w:color w:val="000000"/>
                <w:sz w:val="22"/>
                <w:szCs w:val="22"/>
              </w:rPr>
              <w:t>13</w:t>
            </w:r>
          </w:p>
        </w:tc>
        <w:tc>
          <w:tcPr>
            <w:tcW w:w="543" w:type="pct"/>
            <w:tcBorders>
              <w:top w:val="single" w:sz="4" w:space="0" w:color="auto"/>
              <w:left w:val="single" w:sz="4" w:space="0" w:color="auto"/>
              <w:bottom w:val="single" w:sz="4" w:space="0" w:color="auto"/>
              <w:right w:val="single" w:sz="4" w:space="0" w:color="auto"/>
            </w:tcBorders>
            <w:noWrap/>
            <w:vAlign w:val="bottom"/>
          </w:tcPr>
          <w:p w14:paraId="0C6F2B51" w14:textId="0C6CC9A4" w:rsidR="002C3E18" w:rsidRPr="00DC01BE" w:rsidRDefault="002C3E18" w:rsidP="00F16A8E">
            <w:pPr>
              <w:keepNext/>
              <w:spacing w:before="0" w:after="0"/>
              <w:jc w:val="center"/>
              <w:rPr>
                <w:rFonts w:cs="Arial"/>
                <w:color w:val="000000"/>
                <w:sz w:val="22"/>
                <w:szCs w:val="22"/>
              </w:rPr>
            </w:pPr>
            <w:r w:rsidRPr="00DC01BE">
              <w:rPr>
                <w:rFonts w:cs="Arial"/>
                <w:b/>
                <w:bCs/>
                <w:color w:val="000000"/>
                <w:sz w:val="22"/>
                <w:szCs w:val="22"/>
              </w:rPr>
              <w:t>126,769</w:t>
            </w:r>
          </w:p>
        </w:tc>
        <w:tc>
          <w:tcPr>
            <w:tcW w:w="739" w:type="pct"/>
            <w:tcBorders>
              <w:top w:val="single" w:sz="4" w:space="0" w:color="auto"/>
              <w:left w:val="single" w:sz="4" w:space="0" w:color="auto"/>
              <w:bottom w:val="single" w:sz="4" w:space="0" w:color="auto"/>
              <w:right w:val="single" w:sz="4" w:space="0" w:color="auto"/>
            </w:tcBorders>
            <w:noWrap/>
            <w:vAlign w:val="bottom"/>
          </w:tcPr>
          <w:p w14:paraId="1FDD826B" w14:textId="448044A3" w:rsidR="002C3E18" w:rsidRPr="00DC01BE" w:rsidRDefault="002C3E18" w:rsidP="00F16A8E">
            <w:pPr>
              <w:keepNext/>
              <w:spacing w:before="0" w:after="0"/>
              <w:jc w:val="center"/>
              <w:rPr>
                <w:rFonts w:cs="Arial"/>
                <w:color w:val="000000"/>
                <w:sz w:val="22"/>
                <w:szCs w:val="22"/>
              </w:rPr>
            </w:pPr>
            <w:r w:rsidRPr="00DC01BE">
              <w:rPr>
                <w:rFonts w:cs="Arial"/>
                <w:b/>
                <w:bCs/>
                <w:color w:val="000000"/>
                <w:sz w:val="22"/>
                <w:szCs w:val="22"/>
              </w:rPr>
              <w:t>13</w:t>
            </w:r>
          </w:p>
        </w:tc>
        <w:tc>
          <w:tcPr>
            <w:tcW w:w="843" w:type="pct"/>
            <w:tcBorders>
              <w:top w:val="single" w:sz="4" w:space="0" w:color="auto"/>
              <w:left w:val="single" w:sz="4" w:space="0" w:color="auto"/>
              <w:bottom w:val="single" w:sz="4" w:space="0" w:color="auto"/>
              <w:right w:val="single" w:sz="4" w:space="0" w:color="auto"/>
            </w:tcBorders>
            <w:noWrap/>
            <w:vAlign w:val="bottom"/>
          </w:tcPr>
          <w:p w14:paraId="0FE0FAFF" w14:textId="07D5F391" w:rsidR="002C3E18" w:rsidRPr="00DC01BE" w:rsidRDefault="002C3E18" w:rsidP="00F16A8E">
            <w:pPr>
              <w:keepNext/>
              <w:spacing w:before="0" w:after="0"/>
              <w:jc w:val="center"/>
              <w:rPr>
                <w:rFonts w:cs="Arial"/>
                <w:color w:val="000000"/>
                <w:sz w:val="22"/>
                <w:szCs w:val="22"/>
              </w:rPr>
            </w:pPr>
            <w:r w:rsidRPr="00DC01BE">
              <w:rPr>
                <w:rFonts w:cs="Arial"/>
                <w:b/>
                <w:bCs/>
                <w:color w:val="000000"/>
                <w:sz w:val="22"/>
                <w:szCs w:val="22"/>
              </w:rPr>
              <w:t>0</w:t>
            </w:r>
          </w:p>
        </w:tc>
      </w:tr>
    </w:tbl>
    <w:p w14:paraId="3E389501" w14:textId="45D67DF8" w:rsidR="007C7599" w:rsidRPr="003B6C5F" w:rsidRDefault="007C7599" w:rsidP="007C7599">
      <w:pPr>
        <w:rPr>
          <w:rFonts w:cs="Arial"/>
          <w:b/>
        </w:rPr>
      </w:pPr>
    </w:p>
    <w:p w14:paraId="1BB91F68" w14:textId="77777777" w:rsidR="007C7599" w:rsidRPr="0050549F" w:rsidRDefault="007C7599" w:rsidP="00B851AA">
      <w:pPr>
        <w:pStyle w:val="Heading3"/>
      </w:pPr>
      <w:bookmarkStart w:id="33" w:name="_Toc226980174"/>
      <w:bookmarkStart w:id="34" w:name="_Hlk24553229"/>
      <w:r w:rsidRPr="0050549F">
        <w:lastRenderedPageBreak/>
        <w:t>Reporting Element #3: ELs Who Exited English Learner (EL) Status as a Result of Their Attainment of English Proficiency</w:t>
      </w:r>
      <w:bookmarkEnd w:id="33"/>
    </w:p>
    <w:bookmarkEnd w:id="34"/>
    <w:p w14:paraId="27F69CAB" w14:textId="715D1078" w:rsidR="007C7599" w:rsidRPr="003B6C5F" w:rsidRDefault="007C7599" w:rsidP="007C7599">
      <w:pPr>
        <w:pStyle w:val="ListParagraph"/>
        <w:spacing w:after="160"/>
        <w:ind w:left="0" w:right="-360"/>
        <w:rPr>
          <w:rFonts w:eastAsia="SimSun" w:cs="Arial"/>
        </w:rPr>
      </w:pPr>
      <w:r w:rsidRPr="003B6C5F">
        <w:rPr>
          <w:rFonts w:eastAsia="SimSun" w:cs="Arial"/>
        </w:rPr>
        <w:t xml:space="preserve">Data that meet reporting element #3 are presented in table </w:t>
      </w:r>
      <w:r w:rsidR="009C027F" w:rsidRPr="003B6C5F">
        <w:rPr>
          <w:rFonts w:eastAsia="SimSun" w:cs="Arial"/>
        </w:rPr>
        <w:t>18</w:t>
      </w:r>
      <w:r w:rsidRPr="003B6C5F">
        <w:rPr>
          <w:rFonts w:eastAsia="SimSun" w:cs="Arial"/>
        </w:rPr>
        <w:t xml:space="preserve">. Table </w:t>
      </w:r>
      <w:r w:rsidR="009C027F" w:rsidRPr="003B6C5F">
        <w:rPr>
          <w:rFonts w:eastAsia="SimSun" w:cs="Arial"/>
        </w:rPr>
        <w:t xml:space="preserve">18 </w:t>
      </w:r>
      <w:r w:rsidRPr="003B6C5F">
        <w:rPr>
          <w:rFonts w:eastAsia="SimSun" w:cs="Arial"/>
        </w:rPr>
        <w:t xml:space="preserve">shows the number of students by grade span </w:t>
      </w:r>
      <w:r w:rsidR="00E955AB">
        <w:rPr>
          <w:rFonts w:eastAsia="SimSun" w:cs="Arial"/>
        </w:rPr>
        <w:t>who</w:t>
      </w:r>
      <w:r w:rsidR="00E955AB" w:rsidRPr="003B6C5F">
        <w:rPr>
          <w:rFonts w:eastAsia="SimSun" w:cs="Arial"/>
        </w:rPr>
        <w:t xml:space="preserve"> </w:t>
      </w:r>
      <w:r w:rsidRPr="003B6C5F">
        <w:rPr>
          <w:rFonts w:eastAsia="SimSun" w:cs="Arial"/>
        </w:rPr>
        <w:t xml:space="preserve">reached English proficiency as well as the number and percent of students </w:t>
      </w:r>
      <w:r w:rsidR="00E955AB">
        <w:rPr>
          <w:rFonts w:eastAsia="SimSun" w:cs="Arial"/>
        </w:rPr>
        <w:t>who</w:t>
      </w:r>
      <w:r w:rsidR="00E955AB" w:rsidRPr="003B6C5F">
        <w:rPr>
          <w:rFonts w:eastAsia="SimSun" w:cs="Arial"/>
        </w:rPr>
        <w:t xml:space="preserve"> </w:t>
      </w:r>
      <w:r w:rsidRPr="003B6C5F">
        <w:rPr>
          <w:rFonts w:eastAsia="SimSun" w:cs="Arial"/>
        </w:rPr>
        <w:t>exited EL status and were reclassified as FELs in 202</w:t>
      </w:r>
      <w:r w:rsidR="0023713B" w:rsidRPr="003B6C5F">
        <w:rPr>
          <w:rFonts w:eastAsia="SimSun" w:cs="Arial"/>
        </w:rPr>
        <w:t>4</w:t>
      </w:r>
      <w:r w:rsidRPr="003B6C5F">
        <w:rPr>
          <w:rFonts w:eastAsia="SimSun" w:cs="Arial"/>
        </w:rPr>
        <w:t xml:space="preserve"> and 202</w:t>
      </w:r>
      <w:r w:rsidR="0023713B" w:rsidRPr="003B6C5F">
        <w:rPr>
          <w:rFonts w:eastAsia="SimSun" w:cs="Arial"/>
        </w:rPr>
        <w:t>5</w:t>
      </w:r>
      <w:r w:rsidRPr="003B6C5F">
        <w:rPr>
          <w:rFonts w:eastAsia="SimSun" w:cs="Arial"/>
        </w:rPr>
        <w:t xml:space="preserve">. The overall percentage of proficient students who exited EL status after reaching proficiency was </w:t>
      </w:r>
      <w:r w:rsidR="0023713B" w:rsidRPr="003B6C5F">
        <w:rPr>
          <w:rFonts w:eastAsia="SimSun" w:cs="Arial"/>
        </w:rPr>
        <w:t>98</w:t>
      </w:r>
      <w:r w:rsidRPr="003B6C5F">
        <w:rPr>
          <w:rFonts w:eastAsia="SimSun" w:cs="Arial"/>
        </w:rPr>
        <w:t>% in 202</w:t>
      </w:r>
      <w:r w:rsidR="0023713B" w:rsidRPr="003B6C5F">
        <w:rPr>
          <w:rFonts w:eastAsia="SimSun" w:cs="Arial"/>
        </w:rPr>
        <w:t>4</w:t>
      </w:r>
      <w:r w:rsidRPr="003B6C5F">
        <w:rPr>
          <w:rFonts w:eastAsia="SimSun" w:cs="Arial"/>
        </w:rPr>
        <w:t xml:space="preserve"> and </w:t>
      </w:r>
      <w:r w:rsidR="0023713B" w:rsidRPr="003B6C5F">
        <w:rPr>
          <w:rFonts w:eastAsia="SimSun" w:cs="Arial"/>
        </w:rPr>
        <w:t>96</w:t>
      </w:r>
      <w:r w:rsidRPr="003B6C5F">
        <w:rPr>
          <w:rFonts w:eastAsia="SimSun" w:cs="Arial"/>
        </w:rPr>
        <w:t>% in 202</w:t>
      </w:r>
      <w:r w:rsidR="0023713B" w:rsidRPr="003B6C5F">
        <w:rPr>
          <w:rFonts w:eastAsia="SimSun" w:cs="Arial"/>
        </w:rPr>
        <w:t>5</w:t>
      </w:r>
      <w:r w:rsidRPr="003B6C5F">
        <w:rPr>
          <w:rFonts w:eastAsia="SimSun" w:cs="Arial"/>
        </w:rPr>
        <w:t xml:space="preserve">. The number and percent of students who exited EL status once they attained English proficiency on the ACCESS tests are based on districts’ reporting of students in the October </w:t>
      </w:r>
      <w:r w:rsidR="009C027F" w:rsidRPr="003B6C5F">
        <w:rPr>
          <w:rFonts w:eastAsia="SimSun" w:cs="Arial"/>
        </w:rPr>
        <w:t xml:space="preserve">2025 </w:t>
      </w:r>
      <w:r w:rsidRPr="003B6C5F">
        <w:rPr>
          <w:rFonts w:eastAsia="SimSun" w:cs="Arial"/>
        </w:rPr>
        <w:t xml:space="preserve">SIMS. </w:t>
      </w:r>
      <w:bookmarkStart w:id="35" w:name="_Hlk25160062"/>
    </w:p>
    <w:p w14:paraId="016FFCC1" w14:textId="2A86A1A8" w:rsidR="007C7599" w:rsidRPr="003B6C5F" w:rsidRDefault="007C7599" w:rsidP="002A198A">
      <w:pPr>
        <w:keepNext/>
        <w:pageBreakBefore/>
        <w:rPr>
          <w:rFonts w:cs="Arial"/>
          <w:b/>
        </w:rPr>
      </w:pPr>
      <w:r w:rsidRPr="003B6C5F">
        <w:rPr>
          <w:rFonts w:cs="Arial"/>
          <w:b/>
          <w:bCs/>
        </w:rPr>
        <w:lastRenderedPageBreak/>
        <w:t xml:space="preserve">Table </w:t>
      </w:r>
      <w:r w:rsidR="009C027F" w:rsidRPr="003B6C5F">
        <w:rPr>
          <w:rFonts w:cs="Arial"/>
          <w:b/>
          <w:bCs/>
        </w:rPr>
        <w:t>18</w:t>
      </w:r>
      <w:r w:rsidRPr="003B6C5F">
        <w:rPr>
          <w:rFonts w:cs="Arial"/>
          <w:b/>
          <w:bCs/>
        </w:rPr>
        <w:t>. 2024 and 2025 English Proficiency and Reclassification to FEL by Grade Span</w:t>
      </w:r>
    </w:p>
    <w:tbl>
      <w:tblPr>
        <w:tblStyle w:val="TableGrid"/>
        <w:tblpPr w:leftFromText="187" w:rightFromText="187" w:vertAnchor="text" w:horzAnchor="margin" w:tblpY="1"/>
        <w:tblOverlap w:val="never"/>
        <w:tblW w:w="5126" w:type="pct"/>
        <w:tblLook w:val="04A0" w:firstRow="1" w:lastRow="0" w:firstColumn="1" w:lastColumn="0" w:noHBand="0" w:noVBand="1"/>
      </w:tblPr>
      <w:tblGrid>
        <w:gridCol w:w="910"/>
        <w:gridCol w:w="7220"/>
        <w:gridCol w:w="951"/>
        <w:gridCol w:w="951"/>
      </w:tblGrid>
      <w:tr w:rsidR="005E592D" w:rsidRPr="003B6C5F" w14:paraId="07F60412" w14:textId="77777777" w:rsidTr="46AD7B7C">
        <w:trPr>
          <w:trHeight w:val="300"/>
        </w:trPr>
        <w:tc>
          <w:tcPr>
            <w:tcW w:w="579" w:type="pct"/>
          </w:tcPr>
          <w:p w14:paraId="0CB5FB73" w14:textId="1F9860FF" w:rsidR="009E3E3F" w:rsidRPr="003B6C5F" w:rsidRDefault="009E3E3F" w:rsidP="00BC7995">
            <w:pPr>
              <w:spacing w:after="0"/>
              <w:rPr>
                <w:rFonts w:eastAsia="Times New Roman" w:cs="Arial"/>
                <w:b/>
                <w:bCs/>
                <w:color w:val="000000"/>
              </w:rPr>
            </w:pPr>
            <w:r w:rsidRPr="003B6C5F">
              <w:rPr>
                <w:rFonts w:eastAsia="Times New Roman" w:cs="Arial"/>
                <w:b/>
                <w:bCs/>
                <w:color w:val="000000"/>
                <w:sz w:val="24"/>
                <w:szCs w:val="24"/>
              </w:rPr>
              <w:t>Grade Span</w:t>
            </w:r>
          </w:p>
        </w:tc>
        <w:tc>
          <w:tcPr>
            <w:tcW w:w="3468" w:type="pct"/>
            <w:hideMark/>
          </w:tcPr>
          <w:p w14:paraId="77E39C64" w14:textId="0BFE8B84" w:rsidR="009E3E3F" w:rsidRPr="003B6C5F" w:rsidRDefault="009E3E3F" w:rsidP="00DC01BE">
            <w:pPr>
              <w:spacing w:after="0"/>
              <w:jc w:val="center"/>
              <w:rPr>
                <w:rFonts w:eastAsia="Times New Roman" w:cs="Arial"/>
                <w:b/>
                <w:bCs/>
                <w:color w:val="000000"/>
                <w:sz w:val="24"/>
                <w:szCs w:val="24"/>
              </w:rPr>
            </w:pPr>
            <w:r w:rsidRPr="003B6C5F">
              <w:rPr>
                <w:rFonts w:eastAsia="Times New Roman" w:cs="Arial"/>
                <w:b/>
                <w:bCs/>
                <w:color w:val="000000"/>
                <w:sz w:val="24"/>
                <w:szCs w:val="24"/>
              </w:rPr>
              <w:t>Indicator</w:t>
            </w:r>
          </w:p>
        </w:tc>
        <w:tc>
          <w:tcPr>
            <w:tcW w:w="477" w:type="pct"/>
            <w:noWrap/>
          </w:tcPr>
          <w:p w14:paraId="71F38E14" w14:textId="77777777" w:rsidR="009E3E3F" w:rsidRPr="003B6C5F" w:rsidRDefault="009E3E3F" w:rsidP="00BC7995">
            <w:pPr>
              <w:spacing w:after="0"/>
              <w:jc w:val="center"/>
              <w:rPr>
                <w:rFonts w:eastAsia="Times New Roman" w:cs="Arial"/>
                <w:b/>
                <w:color w:val="000000"/>
                <w:sz w:val="24"/>
                <w:szCs w:val="24"/>
              </w:rPr>
            </w:pPr>
            <w:r w:rsidRPr="003B6C5F">
              <w:rPr>
                <w:rFonts w:cs="Arial"/>
                <w:b/>
                <w:sz w:val="24"/>
                <w:szCs w:val="24"/>
              </w:rPr>
              <w:t>2024</w:t>
            </w:r>
          </w:p>
        </w:tc>
        <w:tc>
          <w:tcPr>
            <w:tcW w:w="477" w:type="pct"/>
          </w:tcPr>
          <w:p w14:paraId="279E88E2" w14:textId="77777777" w:rsidR="009E3E3F" w:rsidRPr="003B6C5F" w:rsidRDefault="009E3E3F" w:rsidP="00BC7995">
            <w:pPr>
              <w:spacing w:after="0"/>
              <w:jc w:val="center"/>
              <w:rPr>
                <w:rFonts w:cs="Arial"/>
                <w:b/>
                <w:sz w:val="24"/>
                <w:szCs w:val="24"/>
              </w:rPr>
            </w:pPr>
            <w:r w:rsidRPr="003B6C5F">
              <w:rPr>
                <w:rFonts w:cs="Arial"/>
                <w:b/>
                <w:sz w:val="24"/>
                <w:szCs w:val="24"/>
              </w:rPr>
              <w:t>2025</w:t>
            </w:r>
          </w:p>
        </w:tc>
      </w:tr>
      <w:tr w:rsidR="005E592D" w:rsidRPr="003B6C5F" w14:paraId="2DE149EC" w14:textId="77777777" w:rsidTr="46AD7B7C">
        <w:trPr>
          <w:trHeight w:val="300"/>
        </w:trPr>
        <w:tc>
          <w:tcPr>
            <w:tcW w:w="579" w:type="pct"/>
          </w:tcPr>
          <w:p w14:paraId="636581BF" w14:textId="33CDE2C4"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K</w:t>
            </w:r>
          </w:p>
        </w:tc>
        <w:tc>
          <w:tcPr>
            <w:tcW w:w="3468" w:type="pct"/>
            <w:noWrap/>
            <w:hideMark/>
          </w:tcPr>
          <w:p w14:paraId="1725AEC6" w14:textId="69187F1D"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5A4DAA26"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1BAE97E1"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329</w:t>
            </w:r>
          </w:p>
        </w:tc>
        <w:tc>
          <w:tcPr>
            <w:tcW w:w="477" w:type="pct"/>
            <w:vAlign w:val="bottom"/>
          </w:tcPr>
          <w:p w14:paraId="14056430" w14:textId="77777777" w:rsidR="009E3E3F" w:rsidRPr="003B6C5F" w:rsidRDefault="009E3E3F" w:rsidP="00BC7995">
            <w:pPr>
              <w:spacing w:after="0"/>
              <w:jc w:val="center"/>
              <w:rPr>
                <w:rFonts w:cs="Arial"/>
                <w:color w:val="000000"/>
                <w:sz w:val="24"/>
                <w:szCs w:val="24"/>
              </w:rPr>
            </w:pPr>
            <w:r w:rsidRPr="003B6C5F">
              <w:rPr>
                <w:rFonts w:cs="Arial"/>
                <w:color w:val="000000"/>
                <w:sz w:val="24"/>
                <w:szCs w:val="24"/>
              </w:rPr>
              <w:t>314</w:t>
            </w:r>
          </w:p>
        </w:tc>
      </w:tr>
      <w:tr w:rsidR="005E592D" w:rsidRPr="003B6C5F" w14:paraId="0865B159" w14:textId="77777777" w:rsidTr="46AD7B7C">
        <w:trPr>
          <w:trHeight w:val="300"/>
        </w:trPr>
        <w:tc>
          <w:tcPr>
            <w:tcW w:w="579" w:type="pct"/>
          </w:tcPr>
          <w:p w14:paraId="6E6F7920" w14:textId="5DF0836B" w:rsidR="00665DEA" w:rsidRPr="003B6C5F" w:rsidRDefault="00665DEA" w:rsidP="00BC7995">
            <w:pPr>
              <w:spacing w:after="0"/>
              <w:rPr>
                <w:rFonts w:eastAsia="Times New Roman" w:cs="Arial"/>
                <w:color w:val="000000"/>
              </w:rPr>
            </w:pPr>
            <w:r w:rsidRPr="00221691">
              <w:rPr>
                <w:rFonts w:eastAsia="Times New Roman" w:cs="Arial"/>
                <w:b/>
                <w:bCs/>
                <w:color w:val="000000"/>
                <w:sz w:val="24"/>
                <w:szCs w:val="24"/>
              </w:rPr>
              <w:t>K</w:t>
            </w:r>
          </w:p>
        </w:tc>
        <w:tc>
          <w:tcPr>
            <w:tcW w:w="3468" w:type="pct"/>
            <w:noWrap/>
            <w:hideMark/>
          </w:tcPr>
          <w:p w14:paraId="73B4E3C7" w14:textId="6BD1796A"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5BC20998"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7D934632"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322</w:t>
            </w:r>
          </w:p>
        </w:tc>
        <w:tc>
          <w:tcPr>
            <w:tcW w:w="477" w:type="pct"/>
            <w:vAlign w:val="bottom"/>
          </w:tcPr>
          <w:p w14:paraId="15F8E494"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303</w:t>
            </w:r>
          </w:p>
        </w:tc>
      </w:tr>
      <w:tr w:rsidR="005E592D" w:rsidRPr="003B6C5F" w14:paraId="0DFCB046" w14:textId="77777777" w:rsidTr="46AD7B7C">
        <w:trPr>
          <w:trHeight w:val="300"/>
        </w:trPr>
        <w:tc>
          <w:tcPr>
            <w:tcW w:w="579" w:type="pct"/>
          </w:tcPr>
          <w:p w14:paraId="467E8207" w14:textId="6EEE8B04" w:rsidR="00665DEA" w:rsidRPr="003B6C5F" w:rsidRDefault="00665DEA" w:rsidP="00BC7995">
            <w:pPr>
              <w:spacing w:after="0"/>
              <w:rPr>
                <w:rFonts w:eastAsia="Times New Roman" w:cs="Arial"/>
                <w:color w:val="000000"/>
              </w:rPr>
            </w:pPr>
            <w:r w:rsidRPr="00221691">
              <w:rPr>
                <w:rFonts w:eastAsia="Times New Roman" w:cs="Arial"/>
                <w:b/>
                <w:bCs/>
                <w:color w:val="000000"/>
                <w:sz w:val="24"/>
                <w:szCs w:val="24"/>
              </w:rPr>
              <w:t>K</w:t>
            </w:r>
          </w:p>
        </w:tc>
        <w:tc>
          <w:tcPr>
            <w:tcW w:w="3468" w:type="pct"/>
            <w:noWrap/>
            <w:hideMark/>
          </w:tcPr>
          <w:p w14:paraId="0D731E3E" w14:textId="02BB012E"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79569D83"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145BEB45"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98</w:t>
            </w:r>
          </w:p>
        </w:tc>
        <w:tc>
          <w:tcPr>
            <w:tcW w:w="477" w:type="pct"/>
            <w:vAlign w:val="bottom"/>
          </w:tcPr>
          <w:p w14:paraId="255D7921"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96</w:t>
            </w:r>
          </w:p>
        </w:tc>
      </w:tr>
      <w:tr w:rsidR="005E592D" w:rsidRPr="003B6C5F" w14:paraId="51C666F2" w14:textId="77777777" w:rsidTr="46AD7B7C">
        <w:trPr>
          <w:trHeight w:val="300"/>
        </w:trPr>
        <w:tc>
          <w:tcPr>
            <w:tcW w:w="579" w:type="pct"/>
          </w:tcPr>
          <w:p w14:paraId="631654B4" w14:textId="7C8141A8"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1</w:t>
            </w:r>
          </w:p>
        </w:tc>
        <w:tc>
          <w:tcPr>
            <w:tcW w:w="3468" w:type="pct"/>
            <w:noWrap/>
            <w:hideMark/>
          </w:tcPr>
          <w:p w14:paraId="3B070D7E" w14:textId="5B28E500"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4FA7ABB7"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189D62EF"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777</w:t>
            </w:r>
          </w:p>
        </w:tc>
        <w:tc>
          <w:tcPr>
            <w:tcW w:w="477" w:type="pct"/>
            <w:vAlign w:val="bottom"/>
          </w:tcPr>
          <w:p w14:paraId="68E91B3A" w14:textId="77777777" w:rsidR="009E3E3F" w:rsidRPr="003B6C5F" w:rsidRDefault="009E3E3F" w:rsidP="00BC7995">
            <w:pPr>
              <w:spacing w:after="0"/>
              <w:jc w:val="center"/>
              <w:rPr>
                <w:rFonts w:cs="Arial"/>
                <w:color w:val="000000"/>
                <w:sz w:val="24"/>
                <w:szCs w:val="24"/>
              </w:rPr>
            </w:pPr>
            <w:r w:rsidRPr="003B6C5F">
              <w:rPr>
                <w:rFonts w:cs="Arial"/>
                <w:color w:val="000000"/>
                <w:sz w:val="24"/>
                <w:szCs w:val="24"/>
              </w:rPr>
              <w:t>695</w:t>
            </w:r>
          </w:p>
        </w:tc>
      </w:tr>
      <w:tr w:rsidR="005E592D" w:rsidRPr="003B6C5F" w14:paraId="36E3C76F" w14:textId="77777777" w:rsidTr="46AD7B7C">
        <w:trPr>
          <w:trHeight w:val="300"/>
        </w:trPr>
        <w:tc>
          <w:tcPr>
            <w:tcW w:w="579" w:type="pct"/>
          </w:tcPr>
          <w:p w14:paraId="04DD0483" w14:textId="662A5BD3" w:rsidR="00665DEA" w:rsidRPr="003B6C5F" w:rsidRDefault="00665DEA" w:rsidP="00BC7995">
            <w:pPr>
              <w:spacing w:after="0"/>
              <w:rPr>
                <w:rFonts w:eastAsia="Times New Roman" w:cs="Arial"/>
                <w:color w:val="000000"/>
              </w:rPr>
            </w:pPr>
            <w:r w:rsidRPr="00C02DDA">
              <w:rPr>
                <w:rFonts w:eastAsia="Times New Roman" w:cs="Arial"/>
                <w:b/>
                <w:bCs/>
                <w:color w:val="000000"/>
                <w:sz w:val="24"/>
                <w:szCs w:val="24"/>
              </w:rPr>
              <w:t>1</w:t>
            </w:r>
          </w:p>
        </w:tc>
        <w:tc>
          <w:tcPr>
            <w:tcW w:w="3468" w:type="pct"/>
            <w:noWrap/>
            <w:hideMark/>
          </w:tcPr>
          <w:p w14:paraId="10A522CB" w14:textId="4AE6200C"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5FB43D2E"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2A34886F"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763</w:t>
            </w:r>
          </w:p>
        </w:tc>
        <w:tc>
          <w:tcPr>
            <w:tcW w:w="477" w:type="pct"/>
            <w:vAlign w:val="bottom"/>
          </w:tcPr>
          <w:p w14:paraId="3C62D720"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682</w:t>
            </w:r>
          </w:p>
        </w:tc>
      </w:tr>
      <w:tr w:rsidR="005E592D" w:rsidRPr="003B6C5F" w14:paraId="4494D579" w14:textId="77777777" w:rsidTr="46AD7B7C">
        <w:trPr>
          <w:trHeight w:val="300"/>
        </w:trPr>
        <w:tc>
          <w:tcPr>
            <w:tcW w:w="579" w:type="pct"/>
          </w:tcPr>
          <w:p w14:paraId="19D3BB7B" w14:textId="02119941" w:rsidR="00665DEA" w:rsidRPr="003B6C5F" w:rsidRDefault="00665DEA" w:rsidP="00BC7995">
            <w:pPr>
              <w:spacing w:after="0"/>
              <w:rPr>
                <w:rFonts w:eastAsia="Times New Roman" w:cs="Arial"/>
                <w:color w:val="000000"/>
              </w:rPr>
            </w:pPr>
            <w:r w:rsidRPr="00C02DDA">
              <w:rPr>
                <w:rFonts w:eastAsia="Times New Roman" w:cs="Arial"/>
                <w:b/>
                <w:bCs/>
                <w:color w:val="000000"/>
                <w:sz w:val="24"/>
                <w:szCs w:val="24"/>
              </w:rPr>
              <w:t>1</w:t>
            </w:r>
          </w:p>
        </w:tc>
        <w:tc>
          <w:tcPr>
            <w:tcW w:w="3468" w:type="pct"/>
            <w:noWrap/>
            <w:hideMark/>
          </w:tcPr>
          <w:p w14:paraId="0F1BFD24" w14:textId="79683E2E"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7FDA9002"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3FCB18C8"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98</w:t>
            </w:r>
          </w:p>
        </w:tc>
        <w:tc>
          <w:tcPr>
            <w:tcW w:w="477" w:type="pct"/>
            <w:vAlign w:val="bottom"/>
          </w:tcPr>
          <w:p w14:paraId="6D828E2A"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98</w:t>
            </w:r>
          </w:p>
        </w:tc>
      </w:tr>
      <w:tr w:rsidR="005E592D" w:rsidRPr="003B6C5F" w14:paraId="2BAE5D96" w14:textId="77777777" w:rsidTr="46AD7B7C">
        <w:trPr>
          <w:trHeight w:val="300"/>
        </w:trPr>
        <w:tc>
          <w:tcPr>
            <w:tcW w:w="579" w:type="pct"/>
          </w:tcPr>
          <w:p w14:paraId="628428F0" w14:textId="05C0BCAD"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2–3</w:t>
            </w:r>
          </w:p>
        </w:tc>
        <w:tc>
          <w:tcPr>
            <w:tcW w:w="3468" w:type="pct"/>
            <w:noWrap/>
            <w:hideMark/>
          </w:tcPr>
          <w:p w14:paraId="323861E3" w14:textId="2F26520A"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792F5B12"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38101C5B"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3,903</w:t>
            </w:r>
          </w:p>
        </w:tc>
        <w:tc>
          <w:tcPr>
            <w:tcW w:w="477" w:type="pct"/>
            <w:vAlign w:val="bottom"/>
          </w:tcPr>
          <w:p w14:paraId="5D1C8F32"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4,064</w:t>
            </w:r>
          </w:p>
        </w:tc>
      </w:tr>
      <w:tr w:rsidR="005E592D" w:rsidRPr="003B6C5F" w14:paraId="2B8AF1CE" w14:textId="77777777" w:rsidTr="46AD7B7C">
        <w:trPr>
          <w:trHeight w:val="300"/>
        </w:trPr>
        <w:tc>
          <w:tcPr>
            <w:tcW w:w="579" w:type="pct"/>
          </w:tcPr>
          <w:p w14:paraId="5A6C1995" w14:textId="31C39EC8" w:rsidR="00665DEA" w:rsidRPr="003B6C5F" w:rsidRDefault="00665DEA" w:rsidP="00BC7995">
            <w:pPr>
              <w:spacing w:after="0"/>
              <w:rPr>
                <w:rFonts w:eastAsia="Times New Roman" w:cs="Arial"/>
                <w:color w:val="000000"/>
              </w:rPr>
            </w:pPr>
            <w:r w:rsidRPr="00A729D1">
              <w:rPr>
                <w:rFonts w:eastAsia="Times New Roman" w:cs="Arial"/>
                <w:b/>
                <w:bCs/>
                <w:color w:val="000000"/>
                <w:sz w:val="24"/>
                <w:szCs w:val="24"/>
              </w:rPr>
              <w:t>2–3</w:t>
            </w:r>
          </w:p>
        </w:tc>
        <w:tc>
          <w:tcPr>
            <w:tcW w:w="3468" w:type="pct"/>
            <w:noWrap/>
            <w:hideMark/>
          </w:tcPr>
          <w:p w14:paraId="1E02C28C" w14:textId="6C260FB0"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44832EF0"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6AEE2CE7"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3,851</w:t>
            </w:r>
          </w:p>
        </w:tc>
        <w:tc>
          <w:tcPr>
            <w:tcW w:w="477" w:type="pct"/>
            <w:vAlign w:val="bottom"/>
          </w:tcPr>
          <w:p w14:paraId="4E3D9506"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3,958</w:t>
            </w:r>
          </w:p>
        </w:tc>
      </w:tr>
      <w:tr w:rsidR="005E592D" w:rsidRPr="003B6C5F" w14:paraId="3A0E7DAD" w14:textId="77777777" w:rsidTr="46AD7B7C">
        <w:trPr>
          <w:trHeight w:val="300"/>
        </w:trPr>
        <w:tc>
          <w:tcPr>
            <w:tcW w:w="579" w:type="pct"/>
          </w:tcPr>
          <w:p w14:paraId="671569E1" w14:textId="38AF307B" w:rsidR="00665DEA" w:rsidRPr="003B6C5F" w:rsidRDefault="00665DEA" w:rsidP="00BC7995">
            <w:pPr>
              <w:spacing w:after="0"/>
              <w:rPr>
                <w:rFonts w:eastAsia="Times New Roman" w:cs="Arial"/>
                <w:color w:val="000000"/>
              </w:rPr>
            </w:pPr>
            <w:r w:rsidRPr="00A729D1">
              <w:rPr>
                <w:rFonts w:eastAsia="Times New Roman" w:cs="Arial"/>
                <w:b/>
                <w:bCs/>
                <w:color w:val="000000"/>
                <w:sz w:val="24"/>
                <w:szCs w:val="24"/>
              </w:rPr>
              <w:t>2–3</w:t>
            </w:r>
          </w:p>
        </w:tc>
        <w:tc>
          <w:tcPr>
            <w:tcW w:w="3468" w:type="pct"/>
            <w:noWrap/>
            <w:hideMark/>
          </w:tcPr>
          <w:p w14:paraId="07579250" w14:textId="0B34CCC6"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2E99D733"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4594B61E"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99</w:t>
            </w:r>
          </w:p>
        </w:tc>
        <w:tc>
          <w:tcPr>
            <w:tcW w:w="477" w:type="pct"/>
            <w:vAlign w:val="bottom"/>
          </w:tcPr>
          <w:p w14:paraId="751B796F"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97</w:t>
            </w:r>
          </w:p>
        </w:tc>
      </w:tr>
      <w:tr w:rsidR="005E592D" w:rsidRPr="003B6C5F" w14:paraId="1458E502" w14:textId="77777777" w:rsidTr="46AD7B7C">
        <w:trPr>
          <w:trHeight w:val="300"/>
        </w:trPr>
        <w:tc>
          <w:tcPr>
            <w:tcW w:w="579" w:type="pct"/>
          </w:tcPr>
          <w:p w14:paraId="2AB2D510" w14:textId="4E12E907"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4–5</w:t>
            </w:r>
          </w:p>
        </w:tc>
        <w:tc>
          <w:tcPr>
            <w:tcW w:w="3468" w:type="pct"/>
            <w:noWrap/>
            <w:hideMark/>
          </w:tcPr>
          <w:p w14:paraId="45023C55" w14:textId="03A088E6"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7099B444"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01D16711"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5,708</w:t>
            </w:r>
          </w:p>
        </w:tc>
        <w:tc>
          <w:tcPr>
            <w:tcW w:w="477" w:type="pct"/>
            <w:vAlign w:val="bottom"/>
          </w:tcPr>
          <w:p w14:paraId="596BB703" w14:textId="77777777" w:rsidR="009E3E3F" w:rsidRPr="003B6C5F" w:rsidRDefault="009E3E3F" w:rsidP="00BC7995">
            <w:pPr>
              <w:spacing w:after="0"/>
              <w:jc w:val="center"/>
              <w:rPr>
                <w:rFonts w:cs="Arial"/>
                <w:color w:val="000000"/>
                <w:sz w:val="24"/>
                <w:szCs w:val="24"/>
              </w:rPr>
            </w:pPr>
            <w:r w:rsidRPr="003B6C5F">
              <w:rPr>
                <w:rFonts w:cs="Arial"/>
                <w:color w:val="000000"/>
                <w:sz w:val="24"/>
                <w:szCs w:val="24"/>
              </w:rPr>
              <w:t>6,304</w:t>
            </w:r>
          </w:p>
        </w:tc>
      </w:tr>
      <w:tr w:rsidR="005E592D" w:rsidRPr="003B6C5F" w14:paraId="66038252" w14:textId="77777777" w:rsidTr="46AD7B7C">
        <w:trPr>
          <w:trHeight w:val="300"/>
        </w:trPr>
        <w:tc>
          <w:tcPr>
            <w:tcW w:w="579" w:type="pct"/>
          </w:tcPr>
          <w:p w14:paraId="25D34918" w14:textId="54502579"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4–5</w:t>
            </w:r>
          </w:p>
        </w:tc>
        <w:tc>
          <w:tcPr>
            <w:tcW w:w="3468" w:type="pct"/>
            <w:noWrap/>
            <w:hideMark/>
          </w:tcPr>
          <w:p w14:paraId="51E1329D" w14:textId="40B07F2D"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1C108C63"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475F9E5B"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5,661</w:t>
            </w:r>
          </w:p>
        </w:tc>
        <w:tc>
          <w:tcPr>
            <w:tcW w:w="477" w:type="pct"/>
            <w:vAlign w:val="bottom"/>
          </w:tcPr>
          <w:p w14:paraId="3A4AE36C"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6,189</w:t>
            </w:r>
          </w:p>
        </w:tc>
      </w:tr>
      <w:tr w:rsidR="005E592D" w:rsidRPr="003B6C5F" w14:paraId="3C8D51CA" w14:textId="77777777" w:rsidTr="46AD7B7C">
        <w:trPr>
          <w:trHeight w:val="300"/>
        </w:trPr>
        <w:tc>
          <w:tcPr>
            <w:tcW w:w="579" w:type="pct"/>
          </w:tcPr>
          <w:p w14:paraId="617DA276" w14:textId="21BA6F59"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4–5</w:t>
            </w:r>
          </w:p>
        </w:tc>
        <w:tc>
          <w:tcPr>
            <w:tcW w:w="3468" w:type="pct"/>
            <w:noWrap/>
            <w:hideMark/>
          </w:tcPr>
          <w:p w14:paraId="5D8F8B83" w14:textId="4E0BADD9"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4F4FA85E"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66E7FA0D"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99</w:t>
            </w:r>
          </w:p>
        </w:tc>
        <w:tc>
          <w:tcPr>
            <w:tcW w:w="477" w:type="pct"/>
            <w:vAlign w:val="bottom"/>
          </w:tcPr>
          <w:p w14:paraId="6C70C047"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98</w:t>
            </w:r>
          </w:p>
        </w:tc>
      </w:tr>
      <w:tr w:rsidR="005E592D" w:rsidRPr="003B6C5F" w14:paraId="3EF149D0" w14:textId="77777777" w:rsidTr="46AD7B7C">
        <w:trPr>
          <w:trHeight w:val="300"/>
        </w:trPr>
        <w:tc>
          <w:tcPr>
            <w:tcW w:w="579" w:type="pct"/>
          </w:tcPr>
          <w:p w14:paraId="78DAEBE6" w14:textId="46828384"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6–8</w:t>
            </w:r>
          </w:p>
        </w:tc>
        <w:tc>
          <w:tcPr>
            <w:tcW w:w="3468" w:type="pct"/>
            <w:noWrap/>
            <w:hideMark/>
          </w:tcPr>
          <w:p w14:paraId="2D15CFA9" w14:textId="31194921"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07823BF1"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38CC464F"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1,988</w:t>
            </w:r>
          </w:p>
        </w:tc>
        <w:tc>
          <w:tcPr>
            <w:tcW w:w="477" w:type="pct"/>
            <w:vAlign w:val="bottom"/>
          </w:tcPr>
          <w:p w14:paraId="0FB21C38" w14:textId="77777777" w:rsidR="009E3E3F" w:rsidRPr="003B6C5F" w:rsidRDefault="009E3E3F" w:rsidP="00BC7995">
            <w:pPr>
              <w:spacing w:after="0"/>
              <w:jc w:val="center"/>
              <w:rPr>
                <w:rFonts w:cs="Arial"/>
                <w:color w:val="000000"/>
                <w:sz w:val="24"/>
                <w:szCs w:val="24"/>
              </w:rPr>
            </w:pPr>
            <w:r w:rsidRPr="003B6C5F">
              <w:rPr>
                <w:rFonts w:cs="Arial"/>
                <w:color w:val="000000"/>
                <w:sz w:val="24"/>
                <w:szCs w:val="24"/>
              </w:rPr>
              <w:t>2,405</w:t>
            </w:r>
          </w:p>
        </w:tc>
      </w:tr>
      <w:tr w:rsidR="005E592D" w:rsidRPr="003B6C5F" w14:paraId="5B36DEEF" w14:textId="77777777" w:rsidTr="46AD7B7C">
        <w:trPr>
          <w:trHeight w:val="300"/>
        </w:trPr>
        <w:tc>
          <w:tcPr>
            <w:tcW w:w="579" w:type="pct"/>
          </w:tcPr>
          <w:p w14:paraId="1C2FC076" w14:textId="0298D62D"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6–8</w:t>
            </w:r>
          </w:p>
        </w:tc>
        <w:tc>
          <w:tcPr>
            <w:tcW w:w="3468" w:type="pct"/>
            <w:noWrap/>
            <w:hideMark/>
          </w:tcPr>
          <w:p w14:paraId="0A03EE03" w14:textId="32175506"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062D6794"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53CEAEEC"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1,929</w:t>
            </w:r>
          </w:p>
        </w:tc>
        <w:tc>
          <w:tcPr>
            <w:tcW w:w="477" w:type="pct"/>
            <w:vAlign w:val="bottom"/>
          </w:tcPr>
          <w:p w14:paraId="3B1978AA"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2,315</w:t>
            </w:r>
          </w:p>
        </w:tc>
      </w:tr>
      <w:tr w:rsidR="005E592D" w:rsidRPr="003B6C5F" w14:paraId="53B72255" w14:textId="77777777" w:rsidTr="46AD7B7C">
        <w:trPr>
          <w:trHeight w:val="300"/>
        </w:trPr>
        <w:tc>
          <w:tcPr>
            <w:tcW w:w="579" w:type="pct"/>
          </w:tcPr>
          <w:p w14:paraId="52C59C00" w14:textId="3C5D245C"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6–8</w:t>
            </w:r>
          </w:p>
        </w:tc>
        <w:tc>
          <w:tcPr>
            <w:tcW w:w="3468" w:type="pct"/>
            <w:noWrap/>
            <w:hideMark/>
          </w:tcPr>
          <w:p w14:paraId="778E957A" w14:textId="44259F72"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73ADE9DE"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34096B52"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97</w:t>
            </w:r>
          </w:p>
        </w:tc>
        <w:tc>
          <w:tcPr>
            <w:tcW w:w="477" w:type="pct"/>
            <w:vAlign w:val="bottom"/>
          </w:tcPr>
          <w:p w14:paraId="68670852"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96</w:t>
            </w:r>
          </w:p>
        </w:tc>
      </w:tr>
      <w:tr w:rsidR="005E592D" w:rsidRPr="003B6C5F" w14:paraId="43D325B6" w14:textId="77777777" w:rsidTr="46AD7B7C">
        <w:trPr>
          <w:trHeight w:val="300"/>
        </w:trPr>
        <w:tc>
          <w:tcPr>
            <w:tcW w:w="579" w:type="pct"/>
          </w:tcPr>
          <w:p w14:paraId="640E23C8" w14:textId="17FC2DDB"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9–12</w:t>
            </w:r>
          </w:p>
        </w:tc>
        <w:tc>
          <w:tcPr>
            <w:tcW w:w="3468" w:type="pct"/>
            <w:noWrap/>
          </w:tcPr>
          <w:p w14:paraId="0B98E029" w14:textId="7262B134"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2B82C71C"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02DC2B30" w14:textId="77777777" w:rsidR="009E3E3F" w:rsidRPr="003B6C5F" w:rsidRDefault="009E3E3F" w:rsidP="00BC7995">
            <w:pPr>
              <w:spacing w:after="0"/>
              <w:jc w:val="center"/>
              <w:rPr>
                <w:rFonts w:eastAsia="Times New Roman" w:cs="Arial"/>
                <w:color w:val="000000"/>
                <w:sz w:val="24"/>
                <w:szCs w:val="24"/>
              </w:rPr>
            </w:pPr>
            <w:r w:rsidRPr="003B6C5F">
              <w:rPr>
                <w:rFonts w:cs="Arial"/>
                <w:color w:val="000000"/>
                <w:sz w:val="24"/>
                <w:szCs w:val="24"/>
              </w:rPr>
              <w:t>2,617</w:t>
            </w:r>
          </w:p>
        </w:tc>
        <w:tc>
          <w:tcPr>
            <w:tcW w:w="477" w:type="pct"/>
            <w:vAlign w:val="bottom"/>
          </w:tcPr>
          <w:p w14:paraId="53717CF2" w14:textId="77777777" w:rsidR="009E3E3F" w:rsidRPr="003B6C5F" w:rsidRDefault="009E3E3F" w:rsidP="00BC7995">
            <w:pPr>
              <w:spacing w:after="0"/>
              <w:jc w:val="center"/>
              <w:rPr>
                <w:rFonts w:cs="Arial"/>
                <w:color w:val="000000"/>
                <w:sz w:val="24"/>
                <w:szCs w:val="24"/>
              </w:rPr>
            </w:pPr>
            <w:r w:rsidRPr="003B6C5F">
              <w:rPr>
                <w:rFonts w:cs="Arial"/>
                <w:color w:val="000000"/>
                <w:sz w:val="24"/>
                <w:szCs w:val="24"/>
              </w:rPr>
              <w:t>3,064</w:t>
            </w:r>
          </w:p>
        </w:tc>
      </w:tr>
      <w:tr w:rsidR="005E592D" w:rsidRPr="003B6C5F" w14:paraId="4A018204" w14:textId="77777777" w:rsidTr="46AD7B7C">
        <w:trPr>
          <w:trHeight w:val="300"/>
        </w:trPr>
        <w:tc>
          <w:tcPr>
            <w:tcW w:w="579" w:type="pct"/>
          </w:tcPr>
          <w:p w14:paraId="52F3FEDD" w14:textId="72B69210"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9–12</w:t>
            </w:r>
          </w:p>
        </w:tc>
        <w:tc>
          <w:tcPr>
            <w:tcW w:w="3468" w:type="pct"/>
            <w:noWrap/>
          </w:tcPr>
          <w:p w14:paraId="290AF49D" w14:textId="4F34FB18"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63364DC1"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2456E5DB"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2,557</w:t>
            </w:r>
          </w:p>
        </w:tc>
        <w:tc>
          <w:tcPr>
            <w:tcW w:w="477" w:type="pct"/>
            <w:vAlign w:val="bottom"/>
          </w:tcPr>
          <w:p w14:paraId="34BCCC97"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2,652</w:t>
            </w:r>
          </w:p>
        </w:tc>
      </w:tr>
      <w:tr w:rsidR="005E592D" w:rsidRPr="003B6C5F" w14:paraId="1C3B0D9E" w14:textId="77777777" w:rsidTr="46AD7B7C">
        <w:trPr>
          <w:trHeight w:val="300"/>
        </w:trPr>
        <w:tc>
          <w:tcPr>
            <w:tcW w:w="579" w:type="pct"/>
          </w:tcPr>
          <w:p w14:paraId="527028C0" w14:textId="610E6AD8"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9–12</w:t>
            </w:r>
          </w:p>
        </w:tc>
        <w:tc>
          <w:tcPr>
            <w:tcW w:w="3468" w:type="pct"/>
            <w:noWrap/>
          </w:tcPr>
          <w:p w14:paraId="22391ED0" w14:textId="3E91B471"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6AD05D69"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noWrap/>
            <w:vAlign w:val="bottom"/>
          </w:tcPr>
          <w:p w14:paraId="045FC51E" w14:textId="77777777" w:rsidR="00665DEA" w:rsidRPr="003B6C5F" w:rsidRDefault="00665DEA" w:rsidP="00BC7995">
            <w:pPr>
              <w:spacing w:after="0"/>
              <w:jc w:val="center"/>
              <w:rPr>
                <w:rFonts w:eastAsia="Times New Roman" w:cs="Arial"/>
                <w:color w:val="000000"/>
                <w:sz w:val="24"/>
                <w:szCs w:val="24"/>
              </w:rPr>
            </w:pPr>
            <w:r w:rsidRPr="003B6C5F">
              <w:rPr>
                <w:rFonts w:cs="Arial"/>
                <w:color w:val="000000"/>
                <w:sz w:val="24"/>
                <w:szCs w:val="24"/>
              </w:rPr>
              <w:t>98</w:t>
            </w:r>
          </w:p>
        </w:tc>
        <w:tc>
          <w:tcPr>
            <w:tcW w:w="477" w:type="pct"/>
            <w:vAlign w:val="bottom"/>
          </w:tcPr>
          <w:p w14:paraId="6919C22C" w14:textId="77777777" w:rsidR="00665DEA" w:rsidRPr="003B6C5F" w:rsidRDefault="00665DEA" w:rsidP="00BC7995">
            <w:pPr>
              <w:spacing w:after="0"/>
              <w:jc w:val="center"/>
              <w:rPr>
                <w:rFonts w:cs="Arial"/>
                <w:color w:val="000000"/>
                <w:sz w:val="24"/>
                <w:szCs w:val="24"/>
              </w:rPr>
            </w:pPr>
            <w:r w:rsidRPr="003B6C5F">
              <w:rPr>
                <w:rFonts w:cs="Arial"/>
                <w:color w:val="000000"/>
                <w:sz w:val="24"/>
                <w:szCs w:val="24"/>
              </w:rPr>
              <w:t>87</w:t>
            </w:r>
          </w:p>
        </w:tc>
      </w:tr>
      <w:tr w:rsidR="005E592D" w:rsidRPr="003B6C5F" w14:paraId="2DA91A4D" w14:textId="77777777" w:rsidTr="46AD7B7C">
        <w:trPr>
          <w:trHeight w:val="279"/>
        </w:trPr>
        <w:tc>
          <w:tcPr>
            <w:tcW w:w="579" w:type="pct"/>
          </w:tcPr>
          <w:p w14:paraId="6DC8F98C" w14:textId="4077E84D" w:rsidR="009E3E3F" w:rsidRPr="003B6C5F" w:rsidRDefault="009E3E3F" w:rsidP="00BC7995">
            <w:pPr>
              <w:spacing w:after="0"/>
              <w:rPr>
                <w:rFonts w:eastAsia="Times New Roman" w:cs="Arial"/>
                <w:color w:val="000000"/>
              </w:rPr>
            </w:pPr>
            <w:r w:rsidRPr="003B6C5F">
              <w:rPr>
                <w:rFonts w:eastAsia="Times New Roman" w:cs="Arial"/>
                <w:b/>
                <w:bCs/>
                <w:color w:val="000000"/>
                <w:sz w:val="24"/>
                <w:szCs w:val="24"/>
              </w:rPr>
              <w:t>Total</w:t>
            </w:r>
          </w:p>
        </w:tc>
        <w:tc>
          <w:tcPr>
            <w:tcW w:w="3468" w:type="pct"/>
            <w:noWrap/>
            <w:hideMark/>
          </w:tcPr>
          <w:p w14:paraId="57AC093B" w14:textId="76C41C07" w:rsidR="009E3E3F" w:rsidRPr="003B6C5F" w:rsidRDefault="0CBE7CD9" w:rsidP="00BC7995">
            <w:pPr>
              <w:spacing w:after="0"/>
              <w:rPr>
                <w:rFonts w:eastAsia="Times New Roman" w:cs="Arial"/>
                <w:color w:val="000000"/>
                <w:sz w:val="24"/>
                <w:szCs w:val="24"/>
              </w:rPr>
            </w:pPr>
            <w:r w:rsidRPr="46AD7B7C">
              <w:rPr>
                <w:rFonts w:eastAsia="Times New Roman" w:cs="Arial"/>
                <w:color w:val="000000" w:themeColor="text1"/>
                <w:sz w:val="24"/>
                <w:szCs w:val="24"/>
              </w:rPr>
              <w:t>Attained English Proficiency on ACCESS (</w:t>
            </w:r>
            <w:r w:rsidR="3D2F683C"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7DEAFA2A" w14:textId="77777777" w:rsidR="009E3E3F" w:rsidRPr="003B6C5F" w:rsidRDefault="009E3E3F" w:rsidP="00BC7995">
            <w:pPr>
              <w:spacing w:after="0"/>
              <w:jc w:val="center"/>
              <w:rPr>
                <w:rFonts w:eastAsia="Times New Roman" w:cs="Arial"/>
                <w:b/>
                <w:color w:val="000000"/>
                <w:sz w:val="24"/>
                <w:szCs w:val="24"/>
              </w:rPr>
            </w:pPr>
            <w:r w:rsidRPr="003B6C5F">
              <w:rPr>
                <w:rFonts w:cs="Arial"/>
                <w:color w:val="000000"/>
                <w:sz w:val="24"/>
                <w:szCs w:val="24"/>
              </w:rPr>
              <w:t>15,322</w:t>
            </w:r>
          </w:p>
        </w:tc>
        <w:tc>
          <w:tcPr>
            <w:tcW w:w="477" w:type="pct"/>
            <w:vAlign w:val="bottom"/>
          </w:tcPr>
          <w:p w14:paraId="3A8C2661" w14:textId="77777777" w:rsidR="009E3E3F" w:rsidRPr="003B6C5F" w:rsidRDefault="009E3E3F" w:rsidP="00BC7995">
            <w:pPr>
              <w:spacing w:after="0"/>
              <w:jc w:val="center"/>
              <w:rPr>
                <w:rFonts w:cs="Arial"/>
                <w:b/>
                <w:color w:val="000000"/>
                <w:sz w:val="24"/>
                <w:szCs w:val="24"/>
              </w:rPr>
            </w:pPr>
            <w:r w:rsidRPr="003B6C5F">
              <w:rPr>
                <w:rFonts w:cs="Arial"/>
                <w:color w:val="000000"/>
                <w:sz w:val="24"/>
                <w:szCs w:val="24"/>
              </w:rPr>
              <w:t>16,846</w:t>
            </w:r>
          </w:p>
        </w:tc>
      </w:tr>
      <w:tr w:rsidR="005E592D" w:rsidRPr="003B6C5F" w14:paraId="5931A0F6" w14:textId="77777777" w:rsidTr="46AD7B7C">
        <w:trPr>
          <w:trHeight w:val="300"/>
        </w:trPr>
        <w:tc>
          <w:tcPr>
            <w:tcW w:w="579" w:type="pct"/>
          </w:tcPr>
          <w:p w14:paraId="37A96FAF" w14:textId="799E6BBE" w:rsidR="00665DEA" w:rsidRPr="003B6C5F" w:rsidRDefault="00665DEA" w:rsidP="00BC7995">
            <w:pPr>
              <w:tabs>
                <w:tab w:val="left" w:pos="5730"/>
              </w:tabs>
              <w:spacing w:after="0"/>
              <w:rPr>
                <w:rFonts w:eastAsia="Times New Roman" w:cs="Arial"/>
                <w:color w:val="000000"/>
              </w:rPr>
            </w:pPr>
            <w:r w:rsidRPr="003B6C5F">
              <w:rPr>
                <w:rFonts w:eastAsia="Times New Roman" w:cs="Arial"/>
                <w:b/>
                <w:bCs/>
                <w:color w:val="000000"/>
                <w:sz w:val="24"/>
                <w:szCs w:val="24"/>
              </w:rPr>
              <w:t>Total</w:t>
            </w:r>
          </w:p>
        </w:tc>
        <w:tc>
          <w:tcPr>
            <w:tcW w:w="3468" w:type="pct"/>
            <w:noWrap/>
            <w:hideMark/>
          </w:tcPr>
          <w:p w14:paraId="27361AD1" w14:textId="5C743599" w:rsidR="00665DEA" w:rsidRPr="003B6C5F" w:rsidRDefault="52EE8FCC" w:rsidP="00BC7995">
            <w:pPr>
              <w:tabs>
                <w:tab w:val="left" w:pos="5730"/>
              </w:tabs>
              <w:spacing w:after="0"/>
              <w:rPr>
                <w:rFonts w:eastAsia="Times New Roman" w:cs="Arial"/>
                <w:color w:val="000000"/>
                <w:sz w:val="24"/>
                <w:szCs w:val="24"/>
              </w:rPr>
            </w:pPr>
            <w:r w:rsidRPr="46AD7B7C">
              <w:rPr>
                <w:rFonts w:eastAsia="Times New Roman" w:cs="Arial"/>
                <w:color w:val="000000" w:themeColor="text1"/>
                <w:sz w:val="24"/>
                <w:szCs w:val="24"/>
              </w:rPr>
              <w:t>Exited EL Status and were Reclassified as FELs (</w:t>
            </w:r>
            <w:r w:rsidR="5EC65B06" w:rsidRPr="46AD7B7C">
              <w:rPr>
                <w:rFonts w:eastAsia="Times New Roman" w:cs="Arial"/>
                <w:color w:val="000000" w:themeColor="text1"/>
                <w:sz w:val="24"/>
                <w:szCs w:val="24"/>
              </w:rPr>
              <w:t>Num.</w:t>
            </w:r>
            <w:r w:rsidRPr="46AD7B7C">
              <w:rPr>
                <w:rFonts w:eastAsia="Times New Roman" w:cs="Arial"/>
                <w:color w:val="000000" w:themeColor="text1"/>
                <w:sz w:val="24"/>
                <w:szCs w:val="24"/>
              </w:rPr>
              <w:t>)</w:t>
            </w:r>
          </w:p>
        </w:tc>
        <w:tc>
          <w:tcPr>
            <w:tcW w:w="477" w:type="pct"/>
            <w:noWrap/>
            <w:vAlign w:val="bottom"/>
          </w:tcPr>
          <w:p w14:paraId="61AF9359" w14:textId="77777777" w:rsidR="00665DEA" w:rsidRPr="003B6C5F" w:rsidRDefault="00665DEA" w:rsidP="00BC7995">
            <w:pPr>
              <w:spacing w:after="0"/>
              <w:jc w:val="center"/>
              <w:rPr>
                <w:rFonts w:eastAsia="Times New Roman" w:cs="Arial"/>
                <w:b/>
                <w:color w:val="000000"/>
                <w:sz w:val="24"/>
                <w:szCs w:val="24"/>
              </w:rPr>
            </w:pPr>
            <w:r w:rsidRPr="003B6C5F">
              <w:rPr>
                <w:rFonts w:cs="Arial"/>
                <w:color w:val="000000"/>
                <w:sz w:val="24"/>
                <w:szCs w:val="24"/>
              </w:rPr>
              <w:t>15,083</w:t>
            </w:r>
          </w:p>
        </w:tc>
        <w:tc>
          <w:tcPr>
            <w:tcW w:w="477" w:type="pct"/>
            <w:vAlign w:val="bottom"/>
          </w:tcPr>
          <w:p w14:paraId="27B4ABDA" w14:textId="77777777" w:rsidR="00665DEA" w:rsidRPr="003B6C5F" w:rsidRDefault="00665DEA" w:rsidP="00BC7995">
            <w:pPr>
              <w:spacing w:after="0"/>
              <w:jc w:val="center"/>
              <w:rPr>
                <w:rFonts w:cs="Arial"/>
                <w:b/>
                <w:color w:val="000000"/>
                <w:sz w:val="24"/>
                <w:szCs w:val="24"/>
              </w:rPr>
            </w:pPr>
            <w:r w:rsidRPr="003B6C5F">
              <w:rPr>
                <w:rFonts w:cs="Arial"/>
                <w:color w:val="000000"/>
                <w:sz w:val="24"/>
                <w:szCs w:val="24"/>
              </w:rPr>
              <w:t>16,099</w:t>
            </w:r>
          </w:p>
        </w:tc>
      </w:tr>
      <w:tr w:rsidR="005E592D" w:rsidRPr="003B6C5F" w14:paraId="1384B653" w14:textId="77777777" w:rsidTr="46AD7B7C">
        <w:trPr>
          <w:trHeight w:val="300"/>
        </w:trPr>
        <w:tc>
          <w:tcPr>
            <w:tcW w:w="579" w:type="pct"/>
            <w:tcBorders>
              <w:bottom w:val="single" w:sz="4" w:space="0" w:color="auto"/>
            </w:tcBorders>
          </w:tcPr>
          <w:p w14:paraId="3244F134" w14:textId="4D9857C7" w:rsidR="00665DEA" w:rsidRPr="003B6C5F" w:rsidRDefault="00665DEA" w:rsidP="00BC7995">
            <w:pPr>
              <w:spacing w:after="0"/>
              <w:rPr>
                <w:rFonts w:eastAsia="Times New Roman" w:cs="Arial"/>
                <w:color w:val="000000"/>
              </w:rPr>
            </w:pPr>
            <w:r w:rsidRPr="003B6C5F">
              <w:rPr>
                <w:rFonts w:eastAsia="Times New Roman" w:cs="Arial"/>
                <w:b/>
                <w:bCs/>
                <w:color w:val="000000"/>
                <w:sz w:val="24"/>
                <w:szCs w:val="24"/>
              </w:rPr>
              <w:t>Total</w:t>
            </w:r>
          </w:p>
        </w:tc>
        <w:tc>
          <w:tcPr>
            <w:tcW w:w="3468" w:type="pct"/>
            <w:tcBorders>
              <w:bottom w:val="single" w:sz="4" w:space="0" w:color="auto"/>
            </w:tcBorders>
            <w:noWrap/>
            <w:hideMark/>
          </w:tcPr>
          <w:p w14:paraId="6A59076C" w14:textId="71390E90" w:rsidR="00665DEA" w:rsidRPr="003B6C5F" w:rsidRDefault="52EE8FCC" w:rsidP="00BC7995">
            <w:pPr>
              <w:spacing w:after="0"/>
              <w:rPr>
                <w:rFonts w:eastAsia="Times New Roman" w:cs="Arial"/>
                <w:color w:val="000000"/>
                <w:sz w:val="24"/>
                <w:szCs w:val="24"/>
              </w:rPr>
            </w:pPr>
            <w:r w:rsidRPr="46AD7B7C">
              <w:rPr>
                <w:rFonts w:eastAsia="Times New Roman" w:cs="Arial"/>
                <w:color w:val="000000" w:themeColor="text1"/>
                <w:sz w:val="24"/>
                <w:szCs w:val="24"/>
              </w:rPr>
              <w:t>Percent of English Proficient Students that Exited EL Status (</w:t>
            </w:r>
            <w:r w:rsidR="71E37B25" w:rsidRPr="46AD7B7C">
              <w:rPr>
                <w:rFonts w:eastAsia="Times New Roman" w:cs="Arial"/>
                <w:color w:val="000000" w:themeColor="text1"/>
                <w:sz w:val="24"/>
                <w:szCs w:val="24"/>
              </w:rPr>
              <w:t>Per.</w:t>
            </w:r>
            <w:r w:rsidRPr="46AD7B7C">
              <w:rPr>
                <w:rFonts w:eastAsia="Times New Roman" w:cs="Arial"/>
                <w:color w:val="000000" w:themeColor="text1"/>
                <w:sz w:val="24"/>
                <w:szCs w:val="24"/>
              </w:rPr>
              <w:t>)</w:t>
            </w:r>
          </w:p>
        </w:tc>
        <w:tc>
          <w:tcPr>
            <w:tcW w:w="477" w:type="pct"/>
            <w:tcBorders>
              <w:bottom w:val="single" w:sz="4" w:space="0" w:color="auto"/>
            </w:tcBorders>
            <w:noWrap/>
            <w:vAlign w:val="bottom"/>
          </w:tcPr>
          <w:p w14:paraId="747E9F76" w14:textId="77777777" w:rsidR="00665DEA" w:rsidRPr="003B6C5F" w:rsidRDefault="00665DEA" w:rsidP="00BC7995">
            <w:pPr>
              <w:spacing w:after="0"/>
              <w:jc w:val="center"/>
              <w:rPr>
                <w:rFonts w:eastAsia="Times New Roman" w:cs="Arial"/>
                <w:b/>
                <w:color w:val="000000"/>
                <w:sz w:val="24"/>
                <w:szCs w:val="24"/>
              </w:rPr>
            </w:pPr>
            <w:r w:rsidRPr="003B6C5F">
              <w:rPr>
                <w:rFonts w:cs="Arial"/>
                <w:color w:val="000000"/>
                <w:sz w:val="24"/>
                <w:szCs w:val="24"/>
              </w:rPr>
              <w:t>98</w:t>
            </w:r>
          </w:p>
        </w:tc>
        <w:tc>
          <w:tcPr>
            <w:tcW w:w="477" w:type="pct"/>
            <w:tcBorders>
              <w:bottom w:val="single" w:sz="4" w:space="0" w:color="auto"/>
            </w:tcBorders>
            <w:vAlign w:val="bottom"/>
          </w:tcPr>
          <w:p w14:paraId="38B85AEB" w14:textId="77777777" w:rsidR="00665DEA" w:rsidRPr="003B6C5F" w:rsidRDefault="00665DEA" w:rsidP="00BC7995">
            <w:pPr>
              <w:spacing w:after="0"/>
              <w:jc w:val="center"/>
              <w:rPr>
                <w:rFonts w:cs="Arial"/>
                <w:b/>
                <w:color w:val="000000"/>
                <w:sz w:val="24"/>
                <w:szCs w:val="24"/>
              </w:rPr>
            </w:pPr>
            <w:r w:rsidRPr="003B6C5F">
              <w:rPr>
                <w:rFonts w:cs="Arial"/>
                <w:color w:val="000000"/>
                <w:sz w:val="24"/>
                <w:szCs w:val="24"/>
              </w:rPr>
              <w:t>96</w:t>
            </w:r>
          </w:p>
        </w:tc>
      </w:tr>
    </w:tbl>
    <w:p w14:paraId="4A6E783B" w14:textId="77777777" w:rsidR="00647C11" w:rsidRDefault="00647C11" w:rsidP="0072520D">
      <w:bookmarkStart w:id="36" w:name="_Hlk24623075"/>
      <w:bookmarkEnd w:id="35"/>
    </w:p>
    <w:p w14:paraId="492B8B14" w14:textId="6491DA3E" w:rsidR="007C7599" w:rsidRPr="0050549F" w:rsidRDefault="007C7599" w:rsidP="002A198A">
      <w:pPr>
        <w:pStyle w:val="Heading3"/>
      </w:pPr>
      <w:bookmarkStart w:id="37" w:name="_Toc226980175"/>
      <w:r w:rsidRPr="0050549F">
        <w:t>Reporting Element #4: Former ELs (FELs) Meeting Challenging State Academic Standards (disaggregated by disability status)</w:t>
      </w:r>
      <w:bookmarkEnd w:id="37"/>
    </w:p>
    <w:p w14:paraId="17F1B452" w14:textId="0B074501" w:rsidR="007C7599" w:rsidRPr="003B6C5F" w:rsidRDefault="007C7599" w:rsidP="007C7599">
      <w:pPr>
        <w:pStyle w:val="BodyText"/>
        <w:rPr>
          <w:rFonts w:ascii="Arial" w:hAnsi="Arial" w:cs="Arial"/>
          <w:sz w:val="24"/>
          <w:szCs w:val="24"/>
        </w:rPr>
      </w:pPr>
      <w:r w:rsidRPr="003B6C5F">
        <w:rPr>
          <w:rFonts w:ascii="Arial" w:hAnsi="Arial" w:cs="Arial"/>
          <w:sz w:val="24"/>
          <w:szCs w:val="24"/>
        </w:rPr>
        <w:t xml:space="preserve">Data that meet reporting element #4 are presented in tables </w:t>
      </w:r>
      <w:r w:rsidR="00915615" w:rsidRPr="003B6C5F">
        <w:rPr>
          <w:rFonts w:ascii="Arial" w:hAnsi="Arial" w:cs="Arial"/>
          <w:sz w:val="24"/>
          <w:szCs w:val="24"/>
        </w:rPr>
        <w:t xml:space="preserve">19 </w:t>
      </w:r>
      <w:r w:rsidRPr="003B6C5F">
        <w:rPr>
          <w:rFonts w:ascii="Arial" w:hAnsi="Arial" w:cs="Arial"/>
          <w:sz w:val="24"/>
          <w:szCs w:val="24"/>
        </w:rPr>
        <w:t xml:space="preserve">and </w:t>
      </w:r>
      <w:r w:rsidR="00915615" w:rsidRPr="003B6C5F">
        <w:rPr>
          <w:rFonts w:ascii="Arial" w:hAnsi="Arial" w:cs="Arial"/>
          <w:sz w:val="24"/>
          <w:szCs w:val="24"/>
        </w:rPr>
        <w:t xml:space="preserve">20 </w:t>
      </w:r>
      <w:r w:rsidRPr="003B6C5F">
        <w:rPr>
          <w:rFonts w:ascii="Arial" w:hAnsi="Arial" w:cs="Arial"/>
          <w:sz w:val="24"/>
          <w:szCs w:val="24"/>
        </w:rPr>
        <w:t xml:space="preserve">disaggregated by disability status and by number of years that students are classified as FELs. </w:t>
      </w:r>
      <w:r w:rsidR="007D1234">
        <w:rPr>
          <w:rFonts w:ascii="Arial" w:hAnsi="Arial" w:cs="Arial"/>
          <w:sz w:val="24"/>
          <w:szCs w:val="24"/>
        </w:rPr>
        <w:t xml:space="preserve">The </w:t>
      </w:r>
      <w:r w:rsidR="007D1234">
        <w:rPr>
          <w:rFonts w:ascii="Arial" w:hAnsi="Arial" w:cs="Arial"/>
          <w:sz w:val="24"/>
          <w:szCs w:val="24"/>
        </w:rPr>
        <w:lastRenderedPageBreak/>
        <w:t>number and percentage of</w:t>
      </w:r>
      <w:r w:rsidRPr="003B6C5F">
        <w:rPr>
          <w:rFonts w:ascii="Arial" w:hAnsi="Arial" w:cs="Arial"/>
          <w:sz w:val="24"/>
          <w:szCs w:val="24"/>
        </w:rPr>
        <w:t xml:space="preserve"> </w:t>
      </w:r>
      <w:r w:rsidR="006F6F4A">
        <w:rPr>
          <w:rFonts w:ascii="Arial" w:hAnsi="Arial" w:cs="Arial"/>
          <w:sz w:val="24"/>
          <w:szCs w:val="24"/>
        </w:rPr>
        <w:t>FELs</w:t>
      </w:r>
      <w:r w:rsidR="006F6F4A" w:rsidRPr="003B6C5F">
        <w:rPr>
          <w:rFonts w:ascii="Arial" w:hAnsi="Arial" w:cs="Arial"/>
          <w:sz w:val="24"/>
          <w:szCs w:val="24"/>
        </w:rPr>
        <w:t xml:space="preserve"> </w:t>
      </w:r>
      <w:r w:rsidRPr="003B6C5F">
        <w:rPr>
          <w:rFonts w:ascii="Arial" w:hAnsi="Arial" w:cs="Arial"/>
          <w:sz w:val="24"/>
          <w:szCs w:val="24"/>
        </w:rPr>
        <w:t>who</w:t>
      </w:r>
      <w:r w:rsidR="007D1234">
        <w:rPr>
          <w:rFonts w:ascii="Arial" w:hAnsi="Arial" w:cs="Arial"/>
          <w:sz w:val="24"/>
          <w:szCs w:val="24"/>
        </w:rPr>
        <w:t xml:space="preserve"> met or exceeded expectations on the</w:t>
      </w:r>
      <w:r w:rsidRPr="003B6C5F">
        <w:rPr>
          <w:rFonts w:ascii="Arial" w:hAnsi="Arial" w:cs="Arial"/>
          <w:sz w:val="24"/>
          <w:szCs w:val="24"/>
        </w:rPr>
        <w:t xml:space="preserve"> grades 3</w:t>
      </w:r>
      <w:r w:rsidRPr="003B6C5F">
        <w:rPr>
          <w:rFonts w:ascii="Arial" w:eastAsia="Symbol" w:hAnsi="Arial" w:cs="Arial"/>
          <w:sz w:val="24"/>
          <w:szCs w:val="24"/>
        </w:rPr>
        <w:t>–</w:t>
      </w:r>
      <w:r w:rsidRPr="003B6C5F">
        <w:rPr>
          <w:rFonts w:ascii="Arial" w:hAnsi="Arial" w:cs="Arial"/>
          <w:sz w:val="24"/>
          <w:szCs w:val="24"/>
        </w:rPr>
        <w:t xml:space="preserve">8 MCAS </w:t>
      </w:r>
      <w:r w:rsidR="007D1234">
        <w:rPr>
          <w:rFonts w:ascii="Arial" w:hAnsi="Arial" w:cs="Arial"/>
          <w:sz w:val="24"/>
          <w:szCs w:val="24"/>
        </w:rPr>
        <w:t xml:space="preserve">tests </w:t>
      </w:r>
      <w:r w:rsidRPr="003B6C5F">
        <w:rPr>
          <w:rFonts w:ascii="Arial" w:hAnsi="Arial" w:cs="Arial"/>
          <w:sz w:val="24"/>
          <w:szCs w:val="24"/>
        </w:rPr>
        <w:t xml:space="preserve">in ELA, mathematics, and science and technology/engineering (STE) are reported in table </w:t>
      </w:r>
      <w:r w:rsidR="00915615" w:rsidRPr="003B6C5F">
        <w:rPr>
          <w:rFonts w:ascii="Arial" w:hAnsi="Arial" w:cs="Arial"/>
          <w:sz w:val="24"/>
          <w:szCs w:val="24"/>
        </w:rPr>
        <w:t>19</w:t>
      </w:r>
      <w:r w:rsidRPr="003B6C5F">
        <w:rPr>
          <w:rFonts w:ascii="Arial" w:hAnsi="Arial" w:cs="Arial"/>
          <w:sz w:val="24"/>
          <w:szCs w:val="24"/>
        </w:rPr>
        <w:t xml:space="preserve">. </w:t>
      </w:r>
      <w:r w:rsidR="0060525E">
        <w:rPr>
          <w:rFonts w:ascii="Arial" w:hAnsi="Arial" w:cs="Arial"/>
          <w:sz w:val="24"/>
          <w:szCs w:val="24"/>
        </w:rPr>
        <w:t xml:space="preserve">The number and percentage of </w:t>
      </w:r>
      <w:r w:rsidR="006F6F4A">
        <w:rPr>
          <w:rFonts w:ascii="Arial" w:hAnsi="Arial" w:cs="Arial"/>
          <w:sz w:val="24"/>
          <w:szCs w:val="24"/>
        </w:rPr>
        <w:t>FELs</w:t>
      </w:r>
      <w:r w:rsidR="0060525E">
        <w:rPr>
          <w:rFonts w:ascii="Arial" w:hAnsi="Arial" w:cs="Arial"/>
          <w:sz w:val="24"/>
          <w:szCs w:val="24"/>
        </w:rPr>
        <w:t xml:space="preserve"> who met or exceeded expectations on the</w:t>
      </w:r>
      <w:r w:rsidRPr="003B6C5F">
        <w:rPr>
          <w:rFonts w:ascii="Arial" w:hAnsi="Arial" w:cs="Arial"/>
          <w:sz w:val="24"/>
          <w:szCs w:val="24"/>
        </w:rPr>
        <w:t xml:space="preserve"> </w:t>
      </w:r>
      <w:r w:rsidR="0060525E">
        <w:rPr>
          <w:rFonts w:ascii="Arial" w:hAnsi="Arial" w:cs="Arial"/>
          <w:sz w:val="24"/>
          <w:szCs w:val="24"/>
        </w:rPr>
        <w:t xml:space="preserve">MCAS tests in grade 10 </w:t>
      </w:r>
      <w:r w:rsidRPr="003B6C5F">
        <w:rPr>
          <w:rFonts w:ascii="Arial" w:hAnsi="Arial" w:cs="Arial"/>
          <w:sz w:val="24"/>
          <w:szCs w:val="24"/>
        </w:rPr>
        <w:t xml:space="preserve">ELA, grade 10 mathematics, and high school science are presented in table </w:t>
      </w:r>
      <w:r w:rsidR="00915615" w:rsidRPr="003B6C5F">
        <w:rPr>
          <w:rFonts w:ascii="Arial" w:hAnsi="Arial" w:cs="Arial"/>
          <w:sz w:val="24"/>
          <w:szCs w:val="24"/>
        </w:rPr>
        <w:t>20</w:t>
      </w:r>
      <w:r w:rsidRPr="003B6C5F">
        <w:rPr>
          <w:rFonts w:ascii="Arial" w:hAnsi="Arial" w:cs="Arial"/>
          <w:sz w:val="24"/>
          <w:szCs w:val="24"/>
        </w:rPr>
        <w:t xml:space="preserve">. For the purposes of this reporting element, high school biology and introductory physics are aggregated as high school science. </w:t>
      </w:r>
    </w:p>
    <w:p w14:paraId="3382DDF4" w14:textId="1261054A" w:rsidR="007C7599" w:rsidRPr="003B6C5F" w:rsidRDefault="007C7599" w:rsidP="002D357A">
      <w:pPr>
        <w:pStyle w:val="BodyText"/>
        <w:sectPr w:rsidR="007C7599" w:rsidRPr="003B6C5F" w:rsidSect="002D1BFE">
          <w:footnotePr>
            <w:pos w:val="beneathText"/>
          </w:footnotePr>
          <w:pgSz w:w="12240" w:h="15840" w:code="1"/>
          <w:pgMar w:top="1224" w:right="1440" w:bottom="720" w:left="1440" w:header="720" w:footer="544" w:gutter="0"/>
          <w:cols w:space="720"/>
          <w:docGrid w:linePitch="360"/>
        </w:sectPr>
      </w:pPr>
      <w:r w:rsidRPr="003B6C5F">
        <w:rPr>
          <w:rFonts w:ascii="Arial" w:hAnsi="Arial" w:cs="Arial"/>
          <w:sz w:val="24"/>
          <w:szCs w:val="24"/>
        </w:rPr>
        <w:t xml:space="preserve">For this reporting element, students who scored </w:t>
      </w:r>
      <w:r w:rsidRPr="00FC4F24">
        <w:rPr>
          <w:rFonts w:ascii="Arial" w:hAnsi="Arial" w:cs="Arial"/>
          <w:sz w:val="24"/>
          <w:szCs w:val="24"/>
        </w:rPr>
        <w:t>Meeting</w:t>
      </w:r>
      <w:r w:rsidRPr="00FD5C05">
        <w:rPr>
          <w:rFonts w:ascii="Arial" w:hAnsi="Arial" w:cs="Arial"/>
          <w:sz w:val="24"/>
          <w:szCs w:val="24"/>
        </w:rPr>
        <w:t xml:space="preserve"> </w:t>
      </w:r>
      <w:r w:rsidRPr="00FC4F24">
        <w:rPr>
          <w:rFonts w:ascii="Arial" w:hAnsi="Arial" w:cs="Arial"/>
          <w:sz w:val="24"/>
          <w:szCs w:val="24"/>
        </w:rPr>
        <w:t>Expectations</w:t>
      </w:r>
      <w:r w:rsidRPr="003B6C5F">
        <w:rPr>
          <w:rFonts w:ascii="Arial" w:hAnsi="Arial" w:cs="Arial"/>
          <w:sz w:val="24"/>
          <w:szCs w:val="24"/>
        </w:rPr>
        <w:t xml:space="preserve"> or </w:t>
      </w:r>
      <w:r w:rsidRPr="00FC4F24">
        <w:rPr>
          <w:rFonts w:ascii="Arial" w:hAnsi="Arial" w:cs="Arial"/>
          <w:sz w:val="24"/>
          <w:szCs w:val="24"/>
        </w:rPr>
        <w:t>Exceeding</w:t>
      </w:r>
      <w:r w:rsidRPr="00FD5C05">
        <w:rPr>
          <w:rFonts w:ascii="Arial" w:hAnsi="Arial" w:cs="Arial"/>
          <w:sz w:val="24"/>
          <w:szCs w:val="24"/>
        </w:rPr>
        <w:t xml:space="preserve"> </w:t>
      </w:r>
      <w:r w:rsidRPr="00FC4F24">
        <w:rPr>
          <w:rFonts w:ascii="Arial" w:hAnsi="Arial" w:cs="Arial"/>
          <w:sz w:val="24"/>
          <w:szCs w:val="24"/>
        </w:rPr>
        <w:t>Expectations</w:t>
      </w:r>
      <w:r w:rsidRPr="003B6C5F">
        <w:rPr>
          <w:rFonts w:ascii="Arial" w:hAnsi="Arial" w:cs="Arial"/>
          <w:sz w:val="24"/>
          <w:szCs w:val="24"/>
        </w:rPr>
        <w:t xml:space="preserve"> on the MCAS tests are considered at or above grade</w:t>
      </w:r>
      <w:r w:rsidR="00D13D4B">
        <w:rPr>
          <w:rFonts w:ascii="Arial" w:hAnsi="Arial" w:cs="Arial"/>
          <w:sz w:val="24"/>
          <w:szCs w:val="24"/>
        </w:rPr>
        <w:t xml:space="preserve"> </w:t>
      </w:r>
      <w:r w:rsidRPr="003B6C5F">
        <w:rPr>
          <w:rFonts w:ascii="Arial" w:hAnsi="Arial" w:cs="Arial"/>
          <w:sz w:val="24"/>
          <w:szCs w:val="24"/>
        </w:rPr>
        <w:t xml:space="preserve">level in Massachusetts, noted as “proficient” in tables </w:t>
      </w:r>
      <w:r w:rsidR="00915615" w:rsidRPr="003B6C5F">
        <w:rPr>
          <w:rFonts w:ascii="Arial" w:hAnsi="Arial" w:cs="Arial"/>
          <w:sz w:val="24"/>
          <w:szCs w:val="24"/>
        </w:rPr>
        <w:t xml:space="preserve">19 </w:t>
      </w:r>
      <w:r w:rsidRPr="003B6C5F">
        <w:rPr>
          <w:rFonts w:ascii="Arial" w:hAnsi="Arial" w:cs="Arial"/>
          <w:sz w:val="24"/>
          <w:szCs w:val="24"/>
        </w:rPr>
        <w:t xml:space="preserve">and </w:t>
      </w:r>
      <w:r w:rsidR="00915615" w:rsidRPr="003B6C5F">
        <w:rPr>
          <w:rFonts w:ascii="Arial" w:hAnsi="Arial" w:cs="Arial"/>
          <w:sz w:val="24"/>
          <w:szCs w:val="24"/>
        </w:rPr>
        <w:t>20</w:t>
      </w:r>
      <w:r w:rsidRPr="003B6C5F">
        <w:rPr>
          <w:rFonts w:ascii="Arial" w:hAnsi="Arial" w:cs="Arial"/>
          <w:sz w:val="24"/>
          <w:szCs w:val="24"/>
        </w:rPr>
        <w:t>. FELs are defined as students who exited EL status up to four years prior to taking the reported MCAS test. First-year FELs are students who were reported as FEL for the first time in October 202</w:t>
      </w:r>
      <w:r w:rsidR="00790EC6" w:rsidRPr="003B6C5F">
        <w:rPr>
          <w:rFonts w:ascii="Arial" w:hAnsi="Arial" w:cs="Arial"/>
          <w:sz w:val="24"/>
          <w:szCs w:val="24"/>
        </w:rPr>
        <w:t>5</w:t>
      </w:r>
      <w:r w:rsidRPr="003B6C5F">
        <w:rPr>
          <w:rFonts w:ascii="Arial" w:hAnsi="Arial" w:cs="Arial"/>
          <w:sz w:val="24"/>
          <w:szCs w:val="24"/>
        </w:rPr>
        <w:t xml:space="preserve"> SIMS. Students with disabilities are defined as students with IEPs as reported by districts in SIMS. </w:t>
      </w:r>
    </w:p>
    <w:p w14:paraId="429AB429" w14:textId="0610BDDA" w:rsidR="007C7599" w:rsidRPr="00FC4F24" w:rsidRDefault="007C7599" w:rsidP="002D357A">
      <w:pPr>
        <w:ind w:left="-720"/>
        <w:rPr>
          <w:rFonts w:cs="Arial"/>
          <w:b/>
        </w:rPr>
      </w:pPr>
      <w:bookmarkStart w:id="38" w:name="_Hlk87613323"/>
      <w:bookmarkEnd w:id="36"/>
      <w:r w:rsidRPr="003B6C5F">
        <w:rPr>
          <w:rFonts w:cs="Arial"/>
          <w:b/>
        </w:rPr>
        <w:lastRenderedPageBreak/>
        <w:t xml:space="preserve">Table </w:t>
      </w:r>
      <w:r w:rsidR="00915615" w:rsidRPr="003B6C5F">
        <w:rPr>
          <w:rFonts w:cs="Arial"/>
          <w:b/>
        </w:rPr>
        <w:t>19</w:t>
      </w:r>
      <w:r w:rsidRPr="003B6C5F">
        <w:rPr>
          <w:rFonts w:cs="Arial"/>
          <w:b/>
        </w:rPr>
        <w:t xml:space="preserve">. 2025 Meeting or Exceeding Expectations on MCAS, Disaggregated by MCAS Subject, for FELs with Disabilities in Grades 3–8 </w:t>
      </w:r>
    </w:p>
    <w:tbl>
      <w:tblPr>
        <w:tblStyle w:val="TableGrid"/>
        <w:tblW w:w="4795" w:type="pct"/>
        <w:tblInd w:w="-725" w:type="dxa"/>
        <w:tblLayout w:type="fixed"/>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267"/>
        <w:gridCol w:w="980"/>
        <w:gridCol w:w="1047"/>
        <w:gridCol w:w="1231"/>
        <w:gridCol w:w="1139"/>
        <w:gridCol w:w="972"/>
        <w:gridCol w:w="1139"/>
        <w:gridCol w:w="1231"/>
        <w:gridCol w:w="972"/>
        <w:gridCol w:w="1139"/>
        <w:gridCol w:w="1302"/>
      </w:tblGrid>
      <w:tr w:rsidR="00F5703A" w:rsidRPr="00802996" w14:paraId="342ACD5E" w14:textId="77777777" w:rsidTr="002D357A">
        <w:tc>
          <w:tcPr>
            <w:tcW w:w="1268" w:type="dxa"/>
            <w:vAlign w:val="bottom"/>
          </w:tcPr>
          <w:bookmarkEnd w:id="38"/>
          <w:p w14:paraId="24A277EF" w14:textId="1EC2878B" w:rsidR="00E22CA7" w:rsidRPr="00FC4F24" w:rsidRDefault="00E22CA7" w:rsidP="002D357A">
            <w:pPr>
              <w:pStyle w:val="ListParagraph"/>
              <w:tabs>
                <w:tab w:val="left" w:pos="360"/>
              </w:tabs>
              <w:spacing w:before="0" w:after="0"/>
              <w:ind w:left="-17"/>
              <w:rPr>
                <w:rFonts w:cs="Arial"/>
                <w:b/>
                <w:bCs/>
                <w:sz w:val="22"/>
                <w:szCs w:val="22"/>
              </w:rPr>
            </w:pPr>
            <w:r w:rsidRPr="00FC4F24">
              <w:rPr>
                <w:rFonts w:cs="Arial"/>
                <w:b/>
                <w:bCs/>
                <w:sz w:val="22"/>
                <w:szCs w:val="22"/>
              </w:rPr>
              <w:t>Student Group</w:t>
            </w:r>
          </w:p>
        </w:tc>
        <w:tc>
          <w:tcPr>
            <w:tcW w:w="395" w:type="pct"/>
            <w:vAlign w:val="bottom"/>
          </w:tcPr>
          <w:p w14:paraId="0A5302B9" w14:textId="0403E630" w:rsidR="00E22CA7" w:rsidRPr="00FC4F24" w:rsidRDefault="00E22CA7" w:rsidP="002D357A">
            <w:pPr>
              <w:pStyle w:val="ListParagraph"/>
              <w:tabs>
                <w:tab w:val="left" w:pos="360"/>
              </w:tabs>
              <w:spacing w:before="0" w:after="0"/>
              <w:ind w:left="0"/>
              <w:rPr>
                <w:rFonts w:cs="Arial"/>
                <w:b/>
                <w:bCs/>
                <w:sz w:val="22"/>
                <w:szCs w:val="22"/>
              </w:rPr>
            </w:pPr>
            <w:r w:rsidRPr="00FC4F24">
              <w:rPr>
                <w:rFonts w:cs="Arial"/>
                <w:b/>
                <w:bCs/>
                <w:sz w:val="22"/>
                <w:szCs w:val="22"/>
              </w:rPr>
              <w:t>FEL Year</w:t>
            </w:r>
          </w:p>
        </w:tc>
        <w:tc>
          <w:tcPr>
            <w:tcW w:w="1048" w:type="dxa"/>
            <w:vAlign w:val="bottom"/>
          </w:tcPr>
          <w:p w14:paraId="2D9C23C3" w14:textId="51284323" w:rsidR="00E22CA7" w:rsidRPr="00FC4F24" w:rsidRDefault="005C2C6B" w:rsidP="002D357A">
            <w:pPr>
              <w:pStyle w:val="ListParagraph"/>
              <w:tabs>
                <w:tab w:val="left" w:pos="360"/>
              </w:tabs>
              <w:spacing w:before="0" w:after="0"/>
              <w:ind w:left="0"/>
              <w:jc w:val="center"/>
              <w:rPr>
                <w:rFonts w:cs="Arial"/>
                <w:b/>
                <w:bCs/>
                <w:sz w:val="22"/>
                <w:szCs w:val="22"/>
              </w:rPr>
            </w:pPr>
            <w:r w:rsidRPr="00382055">
              <w:rPr>
                <w:rFonts w:cs="Arial"/>
                <w:b/>
                <w:bCs/>
                <w:sz w:val="22"/>
                <w:szCs w:val="22"/>
              </w:rPr>
              <w:t>ELA</w:t>
            </w:r>
            <w:r w:rsidRPr="005C2C6B">
              <w:rPr>
                <w:rFonts w:cs="Arial"/>
                <w:b/>
                <w:bCs/>
                <w:sz w:val="22"/>
                <w:szCs w:val="22"/>
              </w:rPr>
              <w:t xml:space="preserve"> </w:t>
            </w:r>
            <w:r w:rsidR="00E22CA7" w:rsidRPr="00FC4F24">
              <w:rPr>
                <w:rFonts w:cs="Arial"/>
                <w:b/>
                <w:bCs/>
                <w:sz w:val="22"/>
                <w:szCs w:val="22"/>
              </w:rPr>
              <w:t>Number</w:t>
            </w:r>
            <w:r w:rsidR="00FC4F24">
              <w:rPr>
                <w:rFonts w:cs="Arial"/>
                <w:b/>
                <w:bCs/>
                <w:sz w:val="22"/>
                <w:szCs w:val="22"/>
              </w:rPr>
              <w:t xml:space="preserve"> </w:t>
            </w:r>
            <w:r w:rsidR="00E22CA7" w:rsidRPr="00FC4F24">
              <w:rPr>
                <w:rFonts w:cs="Arial"/>
                <w:b/>
                <w:bCs/>
                <w:sz w:val="22"/>
                <w:szCs w:val="22"/>
              </w:rPr>
              <w:t>Tested</w:t>
            </w:r>
          </w:p>
        </w:tc>
        <w:tc>
          <w:tcPr>
            <w:tcW w:w="1231" w:type="dxa"/>
            <w:vAlign w:val="bottom"/>
          </w:tcPr>
          <w:p w14:paraId="5A14BE4A" w14:textId="05F1E4D4" w:rsidR="00E22CA7" w:rsidRPr="00FC4F24" w:rsidRDefault="005C2C6B" w:rsidP="002D357A">
            <w:pPr>
              <w:pStyle w:val="ListParagraph"/>
              <w:tabs>
                <w:tab w:val="left" w:pos="360"/>
              </w:tabs>
              <w:spacing w:before="0" w:after="0"/>
              <w:ind w:left="0"/>
              <w:jc w:val="center"/>
              <w:rPr>
                <w:rFonts w:cs="Arial"/>
                <w:b/>
                <w:bCs/>
                <w:sz w:val="22"/>
                <w:szCs w:val="22"/>
              </w:rPr>
            </w:pPr>
            <w:r w:rsidRPr="00153B89">
              <w:rPr>
                <w:rFonts w:cs="Arial"/>
                <w:b/>
                <w:bCs/>
                <w:sz w:val="22"/>
                <w:szCs w:val="22"/>
              </w:rPr>
              <w:t>ELA</w:t>
            </w:r>
            <w:r w:rsidRPr="005C2C6B">
              <w:rPr>
                <w:rFonts w:cs="Arial"/>
                <w:b/>
                <w:bCs/>
                <w:sz w:val="22"/>
                <w:szCs w:val="22"/>
              </w:rPr>
              <w:t xml:space="preserve"> </w:t>
            </w:r>
            <w:r w:rsidR="00E22CA7" w:rsidRPr="00FC4F24">
              <w:rPr>
                <w:rFonts w:cs="Arial"/>
                <w:b/>
                <w:bCs/>
                <w:sz w:val="22"/>
                <w:szCs w:val="22"/>
              </w:rPr>
              <w:t>Number</w:t>
            </w:r>
            <w:r w:rsidR="00CA0BC8" w:rsidRPr="00FC4F24">
              <w:rPr>
                <w:rFonts w:cs="Arial"/>
                <w:b/>
                <w:bCs/>
                <w:sz w:val="22"/>
                <w:szCs w:val="22"/>
              </w:rPr>
              <w:t xml:space="preserve"> </w:t>
            </w:r>
            <w:r w:rsidR="00E22CA7" w:rsidRPr="00FC4F24">
              <w:rPr>
                <w:rFonts w:cs="Arial"/>
                <w:b/>
                <w:bCs/>
                <w:sz w:val="22"/>
                <w:szCs w:val="22"/>
              </w:rPr>
              <w:t>Proficient</w:t>
            </w:r>
          </w:p>
        </w:tc>
        <w:tc>
          <w:tcPr>
            <w:tcW w:w="1139" w:type="dxa"/>
            <w:vAlign w:val="bottom"/>
          </w:tcPr>
          <w:p w14:paraId="68D4FD8A" w14:textId="4E3BB669"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ELA </w:t>
            </w:r>
            <w:r w:rsidR="2EDF83AE" w:rsidRPr="00FC4F24">
              <w:rPr>
                <w:rFonts w:cs="Arial"/>
                <w:b/>
                <w:bCs/>
                <w:sz w:val="22"/>
                <w:szCs w:val="22"/>
              </w:rPr>
              <w:t xml:space="preserve">Percent </w:t>
            </w:r>
            <w:r w:rsidR="2EDF83AE" w:rsidRPr="46AD7B7C">
              <w:rPr>
                <w:rFonts w:cs="Arial"/>
                <w:b/>
                <w:bCs/>
              </w:rPr>
              <w:t>Proficient</w:t>
            </w:r>
          </w:p>
        </w:tc>
        <w:tc>
          <w:tcPr>
            <w:tcW w:w="972" w:type="dxa"/>
            <w:vAlign w:val="bottom"/>
          </w:tcPr>
          <w:p w14:paraId="4E0F7D1C" w14:textId="74B71D58"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Math </w:t>
            </w:r>
            <w:r w:rsidR="2EDF83AE" w:rsidRPr="46AD7B7C">
              <w:rPr>
                <w:rFonts w:cs="Arial"/>
                <w:b/>
                <w:bCs/>
              </w:rPr>
              <w:t>Number</w:t>
            </w:r>
            <w:r w:rsidR="00CA0BC8" w:rsidRPr="46AD7B7C">
              <w:rPr>
                <w:rFonts w:cs="Arial"/>
                <w:b/>
                <w:bCs/>
              </w:rPr>
              <w:t xml:space="preserve"> </w:t>
            </w:r>
            <w:r w:rsidR="2EDF83AE" w:rsidRPr="46AD7B7C">
              <w:rPr>
                <w:rFonts w:cs="Arial"/>
                <w:b/>
                <w:bCs/>
              </w:rPr>
              <w:t>Tested</w:t>
            </w:r>
          </w:p>
        </w:tc>
        <w:tc>
          <w:tcPr>
            <w:tcW w:w="1139" w:type="dxa"/>
            <w:vAlign w:val="bottom"/>
          </w:tcPr>
          <w:p w14:paraId="433F7D2E" w14:textId="68FEE91C"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Math </w:t>
            </w:r>
            <w:r w:rsidR="2EDF83AE" w:rsidRPr="46AD7B7C">
              <w:rPr>
                <w:rFonts w:cs="Arial"/>
                <w:b/>
                <w:bCs/>
              </w:rPr>
              <w:t>Number</w:t>
            </w:r>
            <w:r w:rsidR="00CA0BC8" w:rsidRPr="46AD7B7C">
              <w:rPr>
                <w:rFonts w:cs="Arial"/>
                <w:b/>
                <w:bCs/>
              </w:rPr>
              <w:t xml:space="preserve"> </w:t>
            </w:r>
            <w:r w:rsidR="2EDF83AE" w:rsidRPr="46AD7B7C">
              <w:rPr>
                <w:rFonts w:cs="Arial"/>
                <w:b/>
                <w:bCs/>
              </w:rPr>
              <w:t>Proficient</w:t>
            </w:r>
          </w:p>
        </w:tc>
        <w:tc>
          <w:tcPr>
            <w:tcW w:w="1231" w:type="dxa"/>
            <w:vAlign w:val="bottom"/>
          </w:tcPr>
          <w:p w14:paraId="75B217AA" w14:textId="6B942F7E" w:rsidR="00E22CA7" w:rsidRPr="002D357A" w:rsidRDefault="70B1F4D8" w:rsidP="002D357A">
            <w:pPr>
              <w:pStyle w:val="ListParagraph"/>
              <w:tabs>
                <w:tab w:val="left" w:pos="360"/>
              </w:tabs>
              <w:spacing w:before="0" w:after="0"/>
              <w:ind w:left="0"/>
              <w:jc w:val="center"/>
              <w:rPr>
                <w:rFonts w:cs="Arial"/>
                <w:b/>
                <w:bCs/>
                <w:sz w:val="22"/>
                <w:szCs w:val="22"/>
              </w:rPr>
            </w:pPr>
            <w:r w:rsidRPr="46AD7B7C">
              <w:rPr>
                <w:rFonts w:cs="Arial"/>
                <w:b/>
                <w:bCs/>
                <w:sz w:val="22"/>
                <w:szCs w:val="22"/>
              </w:rPr>
              <w:t xml:space="preserve">Math </w:t>
            </w:r>
            <w:r w:rsidR="2EDF83AE" w:rsidRPr="002D357A">
              <w:rPr>
                <w:rFonts w:cs="Arial"/>
                <w:b/>
                <w:bCs/>
                <w:sz w:val="22"/>
                <w:szCs w:val="22"/>
              </w:rPr>
              <w:t xml:space="preserve">Percent </w:t>
            </w:r>
            <w:r w:rsidR="00CA0BC8" w:rsidRPr="002D357A">
              <w:rPr>
                <w:rFonts w:cs="Arial"/>
                <w:b/>
                <w:bCs/>
                <w:sz w:val="22"/>
                <w:szCs w:val="22"/>
              </w:rPr>
              <w:t xml:space="preserve"> </w:t>
            </w:r>
            <w:r w:rsidR="2EDF83AE" w:rsidRPr="002D357A">
              <w:rPr>
                <w:rFonts w:cs="Arial"/>
                <w:b/>
                <w:bCs/>
                <w:sz w:val="22"/>
                <w:szCs w:val="22"/>
              </w:rPr>
              <w:t>Proficient</w:t>
            </w:r>
          </w:p>
        </w:tc>
        <w:tc>
          <w:tcPr>
            <w:tcW w:w="972" w:type="dxa"/>
            <w:vAlign w:val="bottom"/>
          </w:tcPr>
          <w:p w14:paraId="4C42B950" w14:textId="2F4E3278"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STE </w:t>
            </w:r>
            <w:r w:rsidR="2EDF83AE" w:rsidRPr="46AD7B7C">
              <w:rPr>
                <w:rFonts w:cs="Arial"/>
                <w:b/>
                <w:bCs/>
              </w:rPr>
              <w:t>Number</w:t>
            </w:r>
            <w:r w:rsidR="00CA0BC8" w:rsidRPr="46AD7B7C">
              <w:rPr>
                <w:rFonts w:cs="Arial"/>
                <w:b/>
                <w:bCs/>
              </w:rPr>
              <w:t xml:space="preserve"> </w:t>
            </w:r>
            <w:r w:rsidR="2EDF83AE" w:rsidRPr="46AD7B7C">
              <w:rPr>
                <w:rFonts w:cs="Arial"/>
                <w:b/>
                <w:bCs/>
              </w:rPr>
              <w:t>Tested</w:t>
            </w:r>
          </w:p>
        </w:tc>
        <w:tc>
          <w:tcPr>
            <w:tcW w:w="1139" w:type="dxa"/>
            <w:vAlign w:val="bottom"/>
          </w:tcPr>
          <w:p w14:paraId="36CC02E9" w14:textId="45832E4C"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STE </w:t>
            </w:r>
            <w:r w:rsidR="2EDF83AE" w:rsidRPr="46AD7B7C">
              <w:rPr>
                <w:rFonts w:cs="Arial"/>
                <w:b/>
                <w:bCs/>
              </w:rPr>
              <w:t>Number Proficient</w:t>
            </w:r>
          </w:p>
        </w:tc>
        <w:tc>
          <w:tcPr>
            <w:tcW w:w="524" w:type="pct"/>
            <w:vAlign w:val="bottom"/>
          </w:tcPr>
          <w:p w14:paraId="4B987E1C" w14:textId="598117ED" w:rsidR="00E22CA7" w:rsidRPr="00802996" w:rsidRDefault="70B1F4D8" w:rsidP="002D357A">
            <w:pPr>
              <w:pStyle w:val="ListParagraph"/>
              <w:tabs>
                <w:tab w:val="left" w:pos="360"/>
              </w:tabs>
              <w:spacing w:before="0" w:after="0"/>
              <w:ind w:left="0"/>
              <w:jc w:val="center"/>
              <w:rPr>
                <w:rFonts w:cs="Arial"/>
                <w:b/>
                <w:bCs/>
              </w:rPr>
            </w:pPr>
            <w:r w:rsidRPr="46AD7B7C">
              <w:rPr>
                <w:rFonts w:cs="Arial"/>
                <w:b/>
                <w:bCs/>
                <w:sz w:val="22"/>
                <w:szCs w:val="22"/>
              </w:rPr>
              <w:t xml:space="preserve">STE </w:t>
            </w:r>
            <w:r w:rsidR="00FC4F24">
              <w:rPr>
                <w:rFonts w:cs="Arial"/>
                <w:b/>
                <w:bCs/>
                <w:sz w:val="22"/>
                <w:szCs w:val="22"/>
              </w:rPr>
              <w:t>Percent</w:t>
            </w:r>
            <w:r w:rsidR="00CA0BC8" w:rsidRPr="46AD7B7C">
              <w:rPr>
                <w:rFonts w:cs="Arial"/>
                <w:b/>
                <w:bCs/>
              </w:rPr>
              <w:t xml:space="preserve"> </w:t>
            </w:r>
            <w:r w:rsidR="2EDF83AE" w:rsidRPr="46AD7B7C">
              <w:rPr>
                <w:rFonts w:cs="Arial"/>
                <w:b/>
                <w:bCs/>
              </w:rPr>
              <w:t>Proficient</w:t>
            </w:r>
          </w:p>
        </w:tc>
      </w:tr>
      <w:tr w:rsidR="00F5703A" w:rsidRPr="00802996" w14:paraId="4820D26B" w14:textId="77777777" w:rsidTr="002D357A">
        <w:tc>
          <w:tcPr>
            <w:tcW w:w="1268" w:type="dxa"/>
            <w:vAlign w:val="bottom"/>
          </w:tcPr>
          <w:p w14:paraId="6388A375" w14:textId="73B1B5F0"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Without Disabilities</w:t>
            </w:r>
          </w:p>
        </w:tc>
        <w:tc>
          <w:tcPr>
            <w:tcW w:w="395" w:type="pct"/>
            <w:vAlign w:val="bottom"/>
          </w:tcPr>
          <w:p w14:paraId="72AF0301" w14:textId="02F747C3"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1</w:t>
            </w:r>
          </w:p>
        </w:tc>
        <w:tc>
          <w:tcPr>
            <w:tcW w:w="1048" w:type="dxa"/>
            <w:vAlign w:val="bottom"/>
          </w:tcPr>
          <w:p w14:paraId="3F13411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16,970</w:t>
            </w:r>
          </w:p>
        </w:tc>
        <w:tc>
          <w:tcPr>
            <w:tcW w:w="1231" w:type="dxa"/>
            <w:vAlign w:val="bottom"/>
          </w:tcPr>
          <w:p w14:paraId="60B4CF6B"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6,233</w:t>
            </w:r>
          </w:p>
        </w:tc>
        <w:tc>
          <w:tcPr>
            <w:tcW w:w="1139" w:type="dxa"/>
            <w:vAlign w:val="bottom"/>
          </w:tcPr>
          <w:p w14:paraId="13862154"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37%</w:t>
            </w:r>
          </w:p>
        </w:tc>
        <w:tc>
          <w:tcPr>
            <w:tcW w:w="972" w:type="dxa"/>
            <w:vAlign w:val="bottom"/>
          </w:tcPr>
          <w:p w14:paraId="1BB944B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16,956</w:t>
            </w:r>
          </w:p>
        </w:tc>
        <w:tc>
          <w:tcPr>
            <w:tcW w:w="1139" w:type="dxa"/>
            <w:vAlign w:val="bottom"/>
          </w:tcPr>
          <w:p w14:paraId="2D8F13D4"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6,669</w:t>
            </w:r>
          </w:p>
        </w:tc>
        <w:tc>
          <w:tcPr>
            <w:tcW w:w="1231" w:type="dxa"/>
            <w:vAlign w:val="bottom"/>
          </w:tcPr>
          <w:p w14:paraId="64F8679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39%</w:t>
            </w:r>
          </w:p>
        </w:tc>
        <w:tc>
          <w:tcPr>
            <w:tcW w:w="972" w:type="dxa"/>
            <w:vAlign w:val="bottom"/>
          </w:tcPr>
          <w:p w14:paraId="28AAA87B"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5,301</w:t>
            </w:r>
          </w:p>
        </w:tc>
        <w:tc>
          <w:tcPr>
            <w:tcW w:w="1139" w:type="dxa"/>
            <w:vAlign w:val="bottom"/>
          </w:tcPr>
          <w:p w14:paraId="360E38F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1,717</w:t>
            </w:r>
          </w:p>
        </w:tc>
        <w:tc>
          <w:tcPr>
            <w:tcW w:w="524" w:type="pct"/>
            <w:vAlign w:val="bottom"/>
          </w:tcPr>
          <w:p w14:paraId="5AAD5EF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32%</w:t>
            </w:r>
          </w:p>
        </w:tc>
      </w:tr>
      <w:tr w:rsidR="00F5703A" w:rsidRPr="00802996" w14:paraId="57AB0290" w14:textId="77777777" w:rsidTr="002D357A">
        <w:tc>
          <w:tcPr>
            <w:tcW w:w="1268" w:type="dxa"/>
            <w:vAlign w:val="bottom"/>
          </w:tcPr>
          <w:p w14:paraId="71459A79" w14:textId="545CB1F4"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Without Disabilities</w:t>
            </w:r>
          </w:p>
        </w:tc>
        <w:tc>
          <w:tcPr>
            <w:tcW w:w="395" w:type="pct"/>
            <w:vAlign w:val="bottom"/>
          </w:tcPr>
          <w:p w14:paraId="46E1CC3B" w14:textId="14468AC0"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2</w:t>
            </w:r>
          </w:p>
        </w:tc>
        <w:tc>
          <w:tcPr>
            <w:tcW w:w="1048" w:type="dxa"/>
            <w:vAlign w:val="bottom"/>
          </w:tcPr>
          <w:p w14:paraId="5F64D86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7,424</w:t>
            </w:r>
          </w:p>
        </w:tc>
        <w:tc>
          <w:tcPr>
            <w:tcW w:w="1231" w:type="dxa"/>
            <w:vAlign w:val="bottom"/>
          </w:tcPr>
          <w:p w14:paraId="3AD014D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3,232</w:t>
            </w:r>
          </w:p>
        </w:tc>
        <w:tc>
          <w:tcPr>
            <w:tcW w:w="1139" w:type="dxa"/>
            <w:vAlign w:val="bottom"/>
          </w:tcPr>
          <w:p w14:paraId="5BBC088B"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44%</w:t>
            </w:r>
          </w:p>
        </w:tc>
        <w:tc>
          <w:tcPr>
            <w:tcW w:w="972" w:type="dxa"/>
            <w:vAlign w:val="bottom"/>
          </w:tcPr>
          <w:p w14:paraId="57A09C2E"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7,421</w:t>
            </w:r>
          </w:p>
        </w:tc>
        <w:tc>
          <w:tcPr>
            <w:tcW w:w="1139" w:type="dxa"/>
            <w:vAlign w:val="bottom"/>
          </w:tcPr>
          <w:p w14:paraId="479468D4"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3,086</w:t>
            </w:r>
          </w:p>
        </w:tc>
        <w:tc>
          <w:tcPr>
            <w:tcW w:w="1231" w:type="dxa"/>
            <w:vAlign w:val="bottom"/>
          </w:tcPr>
          <w:p w14:paraId="238657DF"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42%</w:t>
            </w:r>
          </w:p>
        </w:tc>
        <w:tc>
          <w:tcPr>
            <w:tcW w:w="972" w:type="dxa"/>
            <w:vAlign w:val="bottom"/>
          </w:tcPr>
          <w:p w14:paraId="73E5CB18"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2,745</w:t>
            </w:r>
          </w:p>
        </w:tc>
        <w:tc>
          <w:tcPr>
            <w:tcW w:w="1139" w:type="dxa"/>
            <w:vAlign w:val="bottom"/>
          </w:tcPr>
          <w:p w14:paraId="51AD43B1"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971</w:t>
            </w:r>
          </w:p>
        </w:tc>
        <w:tc>
          <w:tcPr>
            <w:tcW w:w="524" w:type="pct"/>
            <w:vAlign w:val="bottom"/>
          </w:tcPr>
          <w:p w14:paraId="7F0AAD65" w14:textId="77777777" w:rsidR="00E22CA7" w:rsidRPr="002D357A" w:rsidRDefault="2ADC6AAD" w:rsidP="002D357A">
            <w:pPr>
              <w:pStyle w:val="ListParagraph"/>
              <w:tabs>
                <w:tab w:val="left" w:pos="360"/>
              </w:tabs>
              <w:spacing w:before="0" w:after="0"/>
              <w:ind w:left="0"/>
              <w:jc w:val="center"/>
              <w:rPr>
                <w:rFonts w:cs="Arial"/>
                <w:b/>
                <w:bCs/>
                <w:sz w:val="22"/>
                <w:szCs w:val="22"/>
              </w:rPr>
            </w:pPr>
            <w:r w:rsidRPr="4ED2FEFF">
              <w:rPr>
                <w:rFonts w:cs="Arial"/>
                <w:color w:val="000000" w:themeColor="text1"/>
                <w:sz w:val="22"/>
                <w:szCs w:val="22"/>
              </w:rPr>
              <w:t>35%</w:t>
            </w:r>
          </w:p>
        </w:tc>
      </w:tr>
      <w:tr w:rsidR="00F5703A" w:rsidRPr="00802996" w14:paraId="6CD7765F" w14:textId="77777777" w:rsidTr="002D357A">
        <w:tc>
          <w:tcPr>
            <w:tcW w:w="1268" w:type="dxa"/>
            <w:vAlign w:val="bottom"/>
          </w:tcPr>
          <w:p w14:paraId="4D93F55C" w14:textId="0323BA55"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Without Disabilities</w:t>
            </w:r>
          </w:p>
        </w:tc>
        <w:tc>
          <w:tcPr>
            <w:tcW w:w="395" w:type="pct"/>
            <w:vAlign w:val="bottom"/>
          </w:tcPr>
          <w:p w14:paraId="266234F2" w14:textId="75A171B4"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3</w:t>
            </w:r>
          </w:p>
        </w:tc>
        <w:tc>
          <w:tcPr>
            <w:tcW w:w="1048" w:type="dxa"/>
            <w:vAlign w:val="bottom"/>
          </w:tcPr>
          <w:p w14:paraId="2095F11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5,140</w:t>
            </w:r>
          </w:p>
        </w:tc>
        <w:tc>
          <w:tcPr>
            <w:tcW w:w="1231" w:type="dxa"/>
            <w:vAlign w:val="bottom"/>
          </w:tcPr>
          <w:p w14:paraId="334FF77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2,800</w:t>
            </w:r>
          </w:p>
        </w:tc>
        <w:tc>
          <w:tcPr>
            <w:tcW w:w="1139" w:type="dxa"/>
            <w:vAlign w:val="bottom"/>
          </w:tcPr>
          <w:p w14:paraId="1DD696A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54%</w:t>
            </w:r>
          </w:p>
        </w:tc>
        <w:tc>
          <w:tcPr>
            <w:tcW w:w="972" w:type="dxa"/>
            <w:vAlign w:val="bottom"/>
          </w:tcPr>
          <w:p w14:paraId="4C5F7F5B"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5,135</w:t>
            </w:r>
          </w:p>
        </w:tc>
        <w:tc>
          <w:tcPr>
            <w:tcW w:w="1139" w:type="dxa"/>
            <w:vAlign w:val="bottom"/>
          </w:tcPr>
          <w:p w14:paraId="06A5A05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2,739</w:t>
            </w:r>
          </w:p>
        </w:tc>
        <w:tc>
          <w:tcPr>
            <w:tcW w:w="1231" w:type="dxa"/>
            <w:vAlign w:val="bottom"/>
          </w:tcPr>
          <w:p w14:paraId="1B054B74"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53%</w:t>
            </w:r>
          </w:p>
        </w:tc>
        <w:tc>
          <w:tcPr>
            <w:tcW w:w="972" w:type="dxa"/>
            <w:vAlign w:val="bottom"/>
          </w:tcPr>
          <w:p w14:paraId="352C61CE"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2,071</w:t>
            </w:r>
          </w:p>
        </w:tc>
        <w:tc>
          <w:tcPr>
            <w:tcW w:w="1139" w:type="dxa"/>
            <w:vAlign w:val="bottom"/>
          </w:tcPr>
          <w:p w14:paraId="02B0EC50"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858</w:t>
            </w:r>
          </w:p>
        </w:tc>
        <w:tc>
          <w:tcPr>
            <w:tcW w:w="524" w:type="pct"/>
            <w:vAlign w:val="bottom"/>
          </w:tcPr>
          <w:p w14:paraId="58666FA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41%</w:t>
            </w:r>
          </w:p>
        </w:tc>
      </w:tr>
      <w:tr w:rsidR="00F5703A" w:rsidRPr="00802996" w14:paraId="614DAA2F" w14:textId="77777777" w:rsidTr="002D357A">
        <w:tc>
          <w:tcPr>
            <w:tcW w:w="1268" w:type="dxa"/>
            <w:vAlign w:val="bottom"/>
          </w:tcPr>
          <w:p w14:paraId="729FAA1F" w14:textId="0CAFF672"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Without Disabilities</w:t>
            </w:r>
          </w:p>
        </w:tc>
        <w:tc>
          <w:tcPr>
            <w:tcW w:w="395" w:type="pct"/>
            <w:tcBorders>
              <w:bottom w:val="single" w:sz="4" w:space="0" w:color="auto"/>
            </w:tcBorders>
            <w:vAlign w:val="bottom"/>
          </w:tcPr>
          <w:p w14:paraId="10AECB43" w14:textId="063677D4"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4</w:t>
            </w:r>
          </w:p>
        </w:tc>
        <w:tc>
          <w:tcPr>
            <w:tcW w:w="1048" w:type="dxa"/>
            <w:tcBorders>
              <w:bottom w:val="single" w:sz="4" w:space="0" w:color="auto"/>
            </w:tcBorders>
            <w:vAlign w:val="bottom"/>
          </w:tcPr>
          <w:p w14:paraId="1CB8830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659</w:t>
            </w:r>
          </w:p>
        </w:tc>
        <w:tc>
          <w:tcPr>
            <w:tcW w:w="1231" w:type="dxa"/>
            <w:tcBorders>
              <w:bottom w:val="single" w:sz="4" w:space="0" w:color="auto"/>
            </w:tcBorders>
            <w:vAlign w:val="bottom"/>
          </w:tcPr>
          <w:p w14:paraId="6D87C4DC"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353</w:t>
            </w:r>
          </w:p>
        </w:tc>
        <w:tc>
          <w:tcPr>
            <w:tcW w:w="1139" w:type="dxa"/>
            <w:tcBorders>
              <w:bottom w:val="single" w:sz="4" w:space="0" w:color="auto"/>
            </w:tcBorders>
            <w:vAlign w:val="bottom"/>
          </w:tcPr>
          <w:p w14:paraId="0C982EE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54%</w:t>
            </w:r>
          </w:p>
        </w:tc>
        <w:tc>
          <w:tcPr>
            <w:tcW w:w="972" w:type="dxa"/>
            <w:tcBorders>
              <w:bottom w:val="single" w:sz="4" w:space="0" w:color="auto"/>
            </w:tcBorders>
            <w:vAlign w:val="bottom"/>
          </w:tcPr>
          <w:p w14:paraId="454BF483"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656</w:t>
            </w:r>
          </w:p>
        </w:tc>
        <w:tc>
          <w:tcPr>
            <w:tcW w:w="1139" w:type="dxa"/>
            <w:tcBorders>
              <w:bottom w:val="single" w:sz="4" w:space="0" w:color="auto"/>
            </w:tcBorders>
            <w:vAlign w:val="bottom"/>
          </w:tcPr>
          <w:p w14:paraId="0DF01FF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334</w:t>
            </w:r>
          </w:p>
        </w:tc>
        <w:tc>
          <w:tcPr>
            <w:tcW w:w="1231" w:type="dxa"/>
            <w:tcBorders>
              <w:bottom w:val="single" w:sz="4" w:space="0" w:color="auto"/>
            </w:tcBorders>
            <w:vAlign w:val="bottom"/>
          </w:tcPr>
          <w:p w14:paraId="5006AFB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51%</w:t>
            </w:r>
          </w:p>
        </w:tc>
        <w:tc>
          <w:tcPr>
            <w:tcW w:w="972" w:type="dxa"/>
            <w:tcBorders>
              <w:bottom w:val="single" w:sz="4" w:space="0" w:color="auto"/>
            </w:tcBorders>
            <w:vAlign w:val="bottom"/>
          </w:tcPr>
          <w:p w14:paraId="2B90557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146</w:t>
            </w:r>
          </w:p>
        </w:tc>
        <w:tc>
          <w:tcPr>
            <w:tcW w:w="1139" w:type="dxa"/>
            <w:tcBorders>
              <w:bottom w:val="single" w:sz="4" w:space="0" w:color="auto"/>
            </w:tcBorders>
            <w:vAlign w:val="bottom"/>
          </w:tcPr>
          <w:p w14:paraId="5B2BFA2B"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69</w:t>
            </w:r>
          </w:p>
        </w:tc>
        <w:tc>
          <w:tcPr>
            <w:tcW w:w="524" w:type="pct"/>
            <w:tcBorders>
              <w:bottom w:val="single" w:sz="4" w:space="0" w:color="auto"/>
            </w:tcBorders>
            <w:vAlign w:val="bottom"/>
          </w:tcPr>
          <w:p w14:paraId="41291D1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47%</w:t>
            </w:r>
          </w:p>
        </w:tc>
      </w:tr>
      <w:tr w:rsidR="00F5703A" w:rsidRPr="00802996" w14:paraId="0D1224B6" w14:textId="77777777" w:rsidTr="002D357A">
        <w:tc>
          <w:tcPr>
            <w:tcW w:w="1268" w:type="dxa"/>
            <w:vAlign w:val="bottom"/>
          </w:tcPr>
          <w:p w14:paraId="266DAB34" w14:textId="558E234B" w:rsidR="00E22CA7" w:rsidRPr="002D357A" w:rsidRDefault="00E22CA7" w:rsidP="002D357A">
            <w:pPr>
              <w:pStyle w:val="ListParagraph"/>
              <w:tabs>
                <w:tab w:val="left" w:pos="360"/>
              </w:tabs>
              <w:spacing w:before="0" w:after="0"/>
              <w:ind w:left="-17"/>
              <w:rPr>
                <w:rFonts w:cs="Arial"/>
                <w:b/>
                <w:bCs/>
                <w:sz w:val="22"/>
                <w:szCs w:val="22"/>
              </w:rPr>
            </w:pPr>
            <w:r w:rsidRPr="002D357A">
              <w:rPr>
                <w:rFonts w:cs="Arial"/>
                <w:sz w:val="22"/>
                <w:szCs w:val="22"/>
              </w:rPr>
              <w:t>Without Disabilities</w:t>
            </w:r>
          </w:p>
        </w:tc>
        <w:tc>
          <w:tcPr>
            <w:tcW w:w="395" w:type="pct"/>
            <w:tcBorders>
              <w:bottom w:val="single" w:sz="8" w:space="0" w:color="auto"/>
            </w:tcBorders>
            <w:vAlign w:val="bottom"/>
          </w:tcPr>
          <w:p w14:paraId="7AC36DE3" w14:textId="141FE3AA" w:rsidR="00E22CA7" w:rsidRPr="002D357A" w:rsidRDefault="00E22CA7" w:rsidP="002D357A">
            <w:pPr>
              <w:pStyle w:val="ListParagraph"/>
              <w:tabs>
                <w:tab w:val="left" w:pos="360"/>
              </w:tabs>
              <w:spacing w:before="0" w:after="0"/>
              <w:ind w:left="0"/>
              <w:rPr>
                <w:rFonts w:cs="Arial"/>
                <w:b/>
                <w:bCs/>
                <w:sz w:val="22"/>
                <w:szCs w:val="22"/>
              </w:rPr>
            </w:pPr>
            <w:r w:rsidRPr="002D357A">
              <w:rPr>
                <w:rFonts w:cs="Arial"/>
                <w:b/>
                <w:bCs/>
                <w:sz w:val="22"/>
                <w:szCs w:val="22"/>
              </w:rPr>
              <w:t>Total</w:t>
            </w:r>
          </w:p>
        </w:tc>
        <w:tc>
          <w:tcPr>
            <w:tcW w:w="1048" w:type="dxa"/>
            <w:tcBorders>
              <w:bottom w:val="single" w:sz="8" w:space="0" w:color="auto"/>
            </w:tcBorders>
            <w:vAlign w:val="bottom"/>
          </w:tcPr>
          <w:p w14:paraId="365BA144"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3,0193</w:t>
            </w:r>
          </w:p>
        </w:tc>
        <w:tc>
          <w:tcPr>
            <w:tcW w:w="1231" w:type="dxa"/>
            <w:tcBorders>
              <w:bottom w:val="single" w:sz="8" w:space="0" w:color="auto"/>
            </w:tcBorders>
            <w:vAlign w:val="bottom"/>
          </w:tcPr>
          <w:p w14:paraId="744674A8"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12,618</w:t>
            </w:r>
          </w:p>
        </w:tc>
        <w:tc>
          <w:tcPr>
            <w:tcW w:w="1139" w:type="dxa"/>
            <w:tcBorders>
              <w:bottom w:val="single" w:sz="8" w:space="0" w:color="auto"/>
            </w:tcBorders>
            <w:vAlign w:val="bottom"/>
          </w:tcPr>
          <w:p w14:paraId="4DF651C2"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42%</w:t>
            </w:r>
          </w:p>
        </w:tc>
        <w:tc>
          <w:tcPr>
            <w:tcW w:w="972" w:type="dxa"/>
            <w:tcBorders>
              <w:bottom w:val="single" w:sz="8" w:space="0" w:color="auto"/>
            </w:tcBorders>
            <w:vAlign w:val="bottom"/>
          </w:tcPr>
          <w:p w14:paraId="7DAB5BB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30,168</w:t>
            </w:r>
          </w:p>
        </w:tc>
        <w:tc>
          <w:tcPr>
            <w:tcW w:w="1139" w:type="dxa"/>
            <w:tcBorders>
              <w:bottom w:val="single" w:sz="8" w:space="0" w:color="auto"/>
            </w:tcBorders>
            <w:vAlign w:val="bottom"/>
          </w:tcPr>
          <w:p w14:paraId="31EA45F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12,828</w:t>
            </w:r>
          </w:p>
        </w:tc>
        <w:tc>
          <w:tcPr>
            <w:tcW w:w="1231" w:type="dxa"/>
            <w:tcBorders>
              <w:bottom w:val="single" w:sz="8" w:space="0" w:color="auto"/>
            </w:tcBorders>
            <w:vAlign w:val="bottom"/>
          </w:tcPr>
          <w:p w14:paraId="038AB720"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43%</w:t>
            </w:r>
          </w:p>
        </w:tc>
        <w:tc>
          <w:tcPr>
            <w:tcW w:w="972" w:type="dxa"/>
            <w:tcBorders>
              <w:bottom w:val="single" w:sz="8" w:space="0" w:color="auto"/>
            </w:tcBorders>
            <w:vAlign w:val="bottom"/>
          </w:tcPr>
          <w:p w14:paraId="7BA00869"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10,263</w:t>
            </w:r>
          </w:p>
        </w:tc>
        <w:tc>
          <w:tcPr>
            <w:tcW w:w="1139" w:type="dxa"/>
            <w:tcBorders>
              <w:bottom w:val="single" w:sz="8" w:space="0" w:color="auto"/>
            </w:tcBorders>
            <w:vAlign w:val="bottom"/>
          </w:tcPr>
          <w:p w14:paraId="456F906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3,615</w:t>
            </w:r>
          </w:p>
        </w:tc>
        <w:tc>
          <w:tcPr>
            <w:tcW w:w="524" w:type="pct"/>
            <w:tcBorders>
              <w:bottom w:val="single" w:sz="8" w:space="0" w:color="auto"/>
            </w:tcBorders>
            <w:vAlign w:val="bottom"/>
          </w:tcPr>
          <w:p w14:paraId="64041E7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35%</w:t>
            </w:r>
          </w:p>
        </w:tc>
      </w:tr>
      <w:tr w:rsidR="00F5703A" w:rsidRPr="00802996" w14:paraId="2C8F32DA" w14:textId="77777777" w:rsidTr="002D357A">
        <w:tc>
          <w:tcPr>
            <w:tcW w:w="1268" w:type="dxa"/>
            <w:tcBorders>
              <w:top w:val="single" w:sz="8" w:space="0" w:color="auto"/>
            </w:tcBorders>
            <w:vAlign w:val="bottom"/>
          </w:tcPr>
          <w:p w14:paraId="4AD9C500" w14:textId="0AFF345A"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 Disabilities</w:t>
            </w:r>
          </w:p>
        </w:tc>
        <w:tc>
          <w:tcPr>
            <w:tcW w:w="395" w:type="pct"/>
            <w:tcBorders>
              <w:top w:val="single" w:sz="8" w:space="0" w:color="auto"/>
            </w:tcBorders>
            <w:vAlign w:val="bottom"/>
          </w:tcPr>
          <w:p w14:paraId="6B65D268" w14:textId="1ECD73A2"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1</w:t>
            </w:r>
          </w:p>
        </w:tc>
        <w:tc>
          <w:tcPr>
            <w:tcW w:w="1048" w:type="dxa"/>
            <w:tcBorders>
              <w:top w:val="single" w:sz="8" w:space="0" w:color="auto"/>
            </w:tcBorders>
            <w:vAlign w:val="bottom"/>
          </w:tcPr>
          <w:p w14:paraId="3C45C9A8"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2849</w:t>
            </w:r>
          </w:p>
        </w:tc>
        <w:tc>
          <w:tcPr>
            <w:tcW w:w="1231" w:type="dxa"/>
            <w:tcBorders>
              <w:top w:val="single" w:sz="8" w:space="0" w:color="auto"/>
            </w:tcBorders>
            <w:vAlign w:val="bottom"/>
          </w:tcPr>
          <w:p w14:paraId="5C55FED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341</w:t>
            </w:r>
          </w:p>
        </w:tc>
        <w:tc>
          <w:tcPr>
            <w:tcW w:w="1139" w:type="dxa"/>
            <w:tcBorders>
              <w:top w:val="single" w:sz="8" w:space="0" w:color="auto"/>
            </w:tcBorders>
            <w:vAlign w:val="bottom"/>
          </w:tcPr>
          <w:p w14:paraId="6A1E122F"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12%</w:t>
            </w:r>
          </w:p>
        </w:tc>
        <w:tc>
          <w:tcPr>
            <w:tcW w:w="972" w:type="dxa"/>
            <w:tcBorders>
              <w:top w:val="single" w:sz="8" w:space="0" w:color="auto"/>
            </w:tcBorders>
            <w:vAlign w:val="bottom"/>
          </w:tcPr>
          <w:p w14:paraId="1EAC88FE"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2846</w:t>
            </w:r>
          </w:p>
        </w:tc>
        <w:tc>
          <w:tcPr>
            <w:tcW w:w="1139" w:type="dxa"/>
            <w:tcBorders>
              <w:top w:val="single" w:sz="8" w:space="0" w:color="auto"/>
            </w:tcBorders>
            <w:vAlign w:val="bottom"/>
          </w:tcPr>
          <w:p w14:paraId="5C102BAC"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424</w:t>
            </w:r>
          </w:p>
        </w:tc>
        <w:tc>
          <w:tcPr>
            <w:tcW w:w="1231" w:type="dxa"/>
            <w:tcBorders>
              <w:top w:val="single" w:sz="8" w:space="0" w:color="auto"/>
            </w:tcBorders>
            <w:vAlign w:val="bottom"/>
          </w:tcPr>
          <w:p w14:paraId="7368568C"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15%</w:t>
            </w:r>
          </w:p>
        </w:tc>
        <w:tc>
          <w:tcPr>
            <w:tcW w:w="972" w:type="dxa"/>
            <w:tcBorders>
              <w:top w:val="single" w:sz="8" w:space="0" w:color="auto"/>
            </w:tcBorders>
            <w:vAlign w:val="bottom"/>
          </w:tcPr>
          <w:p w14:paraId="04CD3CBD"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867</w:t>
            </w:r>
          </w:p>
        </w:tc>
        <w:tc>
          <w:tcPr>
            <w:tcW w:w="1139" w:type="dxa"/>
            <w:tcBorders>
              <w:top w:val="single" w:sz="8" w:space="0" w:color="auto"/>
            </w:tcBorders>
            <w:vAlign w:val="bottom"/>
          </w:tcPr>
          <w:p w14:paraId="509FC626"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131</w:t>
            </w:r>
          </w:p>
        </w:tc>
        <w:tc>
          <w:tcPr>
            <w:tcW w:w="524" w:type="pct"/>
            <w:tcBorders>
              <w:top w:val="single" w:sz="8" w:space="0" w:color="auto"/>
            </w:tcBorders>
            <w:vAlign w:val="bottom"/>
          </w:tcPr>
          <w:p w14:paraId="1C816F1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15%</w:t>
            </w:r>
          </w:p>
        </w:tc>
      </w:tr>
      <w:tr w:rsidR="00F5703A" w:rsidRPr="00802996" w14:paraId="36E17D32" w14:textId="77777777" w:rsidTr="002D357A">
        <w:tc>
          <w:tcPr>
            <w:tcW w:w="1268" w:type="dxa"/>
            <w:vAlign w:val="bottom"/>
          </w:tcPr>
          <w:p w14:paraId="522D295B" w14:textId="218E993D" w:rsidR="00E22CA7" w:rsidRPr="002D357A" w:rsidRDefault="00E22CA7" w:rsidP="002D357A">
            <w:pPr>
              <w:pStyle w:val="ListParagraph"/>
              <w:tabs>
                <w:tab w:val="left" w:pos="360"/>
              </w:tabs>
              <w:spacing w:before="0" w:after="0"/>
              <w:ind w:left="-17"/>
              <w:rPr>
                <w:rFonts w:cs="Arial"/>
                <w:sz w:val="22"/>
                <w:szCs w:val="22"/>
              </w:rPr>
            </w:pPr>
            <w:r w:rsidRPr="002D357A">
              <w:rPr>
                <w:rFonts w:cs="Arial"/>
                <w:sz w:val="22"/>
                <w:szCs w:val="22"/>
              </w:rPr>
              <w:t>With Disabilities</w:t>
            </w:r>
          </w:p>
        </w:tc>
        <w:tc>
          <w:tcPr>
            <w:tcW w:w="395" w:type="pct"/>
            <w:vAlign w:val="bottom"/>
          </w:tcPr>
          <w:p w14:paraId="39B4573C" w14:textId="554EFC2D" w:rsidR="00E22CA7" w:rsidRPr="002D357A" w:rsidRDefault="00E22CA7" w:rsidP="002D357A">
            <w:pPr>
              <w:pStyle w:val="ListParagraph"/>
              <w:tabs>
                <w:tab w:val="left" w:pos="360"/>
              </w:tabs>
              <w:spacing w:before="0" w:after="0"/>
              <w:ind w:left="0"/>
              <w:rPr>
                <w:rFonts w:cs="Arial"/>
                <w:sz w:val="22"/>
                <w:szCs w:val="22"/>
              </w:rPr>
            </w:pPr>
            <w:r w:rsidRPr="002D357A">
              <w:rPr>
                <w:rFonts w:cs="Arial"/>
                <w:sz w:val="22"/>
                <w:szCs w:val="22"/>
              </w:rPr>
              <w:t>2</w:t>
            </w:r>
          </w:p>
        </w:tc>
        <w:tc>
          <w:tcPr>
            <w:tcW w:w="1048" w:type="dxa"/>
            <w:vAlign w:val="bottom"/>
          </w:tcPr>
          <w:p w14:paraId="56836260"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1123</w:t>
            </w:r>
          </w:p>
        </w:tc>
        <w:tc>
          <w:tcPr>
            <w:tcW w:w="1231" w:type="dxa"/>
            <w:vAlign w:val="bottom"/>
          </w:tcPr>
          <w:p w14:paraId="0961E4F4"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135</w:t>
            </w:r>
          </w:p>
        </w:tc>
        <w:tc>
          <w:tcPr>
            <w:tcW w:w="1139" w:type="dxa"/>
            <w:vAlign w:val="bottom"/>
          </w:tcPr>
          <w:p w14:paraId="0B99239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12%</w:t>
            </w:r>
          </w:p>
        </w:tc>
        <w:tc>
          <w:tcPr>
            <w:tcW w:w="972" w:type="dxa"/>
            <w:vAlign w:val="bottom"/>
          </w:tcPr>
          <w:p w14:paraId="0CF6D4C9"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1122</w:t>
            </w:r>
          </w:p>
        </w:tc>
        <w:tc>
          <w:tcPr>
            <w:tcW w:w="1139" w:type="dxa"/>
            <w:vAlign w:val="bottom"/>
          </w:tcPr>
          <w:p w14:paraId="744DEBB2"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152</w:t>
            </w:r>
          </w:p>
        </w:tc>
        <w:tc>
          <w:tcPr>
            <w:tcW w:w="1231" w:type="dxa"/>
            <w:vAlign w:val="bottom"/>
          </w:tcPr>
          <w:p w14:paraId="6C581335"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14%</w:t>
            </w:r>
          </w:p>
        </w:tc>
        <w:tc>
          <w:tcPr>
            <w:tcW w:w="972" w:type="dxa"/>
            <w:vAlign w:val="bottom"/>
          </w:tcPr>
          <w:p w14:paraId="09E5C8BA"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492</w:t>
            </w:r>
          </w:p>
        </w:tc>
        <w:tc>
          <w:tcPr>
            <w:tcW w:w="1139" w:type="dxa"/>
            <w:vAlign w:val="bottom"/>
          </w:tcPr>
          <w:p w14:paraId="4F522D69"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48</w:t>
            </w:r>
          </w:p>
        </w:tc>
        <w:tc>
          <w:tcPr>
            <w:tcW w:w="524" w:type="pct"/>
            <w:vAlign w:val="bottom"/>
          </w:tcPr>
          <w:p w14:paraId="1EA4E492" w14:textId="77777777" w:rsidR="00E22CA7" w:rsidRPr="002D357A" w:rsidRDefault="00E22CA7" w:rsidP="002D357A">
            <w:pPr>
              <w:pStyle w:val="ListParagraph"/>
              <w:tabs>
                <w:tab w:val="left" w:pos="360"/>
              </w:tabs>
              <w:spacing w:before="0" w:after="0"/>
              <w:ind w:left="0"/>
              <w:jc w:val="center"/>
              <w:rPr>
                <w:rFonts w:cs="Arial"/>
                <w:b/>
                <w:bCs/>
                <w:sz w:val="22"/>
                <w:szCs w:val="22"/>
              </w:rPr>
            </w:pPr>
            <w:r w:rsidRPr="002D357A">
              <w:rPr>
                <w:rFonts w:cs="Arial"/>
                <w:color w:val="000000"/>
                <w:sz w:val="22"/>
                <w:szCs w:val="22"/>
              </w:rPr>
              <w:t>10%</w:t>
            </w:r>
          </w:p>
        </w:tc>
      </w:tr>
      <w:tr w:rsidR="00F5703A" w:rsidRPr="00802996" w14:paraId="5874F5CC" w14:textId="77777777" w:rsidTr="002D357A">
        <w:tc>
          <w:tcPr>
            <w:tcW w:w="1268" w:type="dxa"/>
            <w:vAlign w:val="bottom"/>
          </w:tcPr>
          <w:p w14:paraId="48183659" w14:textId="76996A76" w:rsidR="00E22CA7" w:rsidRPr="002D357A" w:rsidRDefault="00E22CA7" w:rsidP="002D357A">
            <w:pPr>
              <w:pStyle w:val="ListParagraph"/>
              <w:tabs>
                <w:tab w:val="left" w:pos="360"/>
              </w:tabs>
              <w:spacing w:after="0"/>
              <w:ind w:left="-17"/>
              <w:rPr>
                <w:rFonts w:cs="Arial"/>
                <w:sz w:val="22"/>
                <w:szCs w:val="22"/>
              </w:rPr>
            </w:pPr>
            <w:r w:rsidRPr="002D357A">
              <w:rPr>
                <w:rFonts w:cs="Arial"/>
                <w:sz w:val="22"/>
                <w:szCs w:val="22"/>
              </w:rPr>
              <w:t>With Disabilities</w:t>
            </w:r>
          </w:p>
        </w:tc>
        <w:tc>
          <w:tcPr>
            <w:tcW w:w="395" w:type="pct"/>
            <w:vAlign w:val="bottom"/>
          </w:tcPr>
          <w:p w14:paraId="495F3A56" w14:textId="2C760E88" w:rsidR="00E22CA7" w:rsidRPr="002D357A" w:rsidRDefault="00E22CA7" w:rsidP="002D357A">
            <w:pPr>
              <w:pStyle w:val="ListParagraph"/>
              <w:tabs>
                <w:tab w:val="left" w:pos="360"/>
              </w:tabs>
              <w:spacing w:after="0"/>
              <w:ind w:left="0"/>
              <w:rPr>
                <w:rFonts w:cs="Arial"/>
                <w:sz w:val="22"/>
                <w:szCs w:val="22"/>
              </w:rPr>
            </w:pPr>
            <w:r w:rsidRPr="002D357A">
              <w:rPr>
                <w:rFonts w:cs="Arial"/>
                <w:sz w:val="22"/>
                <w:szCs w:val="22"/>
              </w:rPr>
              <w:t>3</w:t>
            </w:r>
          </w:p>
        </w:tc>
        <w:tc>
          <w:tcPr>
            <w:tcW w:w="1048" w:type="dxa"/>
            <w:vAlign w:val="bottom"/>
          </w:tcPr>
          <w:p w14:paraId="654DDE24"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778</w:t>
            </w:r>
          </w:p>
        </w:tc>
        <w:tc>
          <w:tcPr>
            <w:tcW w:w="1231" w:type="dxa"/>
            <w:vAlign w:val="bottom"/>
          </w:tcPr>
          <w:p w14:paraId="774FF04E"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127</w:t>
            </w:r>
          </w:p>
        </w:tc>
        <w:tc>
          <w:tcPr>
            <w:tcW w:w="1139" w:type="dxa"/>
            <w:vAlign w:val="bottom"/>
          </w:tcPr>
          <w:p w14:paraId="50C2C962"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16%</w:t>
            </w:r>
          </w:p>
        </w:tc>
        <w:tc>
          <w:tcPr>
            <w:tcW w:w="972" w:type="dxa"/>
            <w:vAlign w:val="bottom"/>
          </w:tcPr>
          <w:p w14:paraId="5BB4A7EA"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779</w:t>
            </w:r>
          </w:p>
        </w:tc>
        <w:tc>
          <w:tcPr>
            <w:tcW w:w="1139" w:type="dxa"/>
            <w:vAlign w:val="bottom"/>
          </w:tcPr>
          <w:p w14:paraId="3C9AAAC1"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149</w:t>
            </w:r>
          </w:p>
        </w:tc>
        <w:tc>
          <w:tcPr>
            <w:tcW w:w="1231" w:type="dxa"/>
            <w:vAlign w:val="bottom"/>
          </w:tcPr>
          <w:p w14:paraId="1495736D"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19%</w:t>
            </w:r>
          </w:p>
        </w:tc>
        <w:tc>
          <w:tcPr>
            <w:tcW w:w="972" w:type="dxa"/>
            <w:vAlign w:val="bottom"/>
          </w:tcPr>
          <w:p w14:paraId="4479D0BF"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290</w:t>
            </w:r>
          </w:p>
        </w:tc>
        <w:tc>
          <w:tcPr>
            <w:tcW w:w="1139" w:type="dxa"/>
            <w:vAlign w:val="bottom"/>
          </w:tcPr>
          <w:p w14:paraId="104A196A"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38</w:t>
            </w:r>
          </w:p>
        </w:tc>
        <w:tc>
          <w:tcPr>
            <w:tcW w:w="524" w:type="pct"/>
            <w:vAlign w:val="bottom"/>
          </w:tcPr>
          <w:p w14:paraId="05BDABD0"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13%</w:t>
            </w:r>
          </w:p>
        </w:tc>
      </w:tr>
      <w:tr w:rsidR="00F5703A" w:rsidRPr="00802996" w14:paraId="09636FD4" w14:textId="77777777" w:rsidTr="002D357A">
        <w:tc>
          <w:tcPr>
            <w:tcW w:w="1268" w:type="dxa"/>
            <w:vAlign w:val="bottom"/>
          </w:tcPr>
          <w:p w14:paraId="28B0F6AA" w14:textId="76961EA2" w:rsidR="00E22CA7" w:rsidRPr="002D357A" w:rsidRDefault="00E22CA7" w:rsidP="002D357A">
            <w:pPr>
              <w:pStyle w:val="ListParagraph"/>
              <w:tabs>
                <w:tab w:val="left" w:pos="360"/>
              </w:tabs>
              <w:spacing w:after="0"/>
              <w:ind w:left="-17"/>
              <w:rPr>
                <w:rFonts w:cs="Arial"/>
                <w:sz w:val="22"/>
                <w:szCs w:val="22"/>
              </w:rPr>
            </w:pPr>
            <w:r w:rsidRPr="002D357A">
              <w:rPr>
                <w:rFonts w:cs="Arial"/>
                <w:sz w:val="22"/>
                <w:szCs w:val="22"/>
              </w:rPr>
              <w:t>With Disabilities</w:t>
            </w:r>
          </w:p>
        </w:tc>
        <w:tc>
          <w:tcPr>
            <w:tcW w:w="395" w:type="pct"/>
            <w:vAlign w:val="bottom"/>
          </w:tcPr>
          <w:p w14:paraId="0271E4C2" w14:textId="0908910B" w:rsidR="00E22CA7" w:rsidRPr="002D357A" w:rsidRDefault="00E22CA7" w:rsidP="002D357A">
            <w:pPr>
              <w:pStyle w:val="ListParagraph"/>
              <w:tabs>
                <w:tab w:val="left" w:pos="360"/>
              </w:tabs>
              <w:spacing w:after="0"/>
              <w:ind w:left="0"/>
              <w:rPr>
                <w:rFonts w:cs="Arial"/>
                <w:sz w:val="22"/>
                <w:szCs w:val="22"/>
              </w:rPr>
            </w:pPr>
            <w:r w:rsidRPr="002D357A">
              <w:rPr>
                <w:rFonts w:cs="Arial"/>
                <w:sz w:val="22"/>
                <w:szCs w:val="22"/>
              </w:rPr>
              <w:t>4</w:t>
            </w:r>
          </w:p>
        </w:tc>
        <w:tc>
          <w:tcPr>
            <w:tcW w:w="1048" w:type="dxa"/>
            <w:vAlign w:val="bottom"/>
          </w:tcPr>
          <w:p w14:paraId="66618B7D"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100</w:t>
            </w:r>
          </w:p>
        </w:tc>
        <w:tc>
          <w:tcPr>
            <w:tcW w:w="1231" w:type="dxa"/>
            <w:vAlign w:val="bottom"/>
          </w:tcPr>
          <w:p w14:paraId="47313046"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w:t>
            </w:r>
          </w:p>
        </w:tc>
        <w:tc>
          <w:tcPr>
            <w:tcW w:w="1139" w:type="dxa"/>
            <w:vAlign w:val="bottom"/>
          </w:tcPr>
          <w:p w14:paraId="4515D38F"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w:t>
            </w:r>
          </w:p>
        </w:tc>
        <w:tc>
          <w:tcPr>
            <w:tcW w:w="972" w:type="dxa"/>
            <w:vAlign w:val="bottom"/>
          </w:tcPr>
          <w:p w14:paraId="7161DE87"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99</w:t>
            </w:r>
          </w:p>
        </w:tc>
        <w:tc>
          <w:tcPr>
            <w:tcW w:w="1139" w:type="dxa"/>
            <w:vAlign w:val="bottom"/>
          </w:tcPr>
          <w:p w14:paraId="52A2C91E"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16</w:t>
            </w:r>
          </w:p>
        </w:tc>
        <w:tc>
          <w:tcPr>
            <w:tcW w:w="1231" w:type="dxa"/>
            <w:vAlign w:val="bottom"/>
          </w:tcPr>
          <w:p w14:paraId="4A0A6947"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16%</w:t>
            </w:r>
          </w:p>
        </w:tc>
        <w:tc>
          <w:tcPr>
            <w:tcW w:w="972" w:type="dxa"/>
            <w:vAlign w:val="bottom"/>
          </w:tcPr>
          <w:p w14:paraId="0C75996B"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26</w:t>
            </w:r>
          </w:p>
        </w:tc>
        <w:tc>
          <w:tcPr>
            <w:tcW w:w="1139" w:type="dxa"/>
            <w:vAlign w:val="bottom"/>
          </w:tcPr>
          <w:p w14:paraId="168B626F"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5</w:t>
            </w:r>
          </w:p>
        </w:tc>
        <w:tc>
          <w:tcPr>
            <w:tcW w:w="524" w:type="pct"/>
            <w:vAlign w:val="bottom"/>
          </w:tcPr>
          <w:p w14:paraId="7C4BF784"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19%</w:t>
            </w:r>
          </w:p>
        </w:tc>
      </w:tr>
      <w:tr w:rsidR="00F5703A" w:rsidRPr="00802996" w14:paraId="62728E65" w14:textId="77777777" w:rsidTr="002D357A">
        <w:tc>
          <w:tcPr>
            <w:tcW w:w="1268" w:type="dxa"/>
            <w:vAlign w:val="bottom"/>
          </w:tcPr>
          <w:p w14:paraId="7F83C39F" w14:textId="78223119" w:rsidR="00E22CA7" w:rsidRPr="002D357A" w:rsidRDefault="00E22CA7" w:rsidP="002D357A">
            <w:pPr>
              <w:pStyle w:val="ListParagraph"/>
              <w:tabs>
                <w:tab w:val="left" w:pos="360"/>
              </w:tabs>
              <w:spacing w:after="0"/>
              <w:ind w:left="-17"/>
              <w:rPr>
                <w:rFonts w:cs="Arial"/>
                <w:b/>
                <w:bCs/>
                <w:sz w:val="22"/>
                <w:szCs w:val="22"/>
              </w:rPr>
            </w:pPr>
            <w:r w:rsidRPr="002D357A">
              <w:rPr>
                <w:rFonts w:cs="Arial"/>
                <w:sz w:val="22"/>
                <w:szCs w:val="22"/>
              </w:rPr>
              <w:t>With Disabilities</w:t>
            </w:r>
          </w:p>
        </w:tc>
        <w:tc>
          <w:tcPr>
            <w:tcW w:w="395" w:type="pct"/>
            <w:vAlign w:val="bottom"/>
          </w:tcPr>
          <w:p w14:paraId="2CAF375C" w14:textId="3885C92E" w:rsidR="00E22CA7" w:rsidRPr="002D357A" w:rsidRDefault="00E22CA7" w:rsidP="002D357A">
            <w:pPr>
              <w:pStyle w:val="ListParagraph"/>
              <w:tabs>
                <w:tab w:val="left" w:pos="360"/>
              </w:tabs>
              <w:spacing w:after="0"/>
              <w:ind w:left="0"/>
              <w:rPr>
                <w:rFonts w:cs="Arial"/>
                <w:b/>
                <w:bCs/>
                <w:sz w:val="22"/>
                <w:szCs w:val="22"/>
              </w:rPr>
            </w:pPr>
            <w:r w:rsidRPr="002D357A">
              <w:rPr>
                <w:rFonts w:cs="Arial"/>
                <w:b/>
                <w:bCs/>
                <w:sz w:val="22"/>
                <w:szCs w:val="22"/>
              </w:rPr>
              <w:t>Total</w:t>
            </w:r>
          </w:p>
        </w:tc>
        <w:tc>
          <w:tcPr>
            <w:tcW w:w="1048" w:type="dxa"/>
            <w:vAlign w:val="bottom"/>
          </w:tcPr>
          <w:p w14:paraId="58EBA0F5"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4850</w:t>
            </w:r>
          </w:p>
        </w:tc>
        <w:tc>
          <w:tcPr>
            <w:tcW w:w="1231" w:type="dxa"/>
            <w:vAlign w:val="bottom"/>
          </w:tcPr>
          <w:p w14:paraId="628ABD5B"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609</w:t>
            </w:r>
          </w:p>
        </w:tc>
        <w:tc>
          <w:tcPr>
            <w:tcW w:w="1139" w:type="dxa"/>
            <w:vAlign w:val="bottom"/>
          </w:tcPr>
          <w:p w14:paraId="7F8F2A8A"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13%</w:t>
            </w:r>
          </w:p>
        </w:tc>
        <w:tc>
          <w:tcPr>
            <w:tcW w:w="972" w:type="dxa"/>
            <w:vAlign w:val="bottom"/>
          </w:tcPr>
          <w:p w14:paraId="325FF236"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4846</w:t>
            </w:r>
          </w:p>
        </w:tc>
        <w:tc>
          <w:tcPr>
            <w:tcW w:w="1139" w:type="dxa"/>
            <w:vAlign w:val="bottom"/>
          </w:tcPr>
          <w:p w14:paraId="25DBC1AF"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741</w:t>
            </w:r>
          </w:p>
        </w:tc>
        <w:tc>
          <w:tcPr>
            <w:tcW w:w="1231" w:type="dxa"/>
            <w:vAlign w:val="bottom"/>
          </w:tcPr>
          <w:p w14:paraId="7AA215A9"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15%</w:t>
            </w:r>
          </w:p>
        </w:tc>
        <w:tc>
          <w:tcPr>
            <w:tcW w:w="972" w:type="dxa"/>
            <w:vAlign w:val="bottom"/>
          </w:tcPr>
          <w:p w14:paraId="3725F25A"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1675</w:t>
            </w:r>
          </w:p>
        </w:tc>
        <w:tc>
          <w:tcPr>
            <w:tcW w:w="1139" w:type="dxa"/>
            <w:vAlign w:val="bottom"/>
          </w:tcPr>
          <w:p w14:paraId="45CF2735"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222</w:t>
            </w:r>
          </w:p>
        </w:tc>
        <w:tc>
          <w:tcPr>
            <w:tcW w:w="524" w:type="pct"/>
            <w:vAlign w:val="bottom"/>
          </w:tcPr>
          <w:p w14:paraId="37200528" w14:textId="77777777" w:rsidR="00E22CA7" w:rsidRPr="002D357A" w:rsidRDefault="00E22CA7"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13%</w:t>
            </w:r>
          </w:p>
        </w:tc>
      </w:tr>
    </w:tbl>
    <w:p w14:paraId="772AD469" w14:textId="64BF777C" w:rsidR="007C7599" w:rsidRPr="003B6C5F" w:rsidRDefault="007C7599" w:rsidP="002D357A">
      <w:pPr>
        <w:rPr>
          <w:rFonts w:cs="Arial"/>
          <w:b/>
          <w:bCs/>
        </w:rPr>
      </w:pPr>
      <w:r w:rsidRPr="003B6C5F">
        <w:rPr>
          <w:rFonts w:cs="Arial"/>
          <w:b/>
          <w:bCs/>
        </w:rPr>
        <w:br w:type="page"/>
      </w:r>
      <w:r w:rsidRPr="003B6C5F">
        <w:rPr>
          <w:rFonts w:cs="Arial"/>
          <w:b/>
          <w:bCs/>
        </w:rPr>
        <w:lastRenderedPageBreak/>
        <w:t xml:space="preserve">Table </w:t>
      </w:r>
      <w:r w:rsidR="00915615" w:rsidRPr="003B6C5F">
        <w:rPr>
          <w:rFonts w:cs="Arial"/>
          <w:b/>
          <w:bCs/>
        </w:rPr>
        <w:t>20</w:t>
      </w:r>
      <w:r w:rsidRPr="003B6C5F">
        <w:rPr>
          <w:rFonts w:cs="Arial"/>
          <w:b/>
          <w:bCs/>
        </w:rPr>
        <w:t xml:space="preserve">. 205 Meeting or Exceeding Expectations on MCAS, Disaggregated by MCAS Subject, for FELs </w:t>
      </w:r>
      <w:r w:rsidR="00596BAC">
        <w:rPr>
          <w:rFonts w:cs="Arial"/>
          <w:b/>
          <w:bCs/>
        </w:rPr>
        <w:t>by</w:t>
      </w:r>
      <w:r w:rsidR="00AD0905">
        <w:rPr>
          <w:rFonts w:cs="Arial"/>
          <w:b/>
          <w:bCs/>
        </w:rPr>
        <w:t xml:space="preserve"> </w:t>
      </w:r>
      <w:r w:rsidRPr="003B6C5F">
        <w:rPr>
          <w:rFonts w:cs="Arial"/>
          <w:b/>
          <w:bCs/>
        </w:rPr>
        <w:t>Disabilit</w:t>
      </w:r>
      <w:r w:rsidR="00596BAC">
        <w:rPr>
          <w:rFonts w:cs="Arial"/>
          <w:b/>
          <w:bCs/>
        </w:rPr>
        <w:t>y Status</w:t>
      </w:r>
      <w:r w:rsidRPr="003B6C5F">
        <w:rPr>
          <w:rFonts w:cs="Arial"/>
          <w:b/>
          <w:bCs/>
        </w:rPr>
        <w:t xml:space="preserve"> in High School</w:t>
      </w:r>
    </w:p>
    <w:tbl>
      <w:tblPr>
        <w:tblStyle w:val="TableGrid"/>
        <w:tblW w:w="5000" w:type="pct"/>
        <w:tblLook w:val="04A0" w:firstRow="1" w:lastRow="0" w:firstColumn="1" w:lastColumn="0" w:noHBand="0" w:noVBand="1"/>
      </w:tblPr>
      <w:tblGrid>
        <w:gridCol w:w="1268"/>
        <w:gridCol w:w="1009"/>
        <w:gridCol w:w="1052"/>
        <w:gridCol w:w="1251"/>
        <w:gridCol w:w="1251"/>
        <w:gridCol w:w="1052"/>
        <w:gridCol w:w="1254"/>
        <w:gridCol w:w="1254"/>
        <w:gridCol w:w="1052"/>
        <w:gridCol w:w="1256"/>
        <w:gridCol w:w="1251"/>
      </w:tblGrid>
      <w:tr w:rsidR="00450180" w:rsidRPr="002277E4" w14:paraId="2F5497BB" w14:textId="77777777" w:rsidTr="002D357A">
        <w:tc>
          <w:tcPr>
            <w:tcW w:w="490" w:type="pct"/>
            <w:vAlign w:val="bottom"/>
          </w:tcPr>
          <w:p w14:paraId="0783798E" w14:textId="5265DB61" w:rsidR="00DF68FE" w:rsidRPr="002D357A" w:rsidRDefault="00DF68FE" w:rsidP="002D357A">
            <w:pPr>
              <w:pStyle w:val="ListParagraph"/>
              <w:tabs>
                <w:tab w:val="left" w:pos="360"/>
              </w:tabs>
              <w:spacing w:after="0"/>
              <w:ind w:left="0"/>
              <w:rPr>
                <w:rFonts w:cs="Arial"/>
                <w:b/>
                <w:bCs/>
                <w:sz w:val="22"/>
                <w:szCs w:val="22"/>
              </w:rPr>
            </w:pPr>
            <w:r w:rsidRPr="002D357A">
              <w:rPr>
                <w:rFonts w:cs="Arial"/>
                <w:b/>
                <w:bCs/>
                <w:sz w:val="22"/>
                <w:szCs w:val="22"/>
              </w:rPr>
              <w:t>Student Group</w:t>
            </w:r>
          </w:p>
        </w:tc>
        <w:tc>
          <w:tcPr>
            <w:tcW w:w="390" w:type="pct"/>
            <w:vAlign w:val="bottom"/>
          </w:tcPr>
          <w:p w14:paraId="3651647F" w14:textId="3EDB8B80"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b/>
                <w:bCs/>
                <w:sz w:val="22"/>
                <w:szCs w:val="22"/>
              </w:rPr>
              <w:t>FEL Year</w:t>
            </w:r>
          </w:p>
        </w:tc>
        <w:tc>
          <w:tcPr>
            <w:tcW w:w="406" w:type="pct"/>
            <w:vAlign w:val="bottom"/>
          </w:tcPr>
          <w:p w14:paraId="6B89311A" w14:textId="499C5EBC" w:rsidR="00DF68FE" w:rsidRPr="002D357A" w:rsidRDefault="005C2C6B" w:rsidP="002D357A">
            <w:pPr>
              <w:pStyle w:val="ListParagraph"/>
              <w:tabs>
                <w:tab w:val="left" w:pos="360"/>
              </w:tabs>
              <w:spacing w:after="0"/>
              <w:ind w:left="0"/>
              <w:jc w:val="center"/>
              <w:rPr>
                <w:rFonts w:cs="Arial"/>
                <w:b/>
                <w:bCs/>
                <w:sz w:val="22"/>
                <w:szCs w:val="22"/>
              </w:rPr>
            </w:pPr>
            <w:r w:rsidRPr="004A063A">
              <w:rPr>
                <w:rFonts w:cs="Arial"/>
                <w:b/>
                <w:bCs/>
                <w:sz w:val="22"/>
                <w:szCs w:val="22"/>
              </w:rPr>
              <w:t>ELA</w:t>
            </w:r>
            <w:r w:rsidRPr="005C2C6B">
              <w:rPr>
                <w:rFonts w:cs="Arial"/>
                <w:b/>
                <w:bCs/>
                <w:sz w:val="22"/>
                <w:szCs w:val="22"/>
              </w:rPr>
              <w:t xml:space="preserve"> </w:t>
            </w:r>
            <w:r w:rsidR="00DF68FE" w:rsidRPr="002D357A">
              <w:rPr>
                <w:rFonts w:cs="Arial"/>
                <w:b/>
                <w:bCs/>
                <w:sz w:val="22"/>
                <w:szCs w:val="22"/>
              </w:rPr>
              <w:t>Number Tested</w:t>
            </w:r>
          </w:p>
        </w:tc>
        <w:tc>
          <w:tcPr>
            <w:tcW w:w="483" w:type="pct"/>
            <w:vAlign w:val="bottom"/>
          </w:tcPr>
          <w:p w14:paraId="092DB1E7" w14:textId="44A8DCC8" w:rsidR="00DF68FE" w:rsidRPr="002D357A" w:rsidRDefault="005C2C6B" w:rsidP="002D357A">
            <w:pPr>
              <w:pStyle w:val="ListParagraph"/>
              <w:tabs>
                <w:tab w:val="left" w:pos="360"/>
              </w:tabs>
              <w:spacing w:after="0"/>
              <w:ind w:left="0"/>
              <w:jc w:val="center"/>
              <w:rPr>
                <w:rFonts w:cs="Arial"/>
                <w:b/>
                <w:bCs/>
                <w:sz w:val="22"/>
                <w:szCs w:val="22"/>
              </w:rPr>
            </w:pPr>
            <w:r w:rsidRPr="00FE79D3">
              <w:rPr>
                <w:rFonts w:cs="Arial"/>
                <w:b/>
                <w:bCs/>
                <w:sz w:val="22"/>
                <w:szCs w:val="22"/>
              </w:rPr>
              <w:t>ELA</w:t>
            </w:r>
            <w:r w:rsidRPr="005C2C6B">
              <w:rPr>
                <w:rFonts w:cs="Arial"/>
                <w:b/>
                <w:bCs/>
                <w:sz w:val="22"/>
                <w:szCs w:val="22"/>
              </w:rPr>
              <w:t xml:space="preserve"> </w:t>
            </w:r>
            <w:r w:rsidR="00DF68FE" w:rsidRPr="002D357A">
              <w:rPr>
                <w:rFonts w:cs="Arial"/>
                <w:b/>
                <w:bCs/>
                <w:sz w:val="22"/>
                <w:szCs w:val="22"/>
              </w:rPr>
              <w:t>Number Proficient</w:t>
            </w:r>
          </w:p>
        </w:tc>
        <w:tc>
          <w:tcPr>
            <w:tcW w:w="483" w:type="pct"/>
            <w:vAlign w:val="bottom"/>
          </w:tcPr>
          <w:p w14:paraId="390E9D58" w14:textId="30589D40" w:rsidR="00DF68FE" w:rsidRPr="002D357A" w:rsidRDefault="005C2C6B" w:rsidP="002D357A">
            <w:pPr>
              <w:pStyle w:val="ListParagraph"/>
              <w:tabs>
                <w:tab w:val="left" w:pos="360"/>
              </w:tabs>
              <w:spacing w:after="0"/>
              <w:ind w:left="0"/>
              <w:jc w:val="center"/>
              <w:rPr>
                <w:rFonts w:cs="Arial"/>
                <w:b/>
                <w:bCs/>
                <w:sz w:val="22"/>
                <w:szCs w:val="22"/>
              </w:rPr>
            </w:pPr>
            <w:r w:rsidRPr="000C02AD">
              <w:rPr>
                <w:rFonts w:cs="Arial"/>
                <w:b/>
                <w:bCs/>
                <w:sz w:val="22"/>
                <w:szCs w:val="22"/>
              </w:rPr>
              <w:t>ELA</w:t>
            </w:r>
            <w:r w:rsidRPr="005C2C6B">
              <w:rPr>
                <w:rFonts w:cs="Arial"/>
                <w:b/>
                <w:bCs/>
                <w:sz w:val="22"/>
                <w:szCs w:val="22"/>
              </w:rPr>
              <w:t xml:space="preserve"> </w:t>
            </w:r>
            <w:r w:rsidR="00DF68FE" w:rsidRPr="002D357A">
              <w:rPr>
                <w:rFonts w:cs="Arial"/>
                <w:b/>
                <w:bCs/>
                <w:sz w:val="22"/>
                <w:szCs w:val="22"/>
              </w:rPr>
              <w:t>Percent Proficient</w:t>
            </w:r>
          </w:p>
        </w:tc>
        <w:tc>
          <w:tcPr>
            <w:tcW w:w="406" w:type="pct"/>
            <w:vAlign w:val="bottom"/>
          </w:tcPr>
          <w:p w14:paraId="00B71C2E" w14:textId="59406D31" w:rsidR="00DF68FE" w:rsidRPr="002D357A" w:rsidRDefault="005C2C6B" w:rsidP="002D357A">
            <w:pPr>
              <w:pStyle w:val="ListParagraph"/>
              <w:tabs>
                <w:tab w:val="left" w:pos="360"/>
              </w:tabs>
              <w:spacing w:after="0"/>
              <w:ind w:left="0"/>
              <w:jc w:val="center"/>
              <w:rPr>
                <w:rFonts w:cs="Arial"/>
                <w:b/>
                <w:bCs/>
                <w:sz w:val="22"/>
                <w:szCs w:val="22"/>
              </w:rPr>
            </w:pPr>
            <w:r w:rsidRPr="005958D5">
              <w:rPr>
                <w:rFonts w:cs="Arial"/>
                <w:b/>
                <w:bCs/>
                <w:sz w:val="22"/>
                <w:szCs w:val="22"/>
              </w:rPr>
              <w:t>Math</w:t>
            </w:r>
            <w:r w:rsidRPr="005C2C6B">
              <w:rPr>
                <w:rFonts w:cs="Arial"/>
                <w:b/>
                <w:bCs/>
                <w:sz w:val="22"/>
                <w:szCs w:val="22"/>
              </w:rPr>
              <w:t xml:space="preserve"> </w:t>
            </w:r>
            <w:r w:rsidR="00DF68FE" w:rsidRPr="002D357A">
              <w:rPr>
                <w:rFonts w:cs="Arial"/>
                <w:b/>
                <w:bCs/>
                <w:sz w:val="22"/>
                <w:szCs w:val="22"/>
              </w:rPr>
              <w:t>Number Tested</w:t>
            </w:r>
          </w:p>
        </w:tc>
        <w:tc>
          <w:tcPr>
            <w:tcW w:w="484" w:type="pct"/>
            <w:vAlign w:val="bottom"/>
          </w:tcPr>
          <w:p w14:paraId="0BC0B0B5" w14:textId="1653E354" w:rsidR="00DF68FE" w:rsidRPr="002D357A" w:rsidRDefault="005C2C6B" w:rsidP="002D357A">
            <w:pPr>
              <w:pStyle w:val="ListParagraph"/>
              <w:tabs>
                <w:tab w:val="left" w:pos="360"/>
              </w:tabs>
              <w:spacing w:after="0"/>
              <w:ind w:left="0"/>
              <w:jc w:val="center"/>
              <w:rPr>
                <w:rFonts w:cs="Arial"/>
                <w:b/>
                <w:bCs/>
                <w:sz w:val="22"/>
                <w:szCs w:val="22"/>
              </w:rPr>
            </w:pPr>
            <w:r w:rsidRPr="00C31F9C">
              <w:rPr>
                <w:rFonts w:cs="Arial"/>
                <w:b/>
                <w:bCs/>
                <w:sz w:val="22"/>
                <w:szCs w:val="22"/>
              </w:rPr>
              <w:t>Math</w:t>
            </w:r>
            <w:r w:rsidRPr="005C2C6B">
              <w:rPr>
                <w:rFonts w:cs="Arial"/>
                <w:b/>
                <w:bCs/>
                <w:sz w:val="22"/>
                <w:szCs w:val="22"/>
              </w:rPr>
              <w:t xml:space="preserve"> </w:t>
            </w:r>
            <w:r w:rsidR="00DF68FE" w:rsidRPr="002D357A">
              <w:rPr>
                <w:rFonts w:cs="Arial"/>
                <w:b/>
                <w:bCs/>
                <w:sz w:val="22"/>
                <w:szCs w:val="22"/>
              </w:rPr>
              <w:t>Number Proficient</w:t>
            </w:r>
          </w:p>
        </w:tc>
        <w:tc>
          <w:tcPr>
            <w:tcW w:w="484" w:type="pct"/>
            <w:vAlign w:val="bottom"/>
          </w:tcPr>
          <w:p w14:paraId="7A47D8BB" w14:textId="576AC803" w:rsidR="00DF68FE" w:rsidRPr="002D357A" w:rsidRDefault="005C2C6B" w:rsidP="002D357A">
            <w:pPr>
              <w:pStyle w:val="ListParagraph"/>
              <w:tabs>
                <w:tab w:val="left" w:pos="360"/>
              </w:tabs>
              <w:spacing w:after="0"/>
              <w:ind w:left="0"/>
              <w:jc w:val="center"/>
              <w:rPr>
                <w:rFonts w:cs="Arial"/>
                <w:b/>
                <w:bCs/>
                <w:sz w:val="22"/>
                <w:szCs w:val="22"/>
              </w:rPr>
            </w:pPr>
            <w:r w:rsidRPr="00FC2DC6">
              <w:rPr>
                <w:rFonts w:cs="Arial"/>
                <w:b/>
                <w:bCs/>
                <w:sz w:val="22"/>
                <w:szCs w:val="22"/>
              </w:rPr>
              <w:t>Math</w:t>
            </w:r>
            <w:r w:rsidRPr="005C2C6B">
              <w:rPr>
                <w:rFonts w:cs="Arial"/>
                <w:b/>
                <w:bCs/>
                <w:sz w:val="22"/>
                <w:szCs w:val="22"/>
              </w:rPr>
              <w:t xml:space="preserve"> </w:t>
            </w:r>
            <w:r w:rsidR="00DF68FE" w:rsidRPr="002D357A">
              <w:rPr>
                <w:rFonts w:cs="Arial"/>
                <w:b/>
                <w:bCs/>
                <w:sz w:val="22"/>
                <w:szCs w:val="22"/>
              </w:rPr>
              <w:t>Percent Proficient</w:t>
            </w:r>
          </w:p>
        </w:tc>
        <w:tc>
          <w:tcPr>
            <w:tcW w:w="406" w:type="pct"/>
            <w:vAlign w:val="bottom"/>
          </w:tcPr>
          <w:p w14:paraId="3152867E" w14:textId="71754DBB" w:rsidR="00DF68FE" w:rsidRPr="002D357A" w:rsidRDefault="005C2C6B" w:rsidP="002D357A">
            <w:pPr>
              <w:pStyle w:val="ListParagraph"/>
              <w:tabs>
                <w:tab w:val="left" w:pos="360"/>
              </w:tabs>
              <w:spacing w:after="0"/>
              <w:ind w:left="0"/>
              <w:jc w:val="center"/>
              <w:rPr>
                <w:rFonts w:cs="Arial"/>
                <w:b/>
                <w:bCs/>
                <w:sz w:val="22"/>
                <w:szCs w:val="22"/>
              </w:rPr>
            </w:pPr>
            <w:r w:rsidRPr="00911FDB">
              <w:rPr>
                <w:rFonts w:cs="Arial"/>
                <w:b/>
                <w:bCs/>
                <w:sz w:val="22"/>
                <w:szCs w:val="22"/>
              </w:rPr>
              <w:t>STE</w:t>
            </w:r>
            <w:r w:rsidRPr="005C2C6B">
              <w:rPr>
                <w:rFonts w:cs="Arial"/>
                <w:b/>
                <w:bCs/>
                <w:sz w:val="22"/>
                <w:szCs w:val="22"/>
              </w:rPr>
              <w:t xml:space="preserve"> </w:t>
            </w:r>
            <w:r w:rsidR="00DF68FE" w:rsidRPr="002D357A">
              <w:rPr>
                <w:rFonts w:cs="Arial"/>
                <w:b/>
                <w:bCs/>
                <w:sz w:val="22"/>
                <w:szCs w:val="22"/>
              </w:rPr>
              <w:t>Number Tested</w:t>
            </w:r>
          </w:p>
        </w:tc>
        <w:tc>
          <w:tcPr>
            <w:tcW w:w="485" w:type="pct"/>
            <w:vAlign w:val="bottom"/>
          </w:tcPr>
          <w:p w14:paraId="45FE5814" w14:textId="209B2856" w:rsidR="00DF68FE" w:rsidRPr="002D357A" w:rsidRDefault="005C2C6B" w:rsidP="002D357A">
            <w:pPr>
              <w:pStyle w:val="ListParagraph"/>
              <w:tabs>
                <w:tab w:val="left" w:pos="360"/>
              </w:tabs>
              <w:spacing w:after="0"/>
              <w:ind w:left="0"/>
              <w:jc w:val="center"/>
              <w:rPr>
                <w:rFonts w:cs="Arial"/>
                <w:b/>
                <w:bCs/>
                <w:sz w:val="22"/>
                <w:szCs w:val="22"/>
              </w:rPr>
            </w:pPr>
            <w:r w:rsidRPr="00AD4148">
              <w:rPr>
                <w:rFonts w:cs="Arial"/>
                <w:b/>
                <w:bCs/>
                <w:sz w:val="22"/>
                <w:szCs w:val="22"/>
              </w:rPr>
              <w:t>STE</w:t>
            </w:r>
            <w:r w:rsidRPr="005C2C6B">
              <w:rPr>
                <w:rFonts w:cs="Arial"/>
                <w:b/>
                <w:bCs/>
                <w:sz w:val="22"/>
                <w:szCs w:val="22"/>
              </w:rPr>
              <w:t xml:space="preserve"> </w:t>
            </w:r>
            <w:r w:rsidR="00DF68FE" w:rsidRPr="002D357A">
              <w:rPr>
                <w:rFonts w:cs="Arial"/>
                <w:b/>
                <w:bCs/>
                <w:sz w:val="22"/>
                <w:szCs w:val="22"/>
              </w:rPr>
              <w:t>Number Proficient</w:t>
            </w:r>
          </w:p>
        </w:tc>
        <w:tc>
          <w:tcPr>
            <w:tcW w:w="483" w:type="pct"/>
            <w:vAlign w:val="bottom"/>
          </w:tcPr>
          <w:p w14:paraId="4985DBF8" w14:textId="78669935" w:rsidR="00DF68FE" w:rsidRPr="002D357A" w:rsidRDefault="005C2C6B" w:rsidP="002D357A">
            <w:pPr>
              <w:pStyle w:val="ListParagraph"/>
              <w:tabs>
                <w:tab w:val="left" w:pos="360"/>
              </w:tabs>
              <w:spacing w:after="0"/>
              <w:ind w:left="0"/>
              <w:jc w:val="center"/>
              <w:rPr>
                <w:rFonts w:cs="Arial"/>
                <w:b/>
                <w:bCs/>
                <w:sz w:val="22"/>
                <w:szCs w:val="22"/>
              </w:rPr>
            </w:pPr>
            <w:r w:rsidRPr="006F44D4">
              <w:rPr>
                <w:rFonts w:cs="Arial"/>
                <w:b/>
                <w:bCs/>
                <w:sz w:val="22"/>
                <w:szCs w:val="22"/>
              </w:rPr>
              <w:t>STE</w:t>
            </w:r>
            <w:r w:rsidRPr="005C2C6B">
              <w:rPr>
                <w:rFonts w:cs="Arial"/>
                <w:b/>
                <w:bCs/>
                <w:sz w:val="22"/>
                <w:szCs w:val="22"/>
              </w:rPr>
              <w:t xml:space="preserve"> </w:t>
            </w:r>
            <w:r w:rsidR="00DF68FE" w:rsidRPr="002D357A">
              <w:rPr>
                <w:rFonts w:cs="Arial"/>
                <w:b/>
                <w:bCs/>
                <w:sz w:val="22"/>
                <w:szCs w:val="22"/>
              </w:rPr>
              <w:t>Percent Proficient</w:t>
            </w:r>
          </w:p>
        </w:tc>
      </w:tr>
      <w:tr w:rsidR="00450180" w:rsidRPr="002277E4" w14:paraId="07EB7A36" w14:textId="77777777" w:rsidTr="002D357A">
        <w:tc>
          <w:tcPr>
            <w:tcW w:w="490" w:type="pct"/>
            <w:vAlign w:val="bottom"/>
          </w:tcPr>
          <w:p w14:paraId="28EF01D5" w14:textId="289DF2D4"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Without Disabilities</w:t>
            </w:r>
          </w:p>
        </w:tc>
        <w:tc>
          <w:tcPr>
            <w:tcW w:w="390" w:type="pct"/>
            <w:vAlign w:val="bottom"/>
          </w:tcPr>
          <w:p w14:paraId="4CA1D687" w14:textId="7F5632FD"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1</w:t>
            </w:r>
          </w:p>
        </w:tc>
        <w:tc>
          <w:tcPr>
            <w:tcW w:w="406" w:type="pct"/>
            <w:vAlign w:val="bottom"/>
          </w:tcPr>
          <w:p w14:paraId="77AFDF3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1,257</w:t>
            </w:r>
          </w:p>
        </w:tc>
        <w:tc>
          <w:tcPr>
            <w:tcW w:w="483" w:type="pct"/>
            <w:vAlign w:val="bottom"/>
          </w:tcPr>
          <w:p w14:paraId="3114447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411</w:t>
            </w:r>
          </w:p>
        </w:tc>
        <w:tc>
          <w:tcPr>
            <w:tcW w:w="483" w:type="pct"/>
            <w:vAlign w:val="bottom"/>
          </w:tcPr>
          <w:p w14:paraId="71923A5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33%</w:t>
            </w:r>
          </w:p>
        </w:tc>
        <w:tc>
          <w:tcPr>
            <w:tcW w:w="406" w:type="pct"/>
            <w:vAlign w:val="bottom"/>
          </w:tcPr>
          <w:p w14:paraId="11D57B5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1,253</w:t>
            </w:r>
          </w:p>
        </w:tc>
        <w:tc>
          <w:tcPr>
            <w:tcW w:w="484" w:type="pct"/>
            <w:vAlign w:val="bottom"/>
          </w:tcPr>
          <w:p w14:paraId="45E9A121"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429</w:t>
            </w:r>
          </w:p>
        </w:tc>
        <w:tc>
          <w:tcPr>
            <w:tcW w:w="484" w:type="pct"/>
            <w:vAlign w:val="bottom"/>
          </w:tcPr>
          <w:p w14:paraId="2ED757B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34%</w:t>
            </w:r>
          </w:p>
        </w:tc>
        <w:tc>
          <w:tcPr>
            <w:tcW w:w="406" w:type="pct"/>
            <w:vAlign w:val="bottom"/>
          </w:tcPr>
          <w:p w14:paraId="164DC4F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330</w:t>
            </w:r>
          </w:p>
        </w:tc>
        <w:tc>
          <w:tcPr>
            <w:tcW w:w="485" w:type="pct"/>
            <w:vAlign w:val="bottom"/>
          </w:tcPr>
          <w:p w14:paraId="40898F9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95</w:t>
            </w:r>
          </w:p>
        </w:tc>
        <w:tc>
          <w:tcPr>
            <w:tcW w:w="483" w:type="pct"/>
            <w:vAlign w:val="bottom"/>
          </w:tcPr>
          <w:p w14:paraId="7855A017"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29%</w:t>
            </w:r>
          </w:p>
        </w:tc>
      </w:tr>
      <w:tr w:rsidR="00450180" w:rsidRPr="002277E4" w14:paraId="6C2C4595" w14:textId="77777777" w:rsidTr="002D357A">
        <w:tc>
          <w:tcPr>
            <w:tcW w:w="490" w:type="pct"/>
            <w:vAlign w:val="bottom"/>
          </w:tcPr>
          <w:p w14:paraId="38C02F5C" w14:textId="4E7979A5"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Without Disabilities</w:t>
            </w:r>
          </w:p>
        </w:tc>
        <w:tc>
          <w:tcPr>
            <w:tcW w:w="390" w:type="pct"/>
            <w:vAlign w:val="bottom"/>
          </w:tcPr>
          <w:p w14:paraId="1D50836E" w14:textId="240040BC"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2</w:t>
            </w:r>
          </w:p>
        </w:tc>
        <w:tc>
          <w:tcPr>
            <w:tcW w:w="406" w:type="pct"/>
            <w:vAlign w:val="bottom"/>
          </w:tcPr>
          <w:p w14:paraId="34CED26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382</w:t>
            </w:r>
          </w:p>
        </w:tc>
        <w:tc>
          <w:tcPr>
            <w:tcW w:w="483" w:type="pct"/>
            <w:vAlign w:val="bottom"/>
          </w:tcPr>
          <w:p w14:paraId="7D6B73A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173</w:t>
            </w:r>
          </w:p>
        </w:tc>
        <w:tc>
          <w:tcPr>
            <w:tcW w:w="483" w:type="pct"/>
            <w:vAlign w:val="bottom"/>
          </w:tcPr>
          <w:p w14:paraId="1E41395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45%</w:t>
            </w:r>
          </w:p>
        </w:tc>
        <w:tc>
          <w:tcPr>
            <w:tcW w:w="406" w:type="pct"/>
            <w:vAlign w:val="bottom"/>
          </w:tcPr>
          <w:p w14:paraId="4740BC4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379</w:t>
            </w:r>
          </w:p>
        </w:tc>
        <w:tc>
          <w:tcPr>
            <w:tcW w:w="484" w:type="pct"/>
            <w:vAlign w:val="bottom"/>
          </w:tcPr>
          <w:p w14:paraId="1984DB0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144</w:t>
            </w:r>
          </w:p>
        </w:tc>
        <w:tc>
          <w:tcPr>
            <w:tcW w:w="484" w:type="pct"/>
            <w:vAlign w:val="bottom"/>
          </w:tcPr>
          <w:p w14:paraId="18D4259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38%</w:t>
            </w:r>
          </w:p>
        </w:tc>
        <w:tc>
          <w:tcPr>
            <w:tcW w:w="406" w:type="pct"/>
            <w:vAlign w:val="bottom"/>
          </w:tcPr>
          <w:p w14:paraId="1DB3D21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91</w:t>
            </w:r>
          </w:p>
        </w:tc>
        <w:tc>
          <w:tcPr>
            <w:tcW w:w="485" w:type="pct"/>
            <w:vAlign w:val="bottom"/>
          </w:tcPr>
          <w:p w14:paraId="168FEFA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28</w:t>
            </w:r>
          </w:p>
        </w:tc>
        <w:tc>
          <w:tcPr>
            <w:tcW w:w="483" w:type="pct"/>
            <w:vAlign w:val="bottom"/>
          </w:tcPr>
          <w:p w14:paraId="2AE9F36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31%</w:t>
            </w:r>
          </w:p>
        </w:tc>
      </w:tr>
      <w:tr w:rsidR="00450180" w:rsidRPr="002277E4" w14:paraId="5D6434D1" w14:textId="77777777" w:rsidTr="002D357A">
        <w:tc>
          <w:tcPr>
            <w:tcW w:w="490" w:type="pct"/>
            <w:vAlign w:val="bottom"/>
          </w:tcPr>
          <w:p w14:paraId="1065E61A" w14:textId="253C857C"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Without Disabilities</w:t>
            </w:r>
          </w:p>
        </w:tc>
        <w:tc>
          <w:tcPr>
            <w:tcW w:w="390" w:type="pct"/>
            <w:vAlign w:val="bottom"/>
          </w:tcPr>
          <w:p w14:paraId="4A688A40" w14:textId="30F3B4A5"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3</w:t>
            </w:r>
          </w:p>
        </w:tc>
        <w:tc>
          <w:tcPr>
            <w:tcW w:w="406" w:type="pct"/>
            <w:vAlign w:val="bottom"/>
          </w:tcPr>
          <w:p w14:paraId="278C8767"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236</w:t>
            </w:r>
          </w:p>
        </w:tc>
        <w:tc>
          <w:tcPr>
            <w:tcW w:w="483" w:type="pct"/>
            <w:vAlign w:val="bottom"/>
          </w:tcPr>
          <w:p w14:paraId="55333F3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131</w:t>
            </w:r>
          </w:p>
        </w:tc>
        <w:tc>
          <w:tcPr>
            <w:tcW w:w="483" w:type="pct"/>
            <w:vAlign w:val="bottom"/>
          </w:tcPr>
          <w:p w14:paraId="2A0C7DF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56%</w:t>
            </w:r>
          </w:p>
        </w:tc>
        <w:tc>
          <w:tcPr>
            <w:tcW w:w="406" w:type="pct"/>
            <w:vAlign w:val="bottom"/>
          </w:tcPr>
          <w:p w14:paraId="3C4A336B"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232</w:t>
            </w:r>
          </w:p>
        </w:tc>
        <w:tc>
          <w:tcPr>
            <w:tcW w:w="484" w:type="pct"/>
            <w:vAlign w:val="bottom"/>
          </w:tcPr>
          <w:p w14:paraId="05A367E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108</w:t>
            </w:r>
          </w:p>
        </w:tc>
        <w:tc>
          <w:tcPr>
            <w:tcW w:w="484" w:type="pct"/>
            <w:vAlign w:val="bottom"/>
          </w:tcPr>
          <w:p w14:paraId="68D63FE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47%</w:t>
            </w:r>
          </w:p>
        </w:tc>
        <w:tc>
          <w:tcPr>
            <w:tcW w:w="406" w:type="pct"/>
            <w:vAlign w:val="bottom"/>
          </w:tcPr>
          <w:p w14:paraId="7E5DFD65"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58</w:t>
            </w:r>
          </w:p>
        </w:tc>
        <w:tc>
          <w:tcPr>
            <w:tcW w:w="485" w:type="pct"/>
            <w:vAlign w:val="bottom"/>
          </w:tcPr>
          <w:p w14:paraId="76CEF74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17</w:t>
            </w:r>
          </w:p>
        </w:tc>
        <w:tc>
          <w:tcPr>
            <w:tcW w:w="483" w:type="pct"/>
            <w:vAlign w:val="bottom"/>
          </w:tcPr>
          <w:p w14:paraId="7CF1A56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29%</w:t>
            </w:r>
          </w:p>
        </w:tc>
      </w:tr>
      <w:tr w:rsidR="00450180" w:rsidRPr="002277E4" w14:paraId="436CEA8F" w14:textId="77777777" w:rsidTr="002D357A">
        <w:tc>
          <w:tcPr>
            <w:tcW w:w="490" w:type="pct"/>
            <w:vAlign w:val="bottom"/>
          </w:tcPr>
          <w:p w14:paraId="0AFE85E6" w14:textId="1DD9B805"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Without Disabilities</w:t>
            </w:r>
          </w:p>
        </w:tc>
        <w:tc>
          <w:tcPr>
            <w:tcW w:w="390" w:type="pct"/>
            <w:tcBorders>
              <w:bottom w:val="single" w:sz="4" w:space="0" w:color="auto"/>
            </w:tcBorders>
            <w:vAlign w:val="bottom"/>
          </w:tcPr>
          <w:p w14:paraId="23C816F2" w14:textId="613D62A7"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4</w:t>
            </w:r>
          </w:p>
        </w:tc>
        <w:tc>
          <w:tcPr>
            <w:tcW w:w="406" w:type="pct"/>
            <w:tcBorders>
              <w:bottom w:val="single" w:sz="4" w:space="0" w:color="auto"/>
            </w:tcBorders>
            <w:vAlign w:val="bottom"/>
          </w:tcPr>
          <w:p w14:paraId="4E24FED5"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88</w:t>
            </w:r>
          </w:p>
        </w:tc>
        <w:tc>
          <w:tcPr>
            <w:tcW w:w="483" w:type="pct"/>
            <w:tcBorders>
              <w:bottom w:val="single" w:sz="4" w:space="0" w:color="auto"/>
            </w:tcBorders>
            <w:vAlign w:val="bottom"/>
          </w:tcPr>
          <w:p w14:paraId="7C50FEB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41</w:t>
            </w:r>
          </w:p>
        </w:tc>
        <w:tc>
          <w:tcPr>
            <w:tcW w:w="483" w:type="pct"/>
            <w:tcBorders>
              <w:bottom w:val="single" w:sz="4" w:space="0" w:color="auto"/>
            </w:tcBorders>
            <w:vAlign w:val="bottom"/>
          </w:tcPr>
          <w:p w14:paraId="4A482A9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47%</w:t>
            </w:r>
          </w:p>
        </w:tc>
        <w:tc>
          <w:tcPr>
            <w:tcW w:w="406" w:type="pct"/>
            <w:tcBorders>
              <w:bottom w:val="single" w:sz="4" w:space="0" w:color="auto"/>
            </w:tcBorders>
            <w:vAlign w:val="bottom"/>
          </w:tcPr>
          <w:p w14:paraId="4D97A02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86</w:t>
            </w:r>
          </w:p>
        </w:tc>
        <w:tc>
          <w:tcPr>
            <w:tcW w:w="484" w:type="pct"/>
            <w:tcBorders>
              <w:bottom w:val="single" w:sz="4" w:space="0" w:color="auto"/>
            </w:tcBorders>
            <w:vAlign w:val="bottom"/>
          </w:tcPr>
          <w:p w14:paraId="4CE8C1B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39</w:t>
            </w:r>
          </w:p>
        </w:tc>
        <w:tc>
          <w:tcPr>
            <w:tcW w:w="484" w:type="pct"/>
            <w:tcBorders>
              <w:bottom w:val="single" w:sz="4" w:space="0" w:color="auto"/>
            </w:tcBorders>
            <w:vAlign w:val="bottom"/>
          </w:tcPr>
          <w:p w14:paraId="185BEAB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45%</w:t>
            </w:r>
          </w:p>
        </w:tc>
        <w:tc>
          <w:tcPr>
            <w:tcW w:w="406" w:type="pct"/>
            <w:tcBorders>
              <w:bottom w:val="single" w:sz="4" w:space="0" w:color="auto"/>
            </w:tcBorders>
            <w:vAlign w:val="bottom"/>
          </w:tcPr>
          <w:p w14:paraId="194722A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18</w:t>
            </w:r>
          </w:p>
        </w:tc>
        <w:tc>
          <w:tcPr>
            <w:tcW w:w="485" w:type="pct"/>
            <w:tcBorders>
              <w:bottom w:val="single" w:sz="4" w:space="0" w:color="auto"/>
            </w:tcBorders>
            <w:vAlign w:val="bottom"/>
          </w:tcPr>
          <w:p w14:paraId="590A1E4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w:t>
            </w:r>
          </w:p>
        </w:tc>
        <w:tc>
          <w:tcPr>
            <w:tcW w:w="483" w:type="pct"/>
            <w:tcBorders>
              <w:bottom w:val="single" w:sz="4" w:space="0" w:color="auto"/>
            </w:tcBorders>
            <w:vAlign w:val="bottom"/>
          </w:tcPr>
          <w:p w14:paraId="7438D5BF"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17%</w:t>
            </w:r>
          </w:p>
        </w:tc>
      </w:tr>
      <w:tr w:rsidR="00450180" w:rsidRPr="002277E4" w14:paraId="14735346" w14:textId="77777777" w:rsidTr="002D357A">
        <w:tc>
          <w:tcPr>
            <w:tcW w:w="490" w:type="pct"/>
            <w:vAlign w:val="bottom"/>
          </w:tcPr>
          <w:p w14:paraId="2E2080EB" w14:textId="447566B7" w:rsidR="00DF68FE" w:rsidRPr="002D357A" w:rsidRDefault="00DF68FE" w:rsidP="002D357A">
            <w:pPr>
              <w:pStyle w:val="ListParagraph"/>
              <w:tabs>
                <w:tab w:val="left" w:pos="360"/>
              </w:tabs>
              <w:spacing w:after="0"/>
              <w:ind w:left="0"/>
              <w:rPr>
                <w:rFonts w:cs="Arial"/>
                <w:b/>
                <w:bCs/>
                <w:sz w:val="22"/>
                <w:szCs w:val="22"/>
              </w:rPr>
            </w:pPr>
            <w:r w:rsidRPr="002D357A">
              <w:rPr>
                <w:rFonts w:cs="Arial"/>
                <w:sz w:val="22"/>
                <w:szCs w:val="22"/>
              </w:rPr>
              <w:t>Without Disabilities</w:t>
            </w:r>
          </w:p>
        </w:tc>
        <w:tc>
          <w:tcPr>
            <w:tcW w:w="390" w:type="pct"/>
            <w:tcBorders>
              <w:bottom w:val="single" w:sz="8" w:space="0" w:color="auto"/>
            </w:tcBorders>
            <w:vAlign w:val="bottom"/>
          </w:tcPr>
          <w:p w14:paraId="7EA7C272" w14:textId="6350CEF5"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b/>
                <w:bCs/>
                <w:sz w:val="22"/>
                <w:szCs w:val="22"/>
              </w:rPr>
              <w:t>Total</w:t>
            </w:r>
          </w:p>
        </w:tc>
        <w:tc>
          <w:tcPr>
            <w:tcW w:w="406" w:type="pct"/>
            <w:tcBorders>
              <w:bottom w:val="single" w:sz="8" w:space="0" w:color="auto"/>
            </w:tcBorders>
            <w:vAlign w:val="bottom"/>
          </w:tcPr>
          <w:p w14:paraId="04DB84D5"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1,963</w:t>
            </w:r>
          </w:p>
        </w:tc>
        <w:tc>
          <w:tcPr>
            <w:tcW w:w="483" w:type="pct"/>
            <w:tcBorders>
              <w:bottom w:val="single" w:sz="8" w:space="0" w:color="auto"/>
            </w:tcBorders>
            <w:vAlign w:val="bottom"/>
          </w:tcPr>
          <w:p w14:paraId="748384C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756</w:t>
            </w:r>
          </w:p>
        </w:tc>
        <w:tc>
          <w:tcPr>
            <w:tcW w:w="483" w:type="pct"/>
            <w:tcBorders>
              <w:bottom w:val="single" w:sz="8" w:space="0" w:color="auto"/>
            </w:tcBorders>
            <w:vAlign w:val="bottom"/>
          </w:tcPr>
          <w:p w14:paraId="7489458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39%</w:t>
            </w:r>
          </w:p>
        </w:tc>
        <w:tc>
          <w:tcPr>
            <w:tcW w:w="406" w:type="pct"/>
            <w:tcBorders>
              <w:bottom w:val="single" w:sz="8" w:space="0" w:color="auto"/>
            </w:tcBorders>
            <w:vAlign w:val="bottom"/>
          </w:tcPr>
          <w:p w14:paraId="513DC687"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1,950</w:t>
            </w:r>
          </w:p>
        </w:tc>
        <w:tc>
          <w:tcPr>
            <w:tcW w:w="484" w:type="pct"/>
            <w:tcBorders>
              <w:bottom w:val="single" w:sz="8" w:space="0" w:color="auto"/>
            </w:tcBorders>
            <w:vAlign w:val="bottom"/>
          </w:tcPr>
          <w:p w14:paraId="49F60B93"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720</w:t>
            </w:r>
          </w:p>
        </w:tc>
        <w:tc>
          <w:tcPr>
            <w:tcW w:w="484" w:type="pct"/>
            <w:tcBorders>
              <w:bottom w:val="single" w:sz="8" w:space="0" w:color="auto"/>
            </w:tcBorders>
            <w:vAlign w:val="bottom"/>
          </w:tcPr>
          <w:p w14:paraId="7F26DAC5"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37%</w:t>
            </w:r>
          </w:p>
        </w:tc>
        <w:tc>
          <w:tcPr>
            <w:tcW w:w="406" w:type="pct"/>
            <w:tcBorders>
              <w:bottom w:val="single" w:sz="8" w:space="0" w:color="auto"/>
            </w:tcBorders>
            <w:vAlign w:val="bottom"/>
          </w:tcPr>
          <w:p w14:paraId="10A3A5A4"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497</w:t>
            </w:r>
          </w:p>
        </w:tc>
        <w:tc>
          <w:tcPr>
            <w:tcW w:w="485" w:type="pct"/>
            <w:tcBorders>
              <w:bottom w:val="single" w:sz="8" w:space="0" w:color="auto"/>
            </w:tcBorders>
            <w:vAlign w:val="bottom"/>
          </w:tcPr>
          <w:p w14:paraId="7116319B"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143</w:t>
            </w:r>
          </w:p>
        </w:tc>
        <w:tc>
          <w:tcPr>
            <w:tcW w:w="483" w:type="pct"/>
            <w:tcBorders>
              <w:bottom w:val="single" w:sz="8" w:space="0" w:color="auto"/>
            </w:tcBorders>
            <w:vAlign w:val="bottom"/>
          </w:tcPr>
          <w:p w14:paraId="7B7A0DE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29%</w:t>
            </w:r>
          </w:p>
        </w:tc>
      </w:tr>
      <w:tr w:rsidR="00450180" w:rsidRPr="002277E4" w14:paraId="0DA0CBF9" w14:textId="77777777" w:rsidTr="002D357A">
        <w:tc>
          <w:tcPr>
            <w:tcW w:w="490" w:type="pct"/>
            <w:tcBorders>
              <w:top w:val="single" w:sz="8" w:space="0" w:color="auto"/>
            </w:tcBorders>
            <w:vAlign w:val="bottom"/>
          </w:tcPr>
          <w:p w14:paraId="5BCDF173" w14:textId="66F25E95"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 Disabilities</w:t>
            </w:r>
          </w:p>
        </w:tc>
        <w:tc>
          <w:tcPr>
            <w:tcW w:w="390" w:type="pct"/>
            <w:tcBorders>
              <w:top w:val="single" w:sz="8" w:space="0" w:color="auto"/>
            </w:tcBorders>
            <w:vAlign w:val="bottom"/>
          </w:tcPr>
          <w:p w14:paraId="02C03A45" w14:textId="6CED0461"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1</w:t>
            </w:r>
          </w:p>
        </w:tc>
        <w:tc>
          <w:tcPr>
            <w:tcW w:w="406" w:type="pct"/>
            <w:tcBorders>
              <w:top w:val="single" w:sz="8" w:space="0" w:color="auto"/>
            </w:tcBorders>
            <w:vAlign w:val="bottom"/>
          </w:tcPr>
          <w:p w14:paraId="238811E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288</w:t>
            </w:r>
          </w:p>
        </w:tc>
        <w:tc>
          <w:tcPr>
            <w:tcW w:w="483" w:type="pct"/>
            <w:tcBorders>
              <w:top w:val="single" w:sz="8" w:space="0" w:color="auto"/>
            </w:tcBorders>
            <w:vAlign w:val="bottom"/>
          </w:tcPr>
          <w:p w14:paraId="3623A48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21</w:t>
            </w:r>
          </w:p>
        </w:tc>
        <w:tc>
          <w:tcPr>
            <w:tcW w:w="483" w:type="pct"/>
            <w:tcBorders>
              <w:top w:val="single" w:sz="8" w:space="0" w:color="auto"/>
            </w:tcBorders>
            <w:vAlign w:val="bottom"/>
          </w:tcPr>
          <w:p w14:paraId="106BEF8B"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7%</w:t>
            </w:r>
          </w:p>
        </w:tc>
        <w:tc>
          <w:tcPr>
            <w:tcW w:w="406" w:type="pct"/>
            <w:tcBorders>
              <w:top w:val="single" w:sz="8" w:space="0" w:color="auto"/>
            </w:tcBorders>
            <w:vAlign w:val="bottom"/>
          </w:tcPr>
          <w:p w14:paraId="17D15DD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284</w:t>
            </w:r>
          </w:p>
        </w:tc>
        <w:tc>
          <w:tcPr>
            <w:tcW w:w="484" w:type="pct"/>
            <w:tcBorders>
              <w:top w:val="single" w:sz="8" w:space="0" w:color="auto"/>
            </w:tcBorders>
            <w:vAlign w:val="bottom"/>
          </w:tcPr>
          <w:p w14:paraId="56090F37"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18</w:t>
            </w:r>
          </w:p>
        </w:tc>
        <w:tc>
          <w:tcPr>
            <w:tcW w:w="484" w:type="pct"/>
            <w:tcBorders>
              <w:top w:val="single" w:sz="8" w:space="0" w:color="auto"/>
            </w:tcBorders>
            <w:vAlign w:val="bottom"/>
          </w:tcPr>
          <w:p w14:paraId="3499873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w:t>
            </w:r>
          </w:p>
        </w:tc>
        <w:tc>
          <w:tcPr>
            <w:tcW w:w="406" w:type="pct"/>
            <w:tcBorders>
              <w:top w:val="single" w:sz="8" w:space="0" w:color="auto"/>
            </w:tcBorders>
            <w:vAlign w:val="bottom"/>
          </w:tcPr>
          <w:p w14:paraId="00E5722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88</w:t>
            </w:r>
          </w:p>
        </w:tc>
        <w:tc>
          <w:tcPr>
            <w:tcW w:w="485" w:type="pct"/>
            <w:tcBorders>
              <w:top w:val="single" w:sz="8" w:space="0" w:color="auto"/>
            </w:tcBorders>
            <w:vAlign w:val="bottom"/>
          </w:tcPr>
          <w:p w14:paraId="7D59BB0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5</w:t>
            </w:r>
          </w:p>
        </w:tc>
        <w:tc>
          <w:tcPr>
            <w:tcW w:w="483" w:type="pct"/>
            <w:tcBorders>
              <w:top w:val="single" w:sz="8" w:space="0" w:color="auto"/>
            </w:tcBorders>
            <w:vAlign w:val="bottom"/>
          </w:tcPr>
          <w:p w14:paraId="7667F7F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w:t>
            </w:r>
          </w:p>
        </w:tc>
      </w:tr>
      <w:tr w:rsidR="00450180" w:rsidRPr="002277E4" w14:paraId="1152D0D5" w14:textId="77777777" w:rsidTr="002D357A">
        <w:tc>
          <w:tcPr>
            <w:tcW w:w="490" w:type="pct"/>
            <w:vAlign w:val="bottom"/>
          </w:tcPr>
          <w:p w14:paraId="51DE641D" w14:textId="7B236DBD"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 Disabilities</w:t>
            </w:r>
          </w:p>
        </w:tc>
        <w:tc>
          <w:tcPr>
            <w:tcW w:w="390" w:type="pct"/>
            <w:vAlign w:val="bottom"/>
          </w:tcPr>
          <w:p w14:paraId="4930C25F" w14:textId="1DEAC042"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2</w:t>
            </w:r>
          </w:p>
        </w:tc>
        <w:tc>
          <w:tcPr>
            <w:tcW w:w="406" w:type="pct"/>
            <w:vAlign w:val="bottom"/>
          </w:tcPr>
          <w:p w14:paraId="6E9D9B7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89</w:t>
            </w:r>
          </w:p>
        </w:tc>
        <w:tc>
          <w:tcPr>
            <w:tcW w:w="483" w:type="pct"/>
            <w:vAlign w:val="bottom"/>
          </w:tcPr>
          <w:p w14:paraId="2F610B3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10</w:t>
            </w:r>
          </w:p>
        </w:tc>
        <w:tc>
          <w:tcPr>
            <w:tcW w:w="483" w:type="pct"/>
            <w:vAlign w:val="bottom"/>
          </w:tcPr>
          <w:p w14:paraId="38F88D8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11%</w:t>
            </w:r>
          </w:p>
        </w:tc>
        <w:tc>
          <w:tcPr>
            <w:tcW w:w="406" w:type="pct"/>
            <w:vAlign w:val="bottom"/>
          </w:tcPr>
          <w:p w14:paraId="32597B1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88</w:t>
            </w:r>
          </w:p>
        </w:tc>
        <w:tc>
          <w:tcPr>
            <w:tcW w:w="484" w:type="pct"/>
            <w:vAlign w:val="bottom"/>
          </w:tcPr>
          <w:p w14:paraId="2DD4B49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w:t>
            </w:r>
          </w:p>
        </w:tc>
        <w:tc>
          <w:tcPr>
            <w:tcW w:w="484" w:type="pct"/>
            <w:vAlign w:val="bottom"/>
          </w:tcPr>
          <w:p w14:paraId="541FFEE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9%</w:t>
            </w:r>
          </w:p>
        </w:tc>
        <w:tc>
          <w:tcPr>
            <w:tcW w:w="406" w:type="pct"/>
            <w:vAlign w:val="bottom"/>
          </w:tcPr>
          <w:p w14:paraId="6A8206A1"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27</w:t>
            </w:r>
          </w:p>
        </w:tc>
        <w:tc>
          <w:tcPr>
            <w:tcW w:w="485" w:type="pct"/>
            <w:vAlign w:val="bottom"/>
          </w:tcPr>
          <w:p w14:paraId="1945493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0</w:t>
            </w:r>
          </w:p>
        </w:tc>
        <w:tc>
          <w:tcPr>
            <w:tcW w:w="483" w:type="pct"/>
            <w:vAlign w:val="bottom"/>
          </w:tcPr>
          <w:p w14:paraId="1216D76B"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0%</w:t>
            </w:r>
          </w:p>
        </w:tc>
      </w:tr>
      <w:tr w:rsidR="00450180" w:rsidRPr="002277E4" w14:paraId="6F519F76" w14:textId="77777777" w:rsidTr="002D357A">
        <w:tc>
          <w:tcPr>
            <w:tcW w:w="490" w:type="pct"/>
            <w:vAlign w:val="bottom"/>
          </w:tcPr>
          <w:p w14:paraId="54B78DC3" w14:textId="1935F648"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 Disabilities</w:t>
            </w:r>
          </w:p>
        </w:tc>
        <w:tc>
          <w:tcPr>
            <w:tcW w:w="390" w:type="pct"/>
            <w:vAlign w:val="bottom"/>
          </w:tcPr>
          <w:p w14:paraId="07555A45" w14:textId="55D48322"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3</w:t>
            </w:r>
          </w:p>
        </w:tc>
        <w:tc>
          <w:tcPr>
            <w:tcW w:w="406" w:type="pct"/>
            <w:vAlign w:val="bottom"/>
          </w:tcPr>
          <w:p w14:paraId="7074B6B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63</w:t>
            </w:r>
          </w:p>
        </w:tc>
        <w:tc>
          <w:tcPr>
            <w:tcW w:w="483" w:type="pct"/>
            <w:vAlign w:val="bottom"/>
          </w:tcPr>
          <w:p w14:paraId="4891BC41"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11</w:t>
            </w:r>
          </w:p>
        </w:tc>
        <w:tc>
          <w:tcPr>
            <w:tcW w:w="483" w:type="pct"/>
            <w:vAlign w:val="bottom"/>
          </w:tcPr>
          <w:p w14:paraId="19EFF18B"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17%</w:t>
            </w:r>
          </w:p>
        </w:tc>
        <w:tc>
          <w:tcPr>
            <w:tcW w:w="406" w:type="pct"/>
            <w:vAlign w:val="bottom"/>
          </w:tcPr>
          <w:p w14:paraId="2512128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60</w:t>
            </w:r>
          </w:p>
        </w:tc>
        <w:tc>
          <w:tcPr>
            <w:tcW w:w="484" w:type="pct"/>
            <w:vAlign w:val="bottom"/>
          </w:tcPr>
          <w:p w14:paraId="415C8A66"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w:t>
            </w:r>
          </w:p>
        </w:tc>
        <w:tc>
          <w:tcPr>
            <w:tcW w:w="484" w:type="pct"/>
            <w:vAlign w:val="bottom"/>
          </w:tcPr>
          <w:p w14:paraId="163632F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13%</w:t>
            </w:r>
          </w:p>
        </w:tc>
        <w:tc>
          <w:tcPr>
            <w:tcW w:w="406" w:type="pct"/>
            <w:vAlign w:val="bottom"/>
          </w:tcPr>
          <w:p w14:paraId="384ED5C6"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14</w:t>
            </w:r>
          </w:p>
        </w:tc>
        <w:tc>
          <w:tcPr>
            <w:tcW w:w="485" w:type="pct"/>
            <w:vAlign w:val="bottom"/>
          </w:tcPr>
          <w:p w14:paraId="436BD9CE"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0</w:t>
            </w:r>
          </w:p>
        </w:tc>
        <w:tc>
          <w:tcPr>
            <w:tcW w:w="483" w:type="pct"/>
            <w:vAlign w:val="bottom"/>
          </w:tcPr>
          <w:p w14:paraId="1B8F9B9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0%</w:t>
            </w:r>
          </w:p>
        </w:tc>
      </w:tr>
      <w:tr w:rsidR="00450180" w:rsidRPr="002277E4" w14:paraId="62EF1A6C" w14:textId="77777777" w:rsidTr="002D357A">
        <w:tc>
          <w:tcPr>
            <w:tcW w:w="490" w:type="pct"/>
            <w:vAlign w:val="bottom"/>
          </w:tcPr>
          <w:p w14:paraId="0D51584A" w14:textId="4635DD21" w:rsidR="00DF68FE" w:rsidRPr="002D357A" w:rsidRDefault="00DF68FE" w:rsidP="002D357A">
            <w:pPr>
              <w:pStyle w:val="ListParagraph"/>
              <w:tabs>
                <w:tab w:val="left" w:pos="360"/>
              </w:tabs>
              <w:spacing w:after="0"/>
              <w:ind w:left="0"/>
              <w:rPr>
                <w:rFonts w:cs="Arial"/>
                <w:sz w:val="22"/>
                <w:szCs w:val="22"/>
              </w:rPr>
            </w:pPr>
            <w:r w:rsidRPr="002D357A">
              <w:rPr>
                <w:rFonts w:cs="Arial"/>
                <w:sz w:val="22"/>
                <w:szCs w:val="22"/>
              </w:rPr>
              <w:t>With Disabilities</w:t>
            </w:r>
          </w:p>
        </w:tc>
        <w:tc>
          <w:tcPr>
            <w:tcW w:w="390" w:type="pct"/>
            <w:vAlign w:val="bottom"/>
          </w:tcPr>
          <w:p w14:paraId="4DB36DC5" w14:textId="09834DEE" w:rsidR="00DF68FE" w:rsidRPr="002D357A" w:rsidRDefault="00DF68FE" w:rsidP="002D357A">
            <w:pPr>
              <w:pStyle w:val="ListParagraph"/>
              <w:tabs>
                <w:tab w:val="left" w:pos="360"/>
              </w:tabs>
              <w:spacing w:after="0"/>
              <w:ind w:left="0"/>
              <w:jc w:val="center"/>
              <w:rPr>
                <w:rFonts w:cs="Arial"/>
                <w:sz w:val="22"/>
                <w:szCs w:val="22"/>
              </w:rPr>
            </w:pPr>
            <w:r w:rsidRPr="002D357A">
              <w:rPr>
                <w:rFonts w:cs="Arial"/>
                <w:sz w:val="22"/>
                <w:szCs w:val="22"/>
              </w:rPr>
              <w:t>4</w:t>
            </w:r>
          </w:p>
        </w:tc>
        <w:tc>
          <w:tcPr>
            <w:tcW w:w="406" w:type="pct"/>
            <w:vAlign w:val="bottom"/>
          </w:tcPr>
          <w:p w14:paraId="7786EE7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28</w:t>
            </w:r>
          </w:p>
        </w:tc>
        <w:tc>
          <w:tcPr>
            <w:tcW w:w="483" w:type="pct"/>
            <w:vAlign w:val="bottom"/>
          </w:tcPr>
          <w:p w14:paraId="0E7630A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w:t>
            </w:r>
          </w:p>
        </w:tc>
        <w:tc>
          <w:tcPr>
            <w:tcW w:w="483" w:type="pct"/>
            <w:vAlign w:val="bottom"/>
          </w:tcPr>
          <w:p w14:paraId="67355B25"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11%</w:t>
            </w:r>
          </w:p>
        </w:tc>
        <w:tc>
          <w:tcPr>
            <w:tcW w:w="406" w:type="pct"/>
            <w:vAlign w:val="bottom"/>
          </w:tcPr>
          <w:p w14:paraId="04F68A8A"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27</w:t>
            </w:r>
          </w:p>
        </w:tc>
        <w:tc>
          <w:tcPr>
            <w:tcW w:w="484" w:type="pct"/>
            <w:vAlign w:val="bottom"/>
          </w:tcPr>
          <w:p w14:paraId="012D796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w:t>
            </w:r>
          </w:p>
        </w:tc>
        <w:tc>
          <w:tcPr>
            <w:tcW w:w="484" w:type="pct"/>
            <w:vAlign w:val="bottom"/>
          </w:tcPr>
          <w:p w14:paraId="4897DAEF"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11%</w:t>
            </w:r>
          </w:p>
        </w:tc>
        <w:tc>
          <w:tcPr>
            <w:tcW w:w="406" w:type="pct"/>
            <w:vAlign w:val="bottom"/>
          </w:tcPr>
          <w:p w14:paraId="04B6CD3C"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12</w:t>
            </w:r>
          </w:p>
        </w:tc>
        <w:tc>
          <w:tcPr>
            <w:tcW w:w="485" w:type="pct"/>
            <w:vAlign w:val="bottom"/>
          </w:tcPr>
          <w:p w14:paraId="73EC1D8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b/>
                <w:bCs/>
                <w:sz w:val="22"/>
                <w:szCs w:val="22"/>
              </w:rPr>
              <w:t>-</w:t>
            </w:r>
          </w:p>
        </w:tc>
        <w:tc>
          <w:tcPr>
            <w:tcW w:w="483" w:type="pct"/>
            <w:vAlign w:val="bottom"/>
          </w:tcPr>
          <w:p w14:paraId="4435E716"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b/>
                <w:bCs/>
                <w:sz w:val="22"/>
                <w:szCs w:val="22"/>
              </w:rPr>
              <w:t>-</w:t>
            </w:r>
          </w:p>
        </w:tc>
      </w:tr>
      <w:tr w:rsidR="00450180" w:rsidRPr="002277E4" w14:paraId="756E9F1F" w14:textId="77777777" w:rsidTr="002D357A">
        <w:tc>
          <w:tcPr>
            <w:tcW w:w="490" w:type="pct"/>
            <w:vAlign w:val="bottom"/>
          </w:tcPr>
          <w:p w14:paraId="0705FD48" w14:textId="1B7124F0" w:rsidR="00DF68FE" w:rsidRPr="002D357A" w:rsidRDefault="00DF68FE" w:rsidP="002D357A">
            <w:pPr>
              <w:pStyle w:val="ListParagraph"/>
              <w:tabs>
                <w:tab w:val="left" w:pos="360"/>
              </w:tabs>
              <w:spacing w:after="0"/>
              <w:ind w:left="0"/>
              <w:rPr>
                <w:rFonts w:cs="Arial"/>
                <w:b/>
                <w:bCs/>
                <w:sz w:val="22"/>
                <w:szCs w:val="22"/>
              </w:rPr>
            </w:pPr>
            <w:r w:rsidRPr="002D357A">
              <w:rPr>
                <w:rFonts w:cs="Arial"/>
                <w:sz w:val="22"/>
                <w:szCs w:val="22"/>
              </w:rPr>
              <w:t>With Disabilities</w:t>
            </w:r>
          </w:p>
        </w:tc>
        <w:tc>
          <w:tcPr>
            <w:tcW w:w="390" w:type="pct"/>
            <w:vAlign w:val="bottom"/>
          </w:tcPr>
          <w:p w14:paraId="5E15F71E" w14:textId="47DD11F0"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b/>
                <w:bCs/>
                <w:sz w:val="22"/>
                <w:szCs w:val="22"/>
              </w:rPr>
              <w:t>Total</w:t>
            </w:r>
          </w:p>
        </w:tc>
        <w:tc>
          <w:tcPr>
            <w:tcW w:w="406" w:type="pct"/>
            <w:vAlign w:val="bottom"/>
          </w:tcPr>
          <w:p w14:paraId="0BB611B8"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468</w:t>
            </w:r>
          </w:p>
        </w:tc>
        <w:tc>
          <w:tcPr>
            <w:tcW w:w="483" w:type="pct"/>
            <w:vAlign w:val="bottom"/>
          </w:tcPr>
          <w:p w14:paraId="62D26ED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45</w:t>
            </w:r>
          </w:p>
        </w:tc>
        <w:tc>
          <w:tcPr>
            <w:tcW w:w="483" w:type="pct"/>
            <w:vAlign w:val="bottom"/>
          </w:tcPr>
          <w:p w14:paraId="3DF26A3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10%</w:t>
            </w:r>
          </w:p>
        </w:tc>
        <w:tc>
          <w:tcPr>
            <w:tcW w:w="406" w:type="pct"/>
            <w:vAlign w:val="bottom"/>
          </w:tcPr>
          <w:p w14:paraId="17E1D0D2"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459</w:t>
            </w:r>
          </w:p>
        </w:tc>
        <w:tc>
          <w:tcPr>
            <w:tcW w:w="484" w:type="pct"/>
            <w:vAlign w:val="bottom"/>
          </w:tcPr>
          <w:p w14:paraId="4D14C00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37</w:t>
            </w:r>
          </w:p>
        </w:tc>
        <w:tc>
          <w:tcPr>
            <w:tcW w:w="484" w:type="pct"/>
            <w:vAlign w:val="bottom"/>
          </w:tcPr>
          <w:p w14:paraId="3017F881"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8%</w:t>
            </w:r>
          </w:p>
        </w:tc>
        <w:tc>
          <w:tcPr>
            <w:tcW w:w="406" w:type="pct"/>
            <w:vAlign w:val="bottom"/>
          </w:tcPr>
          <w:p w14:paraId="22A54189"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141</w:t>
            </w:r>
          </w:p>
        </w:tc>
        <w:tc>
          <w:tcPr>
            <w:tcW w:w="485" w:type="pct"/>
            <w:vAlign w:val="bottom"/>
          </w:tcPr>
          <w:p w14:paraId="38CFE1FD"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5</w:t>
            </w:r>
          </w:p>
        </w:tc>
        <w:tc>
          <w:tcPr>
            <w:tcW w:w="483" w:type="pct"/>
            <w:vAlign w:val="bottom"/>
          </w:tcPr>
          <w:p w14:paraId="1A1D69C0" w14:textId="77777777" w:rsidR="00DF68FE" w:rsidRPr="002D357A" w:rsidRDefault="00DF68FE" w:rsidP="002D357A">
            <w:pPr>
              <w:pStyle w:val="ListParagraph"/>
              <w:tabs>
                <w:tab w:val="left" w:pos="360"/>
              </w:tabs>
              <w:spacing w:after="0"/>
              <w:ind w:left="0"/>
              <w:jc w:val="center"/>
              <w:rPr>
                <w:rFonts w:cs="Arial"/>
                <w:b/>
                <w:bCs/>
                <w:sz w:val="22"/>
                <w:szCs w:val="22"/>
              </w:rPr>
            </w:pPr>
            <w:r w:rsidRPr="002D357A">
              <w:rPr>
                <w:rFonts w:cs="Arial"/>
                <w:color w:val="000000"/>
                <w:sz w:val="22"/>
                <w:szCs w:val="22"/>
              </w:rPr>
              <w:t>4%</w:t>
            </w:r>
          </w:p>
        </w:tc>
      </w:tr>
    </w:tbl>
    <w:p w14:paraId="2FDB6731" w14:textId="77777777" w:rsidR="007C7599" w:rsidRPr="003B6C5F" w:rsidRDefault="007C7599" w:rsidP="00771699">
      <w:pPr>
        <w:pStyle w:val="Heading2"/>
        <w:sectPr w:rsidR="007C7599" w:rsidRPr="003B6C5F" w:rsidSect="00FC4F24">
          <w:headerReference w:type="default" r:id="rId51"/>
          <w:footerReference w:type="default" r:id="rId52"/>
          <w:footnotePr>
            <w:pos w:val="beneathText"/>
          </w:footnotePr>
          <w:pgSz w:w="15840" w:h="12240" w:orient="landscape" w:code="1"/>
          <w:pgMar w:top="1440" w:right="1440" w:bottom="1440" w:left="1440" w:header="720" w:footer="544" w:gutter="0"/>
          <w:cols w:space="720"/>
          <w:docGrid w:linePitch="360"/>
        </w:sectPr>
      </w:pPr>
    </w:p>
    <w:p w14:paraId="0F129141" w14:textId="77777777" w:rsidR="007C7599" w:rsidRPr="0050549F" w:rsidRDefault="007C7599" w:rsidP="00F72DD5">
      <w:pPr>
        <w:pStyle w:val="Heading3"/>
      </w:pPr>
      <w:bookmarkStart w:id="39" w:name="_Reporting_Element_#5:"/>
      <w:bookmarkStart w:id="40" w:name="_Toc226980176"/>
      <w:bookmarkEnd w:id="39"/>
      <w:r w:rsidRPr="0050549F">
        <w:lastRenderedPageBreak/>
        <w:t xml:space="preserve">Reporting Element #5: </w:t>
      </w:r>
      <w:bookmarkStart w:id="41" w:name="_Hlk536532428"/>
      <w:r w:rsidRPr="0050549F">
        <w:t>ELs Who Have Not Attained English Proficiency within Six Years (disaggregated for students with and without disabilities)</w:t>
      </w:r>
      <w:bookmarkEnd w:id="40"/>
    </w:p>
    <w:bookmarkEnd w:id="41"/>
    <w:p w14:paraId="565B24E8" w14:textId="5F82BEE2" w:rsidR="007C7599" w:rsidRPr="003B6C5F" w:rsidRDefault="007C7599" w:rsidP="007C7599">
      <w:pPr>
        <w:pStyle w:val="ListParagraph"/>
        <w:spacing w:after="160"/>
        <w:ind w:left="0" w:right="-180"/>
        <w:rPr>
          <w:rFonts w:eastAsia="SimSun" w:cs="Arial"/>
        </w:rPr>
      </w:pPr>
      <w:r w:rsidRPr="003B6C5F">
        <w:rPr>
          <w:rFonts w:eastAsia="SimSun" w:cs="Arial"/>
        </w:rPr>
        <w:t>ELs in Massachusetts are anticipated to reach proficiency on ACCESS tests within a total of six years after being classified as an English learner (one baseline year, plus five years to demonstrate growth toward proficiency). ELs are considered to have attained English proficiency when they achieve the state exit criteria o</w:t>
      </w:r>
      <w:r w:rsidR="00601C30">
        <w:rPr>
          <w:rFonts w:eastAsia="SimSun" w:cs="Arial"/>
        </w:rPr>
        <w:t>n</w:t>
      </w:r>
      <w:r w:rsidRPr="003B6C5F">
        <w:rPr>
          <w:rFonts w:eastAsia="SimSun" w:cs="Arial"/>
        </w:rPr>
        <w:t xml:space="preserve"> ACCESS scores of at least a Level 4.2 on the overall proficiency composite and a Level 3.9 on the literacy composite.</w:t>
      </w:r>
    </w:p>
    <w:p w14:paraId="01A3BE43" w14:textId="4EE06AF9" w:rsidR="007C7599" w:rsidRPr="003B6C5F" w:rsidRDefault="007C7599" w:rsidP="007C7599">
      <w:pPr>
        <w:rPr>
          <w:rFonts w:cs="Arial"/>
          <w:b/>
        </w:rPr>
      </w:pPr>
      <w:r w:rsidRPr="003B6C5F">
        <w:rPr>
          <w:rFonts w:cs="Arial"/>
        </w:rPr>
        <w:t xml:space="preserve">Data that meet reporting element #5 are shown in table </w:t>
      </w:r>
      <w:r w:rsidR="00915615" w:rsidRPr="003B6C5F">
        <w:rPr>
          <w:rFonts w:cs="Arial"/>
        </w:rPr>
        <w:t>21</w:t>
      </w:r>
      <w:r w:rsidRPr="003B6C5F">
        <w:rPr>
          <w:rFonts w:cs="Arial"/>
        </w:rPr>
        <w:t>, disaggregated by years in Massachusetts and disability status for 202</w:t>
      </w:r>
      <w:r w:rsidR="004270DD" w:rsidRPr="003B6C5F">
        <w:rPr>
          <w:rFonts w:cs="Arial"/>
        </w:rPr>
        <w:t>4</w:t>
      </w:r>
      <w:r w:rsidRPr="003B6C5F">
        <w:rPr>
          <w:rFonts w:cs="Arial"/>
        </w:rPr>
        <w:t xml:space="preserve"> and 202</w:t>
      </w:r>
      <w:r w:rsidR="004270DD" w:rsidRPr="003B6C5F">
        <w:rPr>
          <w:rFonts w:cs="Arial"/>
        </w:rPr>
        <w:t>5</w:t>
      </w:r>
      <w:r w:rsidRPr="003B6C5F">
        <w:rPr>
          <w:rFonts w:cs="Arial"/>
        </w:rPr>
        <w:t xml:space="preserve">. A student categorized as “met exit” successfully attained English proficiency before the end of </w:t>
      </w:r>
      <w:r w:rsidR="00596BAC">
        <w:rPr>
          <w:rFonts w:cs="Arial"/>
        </w:rPr>
        <w:t xml:space="preserve">their sixth </w:t>
      </w:r>
      <w:r w:rsidRPr="003B6C5F">
        <w:rPr>
          <w:rFonts w:cs="Arial"/>
        </w:rPr>
        <w:t xml:space="preserve">year in MA schools. A student categorized as “not yet met exit” did not attain English proficiency in the reporting year but </w:t>
      </w:r>
      <w:r w:rsidR="006F4311">
        <w:rPr>
          <w:rFonts w:cs="Arial"/>
        </w:rPr>
        <w:t>is</w:t>
      </w:r>
      <w:r w:rsidR="006F4311" w:rsidRPr="003B6C5F">
        <w:rPr>
          <w:rFonts w:cs="Arial"/>
        </w:rPr>
        <w:t xml:space="preserve"> </w:t>
      </w:r>
      <w:r w:rsidRPr="003B6C5F">
        <w:rPr>
          <w:rFonts w:cs="Arial"/>
        </w:rPr>
        <w:t xml:space="preserve">still within the six years of classification as an EL in MA schools. A student categorized as “did not meet exit within six years” is a sixth-year EL student who has yet to reach English proficiency and will be considered a long-term EL (LTEL) in future ACCESS assessments. A student categorized as an “LTEL exit” attained English proficiency after classification as an LTEL. A student categorized as “remains an LTEL” has yet to reach proficiency and will remain classified as an LTEL. Each cell indicates the number of students and the percentage within that particular group (e.g., students with disabilities, </w:t>
      </w:r>
      <w:proofErr w:type="spellStart"/>
      <w:r w:rsidRPr="003B6C5F">
        <w:rPr>
          <w:rFonts w:cs="Arial"/>
        </w:rPr>
        <w:t>SwD</w:t>
      </w:r>
      <w:proofErr w:type="spellEnd"/>
      <w:r w:rsidRPr="003B6C5F">
        <w:rPr>
          <w:rFonts w:cs="Arial"/>
        </w:rPr>
        <w:t>) that have or have not yet attained English proficiency broken out by number of years in MA schools. For example, in 202</w:t>
      </w:r>
      <w:r w:rsidR="007D4367" w:rsidRPr="003B6C5F">
        <w:rPr>
          <w:rFonts w:cs="Arial"/>
        </w:rPr>
        <w:t>5</w:t>
      </w:r>
      <w:r w:rsidRPr="003B6C5F">
        <w:rPr>
          <w:rFonts w:cs="Arial"/>
        </w:rPr>
        <w:t xml:space="preserve">, </w:t>
      </w:r>
      <w:r w:rsidR="005A2C51" w:rsidRPr="003B6C5F">
        <w:rPr>
          <w:rFonts w:cs="Arial"/>
        </w:rPr>
        <w:t>19.4</w:t>
      </w:r>
      <w:r w:rsidRPr="003B6C5F">
        <w:rPr>
          <w:rFonts w:cs="Arial"/>
        </w:rPr>
        <w:t>% of students with disabilities in their fifth year as an EL met English proficiency exit criteria. In 202</w:t>
      </w:r>
      <w:r w:rsidR="0020012E" w:rsidRPr="003B6C5F">
        <w:rPr>
          <w:rFonts w:cs="Arial"/>
        </w:rPr>
        <w:t>5</w:t>
      </w:r>
      <w:r w:rsidRPr="003B6C5F">
        <w:rPr>
          <w:rFonts w:cs="Arial"/>
        </w:rPr>
        <w:t xml:space="preserve"> overall, </w:t>
      </w:r>
      <w:r w:rsidR="00B65F89" w:rsidRPr="003B6C5F">
        <w:rPr>
          <w:rFonts w:cs="Arial"/>
        </w:rPr>
        <w:t>4.2</w:t>
      </w:r>
      <w:r w:rsidRPr="003B6C5F">
        <w:rPr>
          <w:rFonts w:cs="Arial"/>
        </w:rPr>
        <w:t xml:space="preserve">% of all ELs did not reach proficiency within six years of entering </w:t>
      </w:r>
      <w:r w:rsidR="002D0866">
        <w:rPr>
          <w:rFonts w:cs="Arial"/>
        </w:rPr>
        <w:t xml:space="preserve">an </w:t>
      </w:r>
      <w:r w:rsidR="00596BAC">
        <w:rPr>
          <w:rFonts w:cs="Arial"/>
        </w:rPr>
        <w:t>MA</w:t>
      </w:r>
      <w:r w:rsidRPr="003B6C5F">
        <w:rPr>
          <w:rFonts w:cs="Arial"/>
        </w:rPr>
        <w:t xml:space="preserve"> school and will be considered new LTELs in future ACCESS</w:t>
      </w:r>
      <w:r w:rsidR="00596BAC">
        <w:rPr>
          <w:rFonts w:cs="Arial"/>
        </w:rPr>
        <w:t xml:space="preserve"> </w:t>
      </w:r>
      <w:r w:rsidRPr="003B6C5F">
        <w:rPr>
          <w:rFonts w:cs="Arial"/>
        </w:rPr>
        <w:t xml:space="preserve">assessments. </w:t>
      </w:r>
    </w:p>
    <w:p w14:paraId="01C6CBFD" w14:textId="77777777" w:rsidR="007C7599" w:rsidRPr="003B6C5F" w:rsidRDefault="007C7599" w:rsidP="007C7599">
      <w:pPr>
        <w:keepNext/>
        <w:jc w:val="center"/>
        <w:rPr>
          <w:rFonts w:cs="Arial"/>
          <w:b/>
        </w:rPr>
      </w:pPr>
    </w:p>
    <w:p w14:paraId="4B4381DC" w14:textId="77777777" w:rsidR="007C7599" w:rsidRPr="003B6C5F" w:rsidRDefault="007C7599" w:rsidP="007C7599">
      <w:pPr>
        <w:rPr>
          <w:rFonts w:cs="Arial"/>
        </w:rPr>
        <w:sectPr w:rsidR="007C7599" w:rsidRPr="003B6C5F" w:rsidSect="002D357A">
          <w:headerReference w:type="default" r:id="rId53"/>
          <w:footerReference w:type="default" r:id="rId54"/>
          <w:footnotePr>
            <w:pos w:val="beneathText"/>
          </w:footnotePr>
          <w:pgSz w:w="12240" w:h="15840" w:code="1"/>
          <w:pgMar w:top="1224" w:right="1440" w:bottom="720" w:left="1440" w:header="720" w:footer="544" w:gutter="0"/>
          <w:cols w:space="720"/>
          <w:docGrid w:linePitch="360"/>
        </w:sectPr>
      </w:pPr>
    </w:p>
    <w:p w14:paraId="733515FA" w14:textId="5C235243" w:rsidR="007C7599" w:rsidRPr="003B6C5F" w:rsidRDefault="007C7599" w:rsidP="007C7599">
      <w:pPr>
        <w:keepNext/>
        <w:rPr>
          <w:rFonts w:cs="Arial"/>
          <w:b/>
        </w:rPr>
      </w:pPr>
      <w:r w:rsidRPr="003B6C5F">
        <w:rPr>
          <w:rFonts w:cs="Arial"/>
          <w:b/>
          <w:bCs/>
        </w:rPr>
        <w:lastRenderedPageBreak/>
        <w:t xml:space="preserve">Table </w:t>
      </w:r>
      <w:r w:rsidR="0015312A" w:rsidRPr="003B6C5F">
        <w:rPr>
          <w:rFonts w:cs="Arial"/>
          <w:b/>
          <w:bCs/>
        </w:rPr>
        <w:t>21</w:t>
      </w:r>
      <w:r w:rsidRPr="003B6C5F">
        <w:rPr>
          <w:rFonts w:cs="Arial"/>
          <w:b/>
          <w:bCs/>
        </w:rPr>
        <w:t>. 2024 and 2025 ELs Meeting Exit Criteria by Years in Massachusetts and Disability Status</w:t>
      </w:r>
    </w:p>
    <w:tbl>
      <w:tblPr>
        <w:tblW w:w="45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250"/>
        <w:gridCol w:w="14"/>
        <w:gridCol w:w="1368"/>
        <w:gridCol w:w="14"/>
        <w:gridCol w:w="1342"/>
        <w:gridCol w:w="28"/>
        <w:gridCol w:w="1309"/>
        <w:gridCol w:w="28"/>
        <w:gridCol w:w="1313"/>
        <w:gridCol w:w="28"/>
        <w:gridCol w:w="1309"/>
        <w:gridCol w:w="35"/>
        <w:gridCol w:w="1332"/>
      </w:tblGrid>
      <w:tr w:rsidR="00601C30" w:rsidRPr="00826FAD" w14:paraId="0DEB2226" w14:textId="77777777" w:rsidTr="00601C30">
        <w:trPr>
          <w:trHeight w:val="736"/>
        </w:trPr>
        <w:tc>
          <w:tcPr>
            <w:tcW w:w="594" w:type="pct"/>
            <w:tcBorders>
              <w:bottom w:val="single" w:sz="8" w:space="0" w:color="auto"/>
            </w:tcBorders>
            <w:vAlign w:val="bottom"/>
          </w:tcPr>
          <w:p w14:paraId="5CAE3F32" w14:textId="6E8E0350" w:rsidR="00596BAC" w:rsidRDefault="0064495D" w:rsidP="00601C30">
            <w:pPr>
              <w:adjustRightInd w:val="0"/>
              <w:snapToGrid w:val="0"/>
              <w:spacing w:before="0" w:after="0"/>
              <w:rPr>
                <w:rFonts w:eastAsia="Times New Roman" w:cs="Arial"/>
                <w:b/>
                <w:bCs/>
                <w:color w:val="000000"/>
                <w:sz w:val="22"/>
                <w:szCs w:val="22"/>
              </w:rPr>
            </w:pPr>
            <w:r w:rsidRPr="00510D62">
              <w:rPr>
                <w:rFonts w:eastAsia="Times New Roman" w:cs="Arial"/>
                <w:b/>
                <w:bCs/>
                <w:color w:val="000000"/>
                <w:sz w:val="22"/>
                <w:szCs w:val="22"/>
              </w:rPr>
              <w:t>Years</w:t>
            </w:r>
          </w:p>
          <w:p w14:paraId="7D6F32F4" w14:textId="39D9340A" w:rsidR="0064495D" w:rsidRPr="00570E4E" w:rsidRDefault="0064495D" w:rsidP="00601C30">
            <w:pPr>
              <w:adjustRightInd w:val="0"/>
              <w:snapToGrid w:val="0"/>
              <w:spacing w:before="0" w:after="0"/>
              <w:rPr>
                <w:rFonts w:eastAsia="Times New Roman" w:cs="Arial"/>
                <w:color w:val="000000"/>
                <w:sz w:val="22"/>
                <w:szCs w:val="22"/>
              </w:rPr>
            </w:pPr>
            <w:r w:rsidRPr="00570E4E">
              <w:rPr>
                <w:rFonts w:eastAsia="Times New Roman" w:cs="Arial"/>
                <w:b/>
                <w:bCs/>
                <w:color w:val="000000"/>
                <w:sz w:val="22"/>
                <w:szCs w:val="22"/>
              </w:rPr>
              <w:t>in MA</w:t>
            </w:r>
          </w:p>
        </w:tc>
        <w:tc>
          <w:tcPr>
            <w:tcW w:w="956" w:type="pct"/>
            <w:tcBorders>
              <w:bottom w:val="single" w:sz="8" w:space="0" w:color="auto"/>
            </w:tcBorders>
            <w:noWrap/>
            <w:vAlign w:val="bottom"/>
            <w:hideMark/>
          </w:tcPr>
          <w:p w14:paraId="76B7658C" w14:textId="5921F59E" w:rsidR="0064495D" w:rsidRPr="00570E4E" w:rsidRDefault="0064495D" w:rsidP="00570E4E">
            <w:pPr>
              <w:adjustRightInd w:val="0"/>
              <w:snapToGrid w:val="0"/>
              <w:spacing w:before="0" w:after="0"/>
              <w:jc w:val="center"/>
              <w:rPr>
                <w:rFonts w:eastAsia="Times New Roman" w:cs="Arial"/>
                <w:color w:val="000000"/>
                <w:sz w:val="22"/>
                <w:szCs w:val="22"/>
              </w:rPr>
            </w:pPr>
          </w:p>
          <w:p w14:paraId="2D5B9B21" w14:textId="74BF9641" w:rsidR="0064495D" w:rsidRPr="00570E4E" w:rsidRDefault="0064495D" w:rsidP="00570E4E">
            <w:pPr>
              <w:adjustRightInd w:val="0"/>
              <w:snapToGrid w:val="0"/>
              <w:spacing w:before="0" w:after="0"/>
              <w:jc w:val="center"/>
              <w:rPr>
                <w:rFonts w:eastAsia="Times New Roman" w:cs="Arial"/>
                <w:b/>
                <w:bCs/>
                <w:color w:val="000000"/>
                <w:sz w:val="22"/>
                <w:szCs w:val="22"/>
              </w:rPr>
            </w:pPr>
            <w:r w:rsidRPr="00570E4E">
              <w:rPr>
                <w:rFonts w:eastAsia="Times New Roman" w:cs="Arial"/>
                <w:b/>
                <w:bCs/>
                <w:color w:val="000000"/>
                <w:sz w:val="22"/>
                <w:szCs w:val="22"/>
              </w:rPr>
              <w:t>Exit Status</w:t>
            </w:r>
          </w:p>
        </w:tc>
        <w:tc>
          <w:tcPr>
            <w:tcW w:w="587" w:type="pct"/>
            <w:gridSpan w:val="2"/>
            <w:tcBorders>
              <w:top w:val="single" w:sz="8" w:space="0" w:color="auto"/>
              <w:bottom w:val="single" w:sz="8" w:space="0" w:color="auto"/>
            </w:tcBorders>
            <w:noWrap/>
            <w:vAlign w:val="bottom"/>
            <w:hideMark/>
          </w:tcPr>
          <w:p w14:paraId="579A7892" w14:textId="06D89B6C" w:rsidR="00596BAC" w:rsidRDefault="00596BAC" w:rsidP="00570E4E">
            <w:pPr>
              <w:adjustRightInd w:val="0"/>
              <w:snapToGrid w:val="0"/>
              <w:spacing w:before="0" w:after="0"/>
              <w:jc w:val="center"/>
              <w:rPr>
                <w:rFonts w:eastAsia="Times New Roman" w:cs="Arial"/>
                <w:b/>
                <w:bCs/>
                <w:color w:val="000000"/>
                <w:sz w:val="22"/>
                <w:szCs w:val="22"/>
              </w:rPr>
            </w:pPr>
            <w:r w:rsidRPr="002A791F">
              <w:rPr>
                <w:rFonts w:eastAsia="Times New Roman" w:cs="Arial"/>
                <w:b/>
                <w:bCs/>
                <w:color w:val="000000"/>
                <w:sz w:val="22"/>
                <w:szCs w:val="22"/>
              </w:rPr>
              <w:t>2024</w:t>
            </w:r>
          </w:p>
          <w:p w14:paraId="2E5B07B9" w14:textId="1C2BCE6A" w:rsidR="0064495D" w:rsidRPr="00570E4E" w:rsidRDefault="0064495D" w:rsidP="00570E4E">
            <w:pPr>
              <w:adjustRightInd w:val="0"/>
              <w:snapToGrid w:val="0"/>
              <w:spacing w:before="0" w:after="0"/>
              <w:jc w:val="center"/>
              <w:rPr>
                <w:rFonts w:eastAsia="Times New Roman" w:cs="Arial"/>
                <w:b/>
                <w:bCs/>
                <w:color w:val="000000"/>
                <w:sz w:val="22"/>
                <w:szCs w:val="22"/>
              </w:rPr>
            </w:pPr>
            <w:r w:rsidRPr="00570E4E">
              <w:rPr>
                <w:rFonts w:eastAsia="Times New Roman" w:cs="Arial"/>
                <w:b/>
                <w:bCs/>
                <w:color w:val="000000"/>
                <w:sz w:val="22"/>
                <w:szCs w:val="22"/>
              </w:rPr>
              <w:t>non-</w:t>
            </w:r>
            <w:proofErr w:type="spellStart"/>
            <w:r w:rsidRPr="00570E4E">
              <w:rPr>
                <w:rFonts w:eastAsia="Times New Roman" w:cs="Arial"/>
                <w:b/>
                <w:bCs/>
                <w:color w:val="000000"/>
                <w:sz w:val="22"/>
                <w:szCs w:val="22"/>
              </w:rPr>
              <w:t>SwD</w:t>
            </w:r>
            <w:proofErr w:type="spellEnd"/>
          </w:p>
          <w:p w14:paraId="754409AA" w14:textId="2A9AC8CA" w:rsidR="0064495D" w:rsidRPr="00570E4E" w:rsidRDefault="0B7CCF41"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58DCC63A"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c>
          <w:tcPr>
            <w:tcW w:w="576" w:type="pct"/>
            <w:gridSpan w:val="2"/>
            <w:tcBorders>
              <w:top w:val="single" w:sz="8" w:space="0" w:color="auto"/>
              <w:bottom w:val="single" w:sz="8" w:space="0" w:color="auto"/>
            </w:tcBorders>
            <w:noWrap/>
            <w:vAlign w:val="bottom"/>
            <w:hideMark/>
          </w:tcPr>
          <w:p w14:paraId="29B8A96E" w14:textId="2F5971C8" w:rsidR="00596BAC" w:rsidRDefault="00596BAC" w:rsidP="00570E4E">
            <w:pPr>
              <w:adjustRightInd w:val="0"/>
              <w:snapToGrid w:val="0"/>
              <w:spacing w:before="0" w:after="0"/>
              <w:jc w:val="center"/>
              <w:rPr>
                <w:rFonts w:eastAsia="Times New Roman" w:cs="Arial"/>
                <w:b/>
                <w:bCs/>
                <w:color w:val="000000"/>
                <w:sz w:val="22"/>
                <w:szCs w:val="22"/>
              </w:rPr>
            </w:pPr>
            <w:r w:rsidRPr="00821D2D">
              <w:rPr>
                <w:rFonts w:eastAsia="Times New Roman" w:cs="Arial"/>
                <w:b/>
                <w:bCs/>
                <w:color w:val="000000"/>
                <w:sz w:val="22"/>
                <w:szCs w:val="22"/>
              </w:rPr>
              <w:t>2024</w:t>
            </w:r>
          </w:p>
          <w:p w14:paraId="4E33A735" w14:textId="0A3B8DB9" w:rsidR="0064495D" w:rsidRPr="00570E4E" w:rsidRDefault="0064495D" w:rsidP="00570E4E">
            <w:pPr>
              <w:adjustRightInd w:val="0"/>
              <w:snapToGrid w:val="0"/>
              <w:spacing w:before="0" w:after="0"/>
              <w:jc w:val="center"/>
              <w:rPr>
                <w:rFonts w:eastAsia="Times New Roman" w:cs="Arial"/>
                <w:b/>
                <w:bCs/>
                <w:color w:val="000000"/>
                <w:sz w:val="22"/>
                <w:szCs w:val="22"/>
              </w:rPr>
            </w:pPr>
            <w:proofErr w:type="spellStart"/>
            <w:r w:rsidRPr="00570E4E">
              <w:rPr>
                <w:rFonts w:eastAsia="Times New Roman" w:cs="Arial"/>
                <w:b/>
                <w:bCs/>
                <w:color w:val="000000"/>
                <w:sz w:val="22"/>
                <w:szCs w:val="22"/>
              </w:rPr>
              <w:t>SwD</w:t>
            </w:r>
            <w:proofErr w:type="spellEnd"/>
          </w:p>
          <w:p w14:paraId="2EA27E30" w14:textId="4DC2D2D5" w:rsidR="0064495D" w:rsidRPr="00570E4E" w:rsidRDefault="629474B8"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7DBFE594"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c>
          <w:tcPr>
            <w:tcW w:w="568" w:type="pct"/>
            <w:gridSpan w:val="2"/>
            <w:tcBorders>
              <w:bottom w:val="single" w:sz="8" w:space="0" w:color="auto"/>
              <w:right w:val="single" w:sz="8" w:space="0" w:color="auto"/>
            </w:tcBorders>
            <w:noWrap/>
            <w:vAlign w:val="bottom"/>
            <w:hideMark/>
          </w:tcPr>
          <w:p w14:paraId="12C974C3" w14:textId="156EC0B4" w:rsidR="00596BAC" w:rsidRDefault="00596BAC" w:rsidP="00570E4E">
            <w:pPr>
              <w:adjustRightInd w:val="0"/>
              <w:snapToGrid w:val="0"/>
              <w:spacing w:before="0" w:after="0"/>
              <w:jc w:val="center"/>
              <w:rPr>
                <w:rFonts w:eastAsia="Times New Roman" w:cs="Arial"/>
                <w:b/>
                <w:bCs/>
                <w:color w:val="000000"/>
                <w:sz w:val="22"/>
                <w:szCs w:val="22"/>
              </w:rPr>
            </w:pPr>
            <w:r w:rsidRPr="00885B33">
              <w:rPr>
                <w:rFonts w:eastAsia="Times New Roman" w:cs="Arial"/>
                <w:b/>
                <w:bCs/>
                <w:color w:val="000000"/>
                <w:sz w:val="22"/>
                <w:szCs w:val="22"/>
              </w:rPr>
              <w:t>2024</w:t>
            </w:r>
          </w:p>
          <w:p w14:paraId="2ACFBA6D" w14:textId="306E4E95" w:rsidR="0064495D" w:rsidRPr="00570E4E" w:rsidRDefault="0064495D" w:rsidP="00570E4E">
            <w:pPr>
              <w:adjustRightInd w:val="0"/>
              <w:snapToGrid w:val="0"/>
              <w:spacing w:before="0" w:after="0"/>
              <w:jc w:val="center"/>
              <w:rPr>
                <w:rFonts w:eastAsia="Times New Roman" w:cs="Arial"/>
                <w:b/>
                <w:bCs/>
                <w:color w:val="000000"/>
                <w:sz w:val="22"/>
                <w:szCs w:val="22"/>
              </w:rPr>
            </w:pPr>
            <w:r w:rsidRPr="00570E4E">
              <w:rPr>
                <w:rFonts w:eastAsia="Times New Roman" w:cs="Arial"/>
                <w:b/>
                <w:bCs/>
                <w:color w:val="000000"/>
                <w:sz w:val="22"/>
                <w:szCs w:val="22"/>
              </w:rPr>
              <w:t>All</w:t>
            </w:r>
          </w:p>
          <w:p w14:paraId="7E2FA9E8" w14:textId="31106396" w:rsidR="0064495D" w:rsidRPr="00570E4E" w:rsidRDefault="057C4F6B"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26A09FE1"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c>
          <w:tcPr>
            <w:tcW w:w="570" w:type="pct"/>
            <w:gridSpan w:val="2"/>
            <w:tcBorders>
              <w:left w:val="single" w:sz="8" w:space="0" w:color="auto"/>
              <w:bottom w:val="single" w:sz="8" w:space="0" w:color="auto"/>
            </w:tcBorders>
            <w:vAlign w:val="bottom"/>
          </w:tcPr>
          <w:p w14:paraId="305CD2F3" w14:textId="54E371F6" w:rsidR="00596BAC" w:rsidRDefault="00596BAC" w:rsidP="00570E4E">
            <w:pPr>
              <w:adjustRightInd w:val="0"/>
              <w:snapToGrid w:val="0"/>
              <w:spacing w:before="0" w:after="0"/>
              <w:jc w:val="center"/>
              <w:rPr>
                <w:rFonts w:eastAsia="Times New Roman" w:cs="Arial"/>
                <w:b/>
                <w:bCs/>
                <w:color w:val="000000"/>
                <w:sz w:val="22"/>
                <w:szCs w:val="22"/>
              </w:rPr>
            </w:pPr>
            <w:r w:rsidRPr="00722778">
              <w:rPr>
                <w:rFonts w:eastAsia="Times New Roman" w:cs="Arial"/>
                <w:b/>
                <w:bCs/>
                <w:color w:val="000000"/>
                <w:sz w:val="22"/>
                <w:szCs w:val="22"/>
              </w:rPr>
              <w:t>2025</w:t>
            </w:r>
          </w:p>
          <w:p w14:paraId="05961FF9" w14:textId="1CCAEFC3" w:rsidR="0064495D" w:rsidRPr="00570E4E" w:rsidRDefault="0064495D" w:rsidP="00570E4E">
            <w:pPr>
              <w:adjustRightInd w:val="0"/>
              <w:snapToGrid w:val="0"/>
              <w:spacing w:before="0" w:after="0"/>
              <w:jc w:val="center"/>
              <w:rPr>
                <w:rFonts w:eastAsia="Times New Roman" w:cs="Arial"/>
                <w:b/>
                <w:bCs/>
                <w:color w:val="000000"/>
                <w:sz w:val="22"/>
                <w:szCs w:val="22"/>
              </w:rPr>
            </w:pPr>
            <w:r w:rsidRPr="00570E4E">
              <w:rPr>
                <w:rFonts w:eastAsia="Times New Roman" w:cs="Arial"/>
                <w:b/>
                <w:bCs/>
                <w:color w:val="000000"/>
                <w:sz w:val="22"/>
                <w:szCs w:val="22"/>
              </w:rPr>
              <w:t>non-</w:t>
            </w:r>
            <w:proofErr w:type="spellStart"/>
            <w:r w:rsidRPr="00570E4E">
              <w:rPr>
                <w:rFonts w:eastAsia="Times New Roman" w:cs="Arial"/>
                <w:b/>
                <w:bCs/>
                <w:color w:val="000000"/>
                <w:sz w:val="22"/>
                <w:szCs w:val="22"/>
              </w:rPr>
              <w:t>SwD</w:t>
            </w:r>
            <w:proofErr w:type="spellEnd"/>
          </w:p>
          <w:p w14:paraId="6B553C24" w14:textId="2E597036" w:rsidR="0064495D" w:rsidRPr="00570E4E" w:rsidRDefault="6D9305AC"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325F2E8F"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c>
          <w:tcPr>
            <w:tcW w:w="568" w:type="pct"/>
            <w:gridSpan w:val="2"/>
            <w:tcBorders>
              <w:bottom w:val="single" w:sz="8" w:space="0" w:color="auto"/>
            </w:tcBorders>
            <w:vAlign w:val="bottom"/>
          </w:tcPr>
          <w:p w14:paraId="777AE571" w14:textId="3E1B0DBE" w:rsidR="00596BAC" w:rsidRDefault="00596BAC" w:rsidP="00570E4E">
            <w:pPr>
              <w:adjustRightInd w:val="0"/>
              <w:snapToGrid w:val="0"/>
              <w:spacing w:before="0" w:after="0"/>
              <w:jc w:val="center"/>
              <w:rPr>
                <w:rFonts w:eastAsia="Times New Roman" w:cs="Arial"/>
                <w:b/>
                <w:bCs/>
                <w:color w:val="000000"/>
                <w:sz w:val="22"/>
                <w:szCs w:val="22"/>
              </w:rPr>
            </w:pPr>
            <w:r w:rsidRPr="001F1451">
              <w:rPr>
                <w:rFonts w:eastAsia="Times New Roman" w:cs="Arial"/>
                <w:b/>
                <w:bCs/>
                <w:color w:val="000000"/>
                <w:sz w:val="22"/>
                <w:szCs w:val="22"/>
              </w:rPr>
              <w:t>2025</w:t>
            </w:r>
          </w:p>
          <w:p w14:paraId="3FF1231F" w14:textId="019CCD41" w:rsidR="0064495D" w:rsidRPr="00570E4E" w:rsidRDefault="0064495D" w:rsidP="00570E4E">
            <w:pPr>
              <w:adjustRightInd w:val="0"/>
              <w:snapToGrid w:val="0"/>
              <w:spacing w:before="0" w:after="0"/>
              <w:jc w:val="center"/>
              <w:rPr>
                <w:rFonts w:eastAsia="Times New Roman" w:cs="Arial"/>
                <w:b/>
                <w:bCs/>
                <w:color w:val="000000"/>
                <w:sz w:val="22"/>
                <w:szCs w:val="22"/>
              </w:rPr>
            </w:pPr>
            <w:proofErr w:type="spellStart"/>
            <w:r w:rsidRPr="00570E4E">
              <w:rPr>
                <w:rFonts w:eastAsia="Times New Roman" w:cs="Arial"/>
                <w:b/>
                <w:bCs/>
                <w:color w:val="000000"/>
                <w:sz w:val="22"/>
                <w:szCs w:val="22"/>
              </w:rPr>
              <w:t>SwD</w:t>
            </w:r>
            <w:proofErr w:type="spellEnd"/>
          </w:p>
          <w:p w14:paraId="20DD216C" w14:textId="082125EC" w:rsidR="0064495D" w:rsidRPr="00570E4E" w:rsidRDefault="727EC57D"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72FC0016"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c>
          <w:tcPr>
            <w:tcW w:w="576" w:type="pct"/>
            <w:gridSpan w:val="2"/>
            <w:tcBorders>
              <w:bottom w:val="single" w:sz="8" w:space="0" w:color="auto"/>
            </w:tcBorders>
            <w:vAlign w:val="bottom"/>
          </w:tcPr>
          <w:p w14:paraId="068D38EC" w14:textId="2EEB19BA" w:rsidR="00596BAC" w:rsidRDefault="00596BAC" w:rsidP="00570E4E">
            <w:pPr>
              <w:adjustRightInd w:val="0"/>
              <w:snapToGrid w:val="0"/>
              <w:spacing w:before="0" w:after="0"/>
              <w:jc w:val="center"/>
              <w:rPr>
                <w:rFonts w:eastAsia="Times New Roman" w:cs="Arial"/>
                <w:b/>
                <w:bCs/>
                <w:color w:val="000000"/>
                <w:sz w:val="22"/>
                <w:szCs w:val="22"/>
              </w:rPr>
            </w:pPr>
            <w:r w:rsidRPr="00C64463">
              <w:rPr>
                <w:rFonts w:eastAsia="Times New Roman" w:cs="Arial"/>
                <w:b/>
                <w:bCs/>
                <w:color w:val="000000"/>
                <w:sz w:val="22"/>
                <w:szCs w:val="22"/>
              </w:rPr>
              <w:t>2025</w:t>
            </w:r>
          </w:p>
          <w:p w14:paraId="5E57F8CF" w14:textId="5831B8D9" w:rsidR="0064495D" w:rsidRPr="00570E4E" w:rsidRDefault="0064495D" w:rsidP="00570E4E">
            <w:pPr>
              <w:adjustRightInd w:val="0"/>
              <w:snapToGrid w:val="0"/>
              <w:spacing w:before="0" w:after="0"/>
              <w:jc w:val="center"/>
              <w:rPr>
                <w:rFonts w:eastAsia="Times New Roman" w:cs="Arial"/>
                <w:b/>
                <w:bCs/>
                <w:color w:val="000000"/>
                <w:sz w:val="22"/>
                <w:szCs w:val="22"/>
              </w:rPr>
            </w:pPr>
            <w:r w:rsidRPr="00570E4E">
              <w:rPr>
                <w:rFonts w:eastAsia="Times New Roman" w:cs="Arial"/>
                <w:b/>
                <w:bCs/>
                <w:color w:val="000000"/>
                <w:sz w:val="22"/>
                <w:szCs w:val="22"/>
              </w:rPr>
              <w:t>All</w:t>
            </w:r>
          </w:p>
          <w:p w14:paraId="6FF10F76" w14:textId="0A694FBF" w:rsidR="0064495D" w:rsidRPr="00570E4E" w:rsidRDefault="555705D2" w:rsidP="00570E4E">
            <w:pPr>
              <w:adjustRightInd w:val="0"/>
              <w:snapToGrid w:val="0"/>
              <w:spacing w:before="0" w:after="0"/>
              <w:jc w:val="center"/>
              <w:rPr>
                <w:rFonts w:eastAsia="Times New Roman" w:cs="Arial"/>
                <w:b/>
                <w:bCs/>
                <w:color w:val="000000"/>
                <w:sz w:val="22"/>
                <w:szCs w:val="22"/>
              </w:rPr>
            </w:pPr>
            <w:r w:rsidRPr="46AD7B7C">
              <w:rPr>
                <w:rFonts w:eastAsia="Times New Roman" w:cs="Arial"/>
                <w:color w:val="000000" w:themeColor="text1"/>
                <w:sz w:val="22"/>
                <w:szCs w:val="22"/>
              </w:rPr>
              <w:t>Num.</w:t>
            </w:r>
            <w:r w:rsidR="52BDBFE7" w:rsidRPr="00570E4E">
              <w:rPr>
                <w:rFonts w:eastAsia="Times New Roman" w:cs="Arial"/>
                <w:color w:val="000000" w:themeColor="text1"/>
                <w:sz w:val="22"/>
                <w:szCs w:val="22"/>
              </w:rPr>
              <w:t xml:space="preserve"> (</w:t>
            </w:r>
            <w:r w:rsidR="14EAC1F6" w:rsidRPr="46AD7B7C">
              <w:rPr>
                <w:rFonts w:eastAsia="Times New Roman" w:cs="Arial"/>
                <w:color w:val="000000" w:themeColor="text1"/>
                <w:sz w:val="22"/>
                <w:szCs w:val="22"/>
              </w:rPr>
              <w:t>Per.</w:t>
            </w:r>
            <w:r w:rsidR="52BDBFE7" w:rsidRPr="00570E4E">
              <w:rPr>
                <w:rFonts w:eastAsia="Times New Roman" w:cs="Arial"/>
                <w:color w:val="000000" w:themeColor="text1"/>
                <w:sz w:val="22"/>
                <w:szCs w:val="22"/>
              </w:rPr>
              <w:t>)</w:t>
            </w:r>
          </w:p>
        </w:tc>
      </w:tr>
      <w:tr w:rsidR="00050314" w:rsidRPr="00826FAD" w14:paraId="1CD747B9" w14:textId="77777777" w:rsidTr="00050314">
        <w:trPr>
          <w:trHeight w:val="565"/>
        </w:trPr>
        <w:tc>
          <w:tcPr>
            <w:tcW w:w="594" w:type="pct"/>
            <w:tcBorders>
              <w:top w:val="single" w:sz="8" w:space="0" w:color="auto"/>
            </w:tcBorders>
            <w:vAlign w:val="bottom"/>
          </w:tcPr>
          <w:p w14:paraId="7B235FB7" w14:textId="3216F50E" w:rsidR="0064495D" w:rsidRPr="00570E4E" w:rsidRDefault="0064495D" w:rsidP="00570E4E">
            <w:pPr>
              <w:snapToGrid w:val="0"/>
              <w:spacing w:after="0"/>
              <w:contextualSpacing/>
              <w:rPr>
                <w:rFonts w:eastAsia="Times New Roman" w:cs="Arial"/>
                <w:color w:val="000000"/>
                <w:sz w:val="22"/>
                <w:szCs w:val="22"/>
              </w:rPr>
            </w:pPr>
            <w:r w:rsidRPr="00570E4E">
              <w:rPr>
                <w:rFonts w:eastAsia="Times New Roman" w:cs="Arial"/>
                <w:color w:val="000000"/>
                <w:sz w:val="22"/>
                <w:szCs w:val="22"/>
              </w:rPr>
              <w:t>1</w:t>
            </w:r>
          </w:p>
        </w:tc>
        <w:tc>
          <w:tcPr>
            <w:tcW w:w="956" w:type="pct"/>
            <w:tcBorders>
              <w:top w:val="single" w:sz="8" w:space="0" w:color="auto"/>
            </w:tcBorders>
            <w:noWrap/>
            <w:vAlign w:val="bottom"/>
            <w:hideMark/>
          </w:tcPr>
          <w:p w14:paraId="0F4E00E7" w14:textId="1B1E7962" w:rsidR="0064495D" w:rsidRPr="00570E4E" w:rsidRDefault="0064495D" w:rsidP="00570E4E">
            <w:pPr>
              <w:snapToGrid w:val="0"/>
              <w:spacing w:after="0"/>
              <w:contextualSpacing/>
              <w:jc w:val="center"/>
              <w:rPr>
                <w:rFonts w:eastAsia="Times New Roman" w:cs="Arial"/>
                <w:color w:val="000000"/>
                <w:sz w:val="22"/>
                <w:szCs w:val="22"/>
              </w:rPr>
            </w:pPr>
            <w:r w:rsidRPr="00570E4E">
              <w:rPr>
                <w:rFonts w:eastAsia="Times New Roman" w:cs="Arial"/>
                <w:color w:val="000000"/>
                <w:sz w:val="22"/>
                <w:szCs w:val="22"/>
              </w:rPr>
              <w:t>Met Exit</w:t>
            </w:r>
          </w:p>
        </w:tc>
        <w:tc>
          <w:tcPr>
            <w:tcW w:w="587" w:type="pct"/>
            <w:gridSpan w:val="2"/>
            <w:tcBorders>
              <w:top w:val="single" w:sz="8" w:space="0" w:color="auto"/>
            </w:tcBorders>
            <w:noWrap/>
            <w:vAlign w:val="bottom"/>
          </w:tcPr>
          <w:p w14:paraId="3E854628"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1,574 (5.3%)</w:t>
            </w:r>
          </w:p>
        </w:tc>
        <w:tc>
          <w:tcPr>
            <w:tcW w:w="576" w:type="pct"/>
            <w:gridSpan w:val="2"/>
            <w:tcBorders>
              <w:top w:val="single" w:sz="8" w:space="0" w:color="auto"/>
            </w:tcBorders>
            <w:noWrap/>
            <w:vAlign w:val="bottom"/>
          </w:tcPr>
          <w:p w14:paraId="19E134C4"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47 (2.1%)</w:t>
            </w:r>
          </w:p>
        </w:tc>
        <w:tc>
          <w:tcPr>
            <w:tcW w:w="568" w:type="pct"/>
            <w:gridSpan w:val="2"/>
            <w:tcBorders>
              <w:top w:val="single" w:sz="8" w:space="0" w:color="auto"/>
              <w:right w:val="single" w:sz="8" w:space="0" w:color="auto"/>
            </w:tcBorders>
            <w:noWrap/>
            <w:vAlign w:val="bottom"/>
          </w:tcPr>
          <w:p w14:paraId="6FB1FA93"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1,631 (5%)</w:t>
            </w:r>
          </w:p>
        </w:tc>
        <w:tc>
          <w:tcPr>
            <w:tcW w:w="570" w:type="pct"/>
            <w:gridSpan w:val="2"/>
            <w:tcBorders>
              <w:top w:val="single" w:sz="8" w:space="0" w:color="auto"/>
              <w:left w:val="single" w:sz="8" w:space="0" w:color="auto"/>
            </w:tcBorders>
            <w:vAlign w:val="bottom"/>
          </w:tcPr>
          <w:p w14:paraId="19E6BC29"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1,751 (6.2%)</w:t>
            </w:r>
          </w:p>
        </w:tc>
        <w:tc>
          <w:tcPr>
            <w:tcW w:w="568" w:type="pct"/>
            <w:gridSpan w:val="2"/>
            <w:tcBorders>
              <w:top w:val="single" w:sz="8" w:space="0" w:color="auto"/>
            </w:tcBorders>
            <w:vAlign w:val="bottom"/>
          </w:tcPr>
          <w:p w14:paraId="43CD33F5"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54 (1.9%)</w:t>
            </w:r>
          </w:p>
        </w:tc>
        <w:tc>
          <w:tcPr>
            <w:tcW w:w="576" w:type="pct"/>
            <w:gridSpan w:val="2"/>
            <w:tcBorders>
              <w:top w:val="single" w:sz="8" w:space="0" w:color="auto"/>
            </w:tcBorders>
            <w:vAlign w:val="bottom"/>
          </w:tcPr>
          <w:p w14:paraId="324F0749"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1,805 (5.8%)</w:t>
            </w:r>
          </w:p>
        </w:tc>
      </w:tr>
      <w:tr w:rsidR="002764F9" w:rsidRPr="00826FAD" w14:paraId="52431B71" w14:textId="77777777" w:rsidTr="00050314">
        <w:trPr>
          <w:trHeight w:val="629"/>
        </w:trPr>
        <w:tc>
          <w:tcPr>
            <w:tcW w:w="594" w:type="pct"/>
            <w:tcBorders>
              <w:bottom w:val="single" w:sz="8" w:space="0" w:color="auto"/>
            </w:tcBorders>
            <w:vAlign w:val="bottom"/>
          </w:tcPr>
          <w:p w14:paraId="713512A9" w14:textId="3AD9042E"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1</w:t>
            </w:r>
          </w:p>
        </w:tc>
        <w:tc>
          <w:tcPr>
            <w:tcW w:w="956" w:type="pct"/>
            <w:tcBorders>
              <w:bottom w:val="single" w:sz="8" w:space="0" w:color="auto"/>
            </w:tcBorders>
            <w:noWrap/>
            <w:vAlign w:val="bottom"/>
            <w:hideMark/>
          </w:tcPr>
          <w:p w14:paraId="0A803603" w14:textId="339188AD"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Not Yet Met Exit</w:t>
            </w:r>
          </w:p>
        </w:tc>
        <w:tc>
          <w:tcPr>
            <w:tcW w:w="587" w:type="pct"/>
            <w:gridSpan w:val="2"/>
            <w:tcBorders>
              <w:bottom w:val="single" w:sz="8" w:space="0" w:color="auto"/>
            </w:tcBorders>
            <w:noWrap/>
            <w:vAlign w:val="bottom"/>
          </w:tcPr>
          <w:p w14:paraId="73A4C17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28,353 (94.7%)</w:t>
            </w:r>
          </w:p>
        </w:tc>
        <w:tc>
          <w:tcPr>
            <w:tcW w:w="576" w:type="pct"/>
            <w:gridSpan w:val="2"/>
            <w:tcBorders>
              <w:bottom w:val="single" w:sz="8" w:space="0" w:color="auto"/>
            </w:tcBorders>
            <w:noWrap/>
            <w:vAlign w:val="bottom"/>
          </w:tcPr>
          <w:p w14:paraId="129FE5A7"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2,223 (97.9%)</w:t>
            </w:r>
          </w:p>
        </w:tc>
        <w:tc>
          <w:tcPr>
            <w:tcW w:w="568" w:type="pct"/>
            <w:gridSpan w:val="2"/>
            <w:tcBorders>
              <w:bottom w:val="single" w:sz="8" w:space="0" w:color="auto"/>
              <w:right w:val="single" w:sz="8" w:space="0" w:color="auto"/>
            </w:tcBorders>
            <w:noWrap/>
            <w:vAlign w:val="bottom"/>
          </w:tcPr>
          <w:p w14:paraId="1B39FA4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30,742 (95%)</w:t>
            </w:r>
          </w:p>
        </w:tc>
        <w:tc>
          <w:tcPr>
            <w:tcW w:w="570" w:type="pct"/>
            <w:gridSpan w:val="2"/>
            <w:tcBorders>
              <w:left w:val="single" w:sz="8" w:space="0" w:color="auto"/>
              <w:bottom w:val="single" w:sz="8" w:space="0" w:color="auto"/>
            </w:tcBorders>
            <w:vAlign w:val="bottom"/>
          </w:tcPr>
          <w:p w14:paraId="1A4361F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26,703 (93.8%)</w:t>
            </w:r>
          </w:p>
        </w:tc>
        <w:tc>
          <w:tcPr>
            <w:tcW w:w="568" w:type="pct"/>
            <w:gridSpan w:val="2"/>
            <w:tcBorders>
              <w:bottom w:val="single" w:sz="8" w:space="0" w:color="auto"/>
            </w:tcBorders>
            <w:vAlign w:val="bottom"/>
          </w:tcPr>
          <w:p w14:paraId="26130BD7"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2,836 (98.1%)</w:t>
            </w:r>
          </w:p>
        </w:tc>
        <w:tc>
          <w:tcPr>
            <w:tcW w:w="576" w:type="pct"/>
            <w:gridSpan w:val="2"/>
            <w:tcBorders>
              <w:bottom w:val="single" w:sz="8" w:space="0" w:color="auto"/>
            </w:tcBorders>
            <w:vAlign w:val="bottom"/>
          </w:tcPr>
          <w:p w14:paraId="43BA044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29,539 (94.2%)</w:t>
            </w:r>
          </w:p>
        </w:tc>
      </w:tr>
      <w:tr w:rsidR="002764F9" w:rsidRPr="00826FAD" w14:paraId="69E8F235" w14:textId="77777777" w:rsidTr="00050314">
        <w:trPr>
          <w:trHeight w:val="315"/>
        </w:trPr>
        <w:tc>
          <w:tcPr>
            <w:tcW w:w="594" w:type="pct"/>
            <w:tcBorders>
              <w:top w:val="single" w:sz="8" w:space="0" w:color="auto"/>
            </w:tcBorders>
            <w:vAlign w:val="bottom"/>
          </w:tcPr>
          <w:p w14:paraId="718D9861" w14:textId="35C3DEDF"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2</w:t>
            </w:r>
          </w:p>
        </w:tc>
        <w:tc>
          <w:tcPr>
            <w:tcW w:w="956" w:type="pct"/>
            <w:tcBorders>
              <w:top w:val="single" w:sz="8" w:space="0" w:color="auto"/>
            </w:tcBorders>
            <w:noWrap/>
            <w:vAlign w:val="bottom"/>
            <w:hideMark/>
          </w:tcPr>
          <w:p w14:paraId="2821AE10" w14:textId="02437935"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2F1F54FC"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2,234 (10.3%)</w:t>
            </w:r>
          </w:p>
        </w:tc>
        <w:tc>
          <w:tcPr>
            <w:tcW w:w="576" w:type="pct"/>
            <w:gridSpan w:val="2"/>
            <w:tcBorders>
              <w:top w:val="single" w:sz="8" w:space="0" w:color="auto"/>
            </w:tcBorders>
            <w:noWrap/>
            <w:vAlign w:val="bottom"/>
          </w:tcPr>
          <w:p w14:paraId="600C11B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93 (3.6%)</w:t>
            </w:r>
          </w:p>
        </w:tc>
        <w:tc>
          <w:tcPr>
            <w:tcW w:w="568" w:type="pct"/>
            <w:gridSpan w:val="2"/>
            <w:tcBorders>
              <w:top w:val="single" w:sz="8" w:space="0" w:color="auto"/>
              <w:right w:val="single" w:sz="8" w:space="0" w:color="auto"/>
            </w:tcBorders>
            <w:noWrap/>
            <w:vAlign w:val="bottom"/>
          </w:tcPr>
          <w:p w14:paraId="4A10DFAA"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2,327 (9.6%)</w:t>
            </w:r>
          </w:p>
        </w:tc>
        <w:tc>
          <w:tcPr>
            <w:tcW w:w="570" w:type="pct"/>
            <w:gridSpan w:val="2"/>
            <w:tcBorders>
              <w:top w:val="single" w:sz="8" w:space="0" w:color="auto"/>
              <w:left w:val="single" w:sz="8" w:space="0" w:color="auto"/>
            </w:tcBorders>
            <w:vAlign w:val="bottom"/>
          </w:tcPr>
          <w:p w14:paraId="04616776"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2,391 (9.6%)</w:t>
            </w:r>
          </w:p>
        </w:tc>
        <w:tc>
          <w:tcPr>
            <w:tcW w:w="568" w:type="pct"/>
            <w:gridSpan w:val="2"/>
            <w:tcBorders>
              <w:top w:val="single" w:sz="8" w:space="0" w:color="auto"/>
            </w:tcBorders>
            <w:vAlign w:val="bottom"/>
          </w:tcPr>
          <w:p w14:paraId="27CAC02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105 (3.4%)</w:t>
            </w:r>
          </w:p>
        </w:tc>
        <w:tc>
          <w:tcPr>
            <w:tcW w:w="576" w:type="pct"/>
            <w:gridSpan w:val="2"/>
            <w:tcBorders>
              <w:top w:val="single" w:sz="8" w:space="0" w:color="auto"/>
            </w:tcBorders>
            <w:vAlign w:val="bottom"/>
          </w:tcPr>
          <w:p w14:paraId="283A9167"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2,496 (8.9%)</w:t>
            </w:r>
          </w:p>
        </w:tc>
      </w:tr>
      <w:tr w:rsidR="002764F9" w:rsidRPr="00826FAD" w14:paraId="1F0EA13C" w14:textId="77777777" w:rsidTr="00050314">
        <w:trPr>
          <w:trHeight w:val="315"/>
        </w:trPr>
        <w:tc>
          <w:tcPr>
            <w:tcW w:w="594" w:type="pct"/>
            <w:tcBorders>
              <w:bottom w:val="single" w:sz="8" w:space="0" w:color="auto"/>
            </w:tcBorders>
            <w:vAlign w:val="bottom"/>
          </w:tcPr>
          <w:p w14:paraId="20114F0D" w14:textId="32823014"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2</w:t>
            </w:r>
          </w:p>
        </w:tc>
        <w:tc>
          <w:tcPr>
            <w:tcW w:w="956" w:type="pct"/>
            <w:tcBorders>
              <w:bottom w:val="single" w:sz="8" w:space="0" w:color="auto"/>
            </w:tcBorders>
            <w:noWrap/>
            <w:vAlign w:val="bottom"/>
            <w:hideMark/>
          </w:tcPr>
          <w:p w14:paraId="3DF04A99" w14:textId="6F4408C5"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Not Yet Met Exit</w:t>
            </w:r>
          </w:p>
        </w:tc>
        <w:tc>
          <w:tcPr>
            <w:tcW w:w="587" w:type="pct"/>
            <w:gridSpan w:val="2"/>
            <w:tcBorders>
              <w:bottom w:val="single" w:sz="8" w:space="0" w:color="auto"/>
            </w:tcBorders>
            <w:noWrap/>
            <w:vAlign w:val="bottom"/>
          </w:tcPr>
          <w:p w14:paraId="466AAFF1"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19,356 (89.7%)</w:t>
            </w:r>
          </w:p>
        </w:tc>
        <w:tc>
          <w:tcPr>
            <w:tcW w:w="576" w:type="pct"/>
            <w:gridSpan w:val="2"/>
            <w:tcBorders>
              <w:bottom w:val="single" w:sz="8" w:space="0" w:color="auto"/>
            </w:tcBorders>
            <w:noWrap/>
            <w:vAlign w:val="bottom"/>
          </w:tcPr>
          <w:p w14:paraId="05EC7AA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2,484 (96.4%)</w:t>
            </w:r>
          </w:p>
        </w:tc>
        <w:tc>
          <w:tcPr>
            <w:tcW w:w="568" w:type="pct"/>
            <w:gridSpan w:val="2"/>
            <w:tcBorders>
              <w:bottom w:val="single" w:sz="8" w:space="0" w:color="auto"/>
              <w:right w:val="single" w:sz="8" w:space="0" w:color="auto"/>
            </w:tcBorders>
            <w:noWrap/>
            <w:vAlign w:val="bottom"/>
          </w:tcPr>
          <w:p w14:paraId="5C2A4B2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21,840 (90.4%)</w:t>
            </w:r>
          </w:p>
        </w:tc>
        <w:tc>
          <w:tcPr>
            <w:tcW w:w="570" w:type="pct"/>
            <w:gridSpan w:val="2"/>
            <w:tcBorders>
              <w:left w:val="single" w:sz="8" w:space="0" w:color="auto"/>
              <w:bottom w:val="single" w:sz="8" w:space="0" w:color="auto"/>
            </w:tcBorders>
            <w:vAlign w:val="bottom"/>
          </w:tcPr>
          <w:p w14:paraId="5D922C5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24,980 (90.4%)</w:t>
            </w:r>
          </w:p>
        </w:tc>
        <w:tc>
          <w:tcPr>
            <w:tcW w:w="568" w:type="pct"/>
            <w:gridSpan w:val="2"/>
            <w:tcBorders>
              <w:bottom w:val="single" w:sz="8" w:space="0" w:color="auto"/>
            </w:tcBorders>
            <w:vAlign w:val="bottom"/>
          </w:tcPr>
          <w:p w14:paraId="4BBC44F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2,941 (96.6%)</w:t>
            </w:r>
          </w:p>
        </w:tc>
        <w:tc>
          <w:tcPr>
            <w:tcW w:w="576" w:type="pct"/>
            <w:gridSpan w:val="2"/>
            <w:tcBorders>
              <w:bottom w:val="single" w:sz="8" w:space="0" w:color="auto"/>
            </w:tcBorders>
            <w:vAlign w:val="bottom"/>
          </w:tcPr>
          <w:p w14:paraId="10AEDADA"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25,530 (91.1%)</w:t>
            </w:r>
          </w:p>
        </w:tc>
      </w:tr>
      <w:tr w:rsidR="002764F9" w:rsidRPr="00826FAD" w14:paraId="464E97DF" w14:textId="77777777" w:rsidTr="00050314">
        <w:trPr>
          <w:trHeight w:val="315"/>
        </w:trPr>
        <w:tc>
          <w:tcPr>
            <w:tcW w:w="594" w:type="pct"/>
            <w:tcBorders>
              <w:top w:val="single" w:sz="8" w:space="0" w:color="auto"/>
            </w:tcBorders>
            <w:vAlign w:val="bottom"/>
          </w:tcPr>
          <w:p w14:paraId="4A8C9272" w14:textId="3649E11C"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3</w:t>
            </w:r>
          </w:p>
        </w:tc>
        <w:tc>
          <w:tcPr>
            <w:tcW w:w="956" w:type="pct"/>
            <w:tcBorders>
              <w:top w:val="single" w:sz="8" w:space="0" w:color="auto"/>
            </w:tcBorders>
            <w:noWrap/>
            <w:vAlign w:val="bottom"/>
            <w:hideMark/>
          </w:tcPr>
          <w:p w14:paraId="783089C1" w14:textId="6FB33F34"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7921ABC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2,612 (14.7%)</w:t>
            </w:r>
          </w:p>
        </w:tc>
        <w:tc>
          <w:tcPr>
            <w:tcW w:w="576" w:type="pct"/>
            <w:gridSpan w:val="2"/>
            <w:tcBorders>
              <w:top w:val="single" w:sz="8" w:space="0" w:color="auto"/>
            </w:tcBorders>
            <w:noWrap/>
            <w:vAlign w:val="bottom"/>
          </w:tcPr>
          <w:p w14:paraId="1BC78BB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200 (6.4%)</w:t>
            </w:r>
          </w:p>
        </w:tc>
        <w:tc>
          <w:tcPr>
            <w:tcW w:w="568" w:type="pct"/>
            <w:gridSpan w:val="2"/>
            <w:tcBorders>
              <w:top w:val="single" w:sz="8" w:space="0" w:color="auto"/>
              <w:right w:val="single" w:sz="8" w:space="0" w:color="auto"/>
            </w:tcBorders>
            <w:noWrap/>
            <w:vAlign w:val="bottom"/>
          </w:tcPr>
          <w:p w14:paraId="5148D68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2,812 (13.5%)</w:t>
            </w:r>
          </w:p>
        </w:tc>
        <w:tc>
          <w:tcPr>
            <w:tcW w:w="570" w:type="pct"/>
            <w:gridSpan w:val="2"/>
            <w:tcBorders>
              <w:top w:val="single" w:sz="8" w:space="0" w:color="auto"/>
              <w:left w:val="single" w:sz="8" w:space="0" w:color="auto"/>
            </w:tcBorders>
            <w:vAlign w:val="bottom"/>
          </w:tcPr>
          <w:p w14:paraId="725A14F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2,768 (16.6%)</w:t>
            </w:r>
          </w:p>
        </w:tc>
        <w:tc>
          <w:tcPr>
            <w:tcW w:w="568" w:type="pct"/>
            <w:gridSpan w:val="2"/>
            <w:tcBorders>
              <w:top w:val="single" w:sz="8" w:space="0" w:color="auto"/>
            </w:tcBorders>
            <w:vAlign w:val="bottom"/>
          </w:tcPr>
          <w:p w14:paraId="04E2219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192 (93.9%)</w:t>
            </w:r>
          </w:p>
        </w:tc>
        <w:tc>
          <w:tcPr>
            <w:tcW w:w="576" w:type="pct"/>
            <w:gridSpan w:val="2"/>
            <w:tcBorders>
              <w:top w:val="single" w:sz="8" w:space="0" w:color="auto"/>
            </w:tcBorders>
            <w:vAlign w:val="bottom"/>
          </w:tcPr>
          <w:p w14:paraId="7230698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2,960 (14.9%)</w:t>
            </w:r>
          </w:p>
        </w:tc>
      </w:tr>
      <w:tr w:rsidR="002764F9" w:rsidRPr="00826FAD" w14:paraId="7E2C2E5B" w14:textId="77777777" w:rsidTr="00050314">
        <w:trPr>
          <w:trHeight w:val="315"/>
        </w:trPr>
        <w:tc>
          <w:tcPr>
            <w:tcW w:w="594" w:type="pct"/>
            <w:tcBorders>
              <w:bottom w:val="single" w:sz="8" w:space="0" w:color="auto"/>
            </w:tcBorders>
            <w:vAlign w:val="bottom"/>
          </w:tcPr>
          <w:p w14:paraId="1EFC498A" w14:textId="477B412A"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3</w:t>
            </w:r>
          </w:p>
        </w:tc>
        <w:tc>
          <w:tcPr>
            <w:tcW w:w="956" w:type="pct"/>
            <w:tcBorders>
              <w:bottom w:val="single" w:sz="8" w:space="0" w:color="auto"/>
            </w:tcBorders>
            <w:noWrap/>
            <w:vAlign w:val="bottom"/>
            <w:hideMark/>
          </w:tcPr>
          <w:p w14:paraId="3C9CB059" w14:textId="6C449B07"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Not Yet Met Exit</w:t>
            </w:r>
          </w:p>
        </w:tc>
        <w:tc>
          <w:tcPr>
            <w:tcW w:w="587" w:type="pct"/>
            <w:gridSpan w:val="2"/>
            <w:tcBorders>
              <w:bottom w:val="single" w:sz="8" w:space="0" w:color="auto"/>
            </w:tcBorders>
            <w:noWrap/>
            <w:vAlign w:val="bottom"/>
          </w:tcPr>
          <w:p w14:paraId="622623EA"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15,139 (85.3%)</w:t>
            </w:r>
          </w:p>
        </w:tc>
        <w:tc>
          <w:tcPr>
            <w:tcW w:w="576" w:type="pct"/>
            <w:gridSpan w:val="2"/>
            <w:tcBorders>
              <w:bottom w:val="single" w:sz="8" w:space="0" w:color="auto"/>
            </w:tcBorders>
            <w:noWrap/>
            <w:vAlign w:val="bottom"/>
          </w:tcPr>
          <w:p w14:paraId="6C3CC33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2,933 (93.6%)</w:t>
            </w:r>
          </w:p>
        </w:tc>
        <w:tc>
          <w:tcPr>
            <w:tcW w:w="568" w:type="pct"/>
            <w:gridSpan w:val="2"/>
            <w:tcBorders>
              <w:bottom w:val="single" w:sz="8" w:space="0" w:color="auto"/>
              <w:right w:val="single" w:sz="8" w:space="0" w:color="auto"/>
            </w:tcBorders>
            <w:noWrap/>
            <w:vAlign w:val="bottom"/>
          </w:tcPr>
          <w:p w14:paraId="7218F9F3"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18,072 (86.5%)</w:t>
            </w:r>
          </w:p>
        </w:tc>
        <w:tc>
          <w:tcPr>
            <w:tcW w:w="570" w:type="pct"/>
            <w:gridSpan w:val="2"/>
            <w:tcBorders>
              <w:left w:val="single" w:sz="8" w:space="0" w:color="auto"/>
              <w:bottom w:val="single" w:sz="8" w:space="0" w:color="auto"/>
            </w:tcBorders>
            <w:vAlign w:val="bottom"/>
          </w:tcPr>
          <w:p w14:paraId="4339E6AC"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16,660 (83.4%)</w:t>
            </w:r>
          </w:p>
        </w:tc>
        <w:tc>
          <w:tcPr>
            <w:tcW w:w="568" w:type="pct"/>
            <w:gridSpan w:val="2"/>
            <w:tcBorders>
              <w:bottom w:val="single" w:sz="8" w:space="0" w:color="auto"/>
            </w:tcBorders>
            <w:vAlign w:val="bottom"/>
          </w:tcPr>
          <w:p w14:paraId="1F533704"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3,153 (93.9%)</w:t>
            </w:r>
          </w:p>
        </w:tc>
        <w:tc>
          <w:tcPr>
            <w:tcW w:w="576" w:type="pct"/>
            <w:gridSpan w:val="2"/>
            <w:tcBorders>
              <w:bottom w:val="single" w:sz="8" w:space="0" w:color="auto"/>
            </w:tcBorders>
            <w:vAlign w:val="bottom"/>
          </w:tcPr>
          <w:p w14:paraId="567268D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16,853 (85.1%)</w:t>
            </w:r>
          </w:p>
        </w:tc>
      </w:tr>
      <w:tr w:rsidR="002764F9" w:rsidRPr="00826FAD" w14:paraId="573C174E" w14:textId="77777777" w:rsidTr="00050314">
        <w:trPr>
          <w:trHeight w:val="315"/>
        </w:trPr>
        <w:tc>
          <w:tcPr>
            <w:tcW w:w="594" w:type="pct"/>
            <w:tcBorders>
              <w:top w:val="single" w:sz="8" w:space="0" w:color="auto"/>
            </w:tcBorders>
            <w:vAlign w:val="bottom"/>
          </w:tcPr>
          <w:p w14:paraId="69F8A00A" w14:textId="4B4DCFAE"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4</w:t>
            </w:r>
          </w:p>
        </w:tc>
        <w:tc>
          <w:tcPr>
            <w:tcW w:w="956" w:type="pct"/>
            <w:tcBorders>
              <w:top w:val="single" w:sz="8" w:space="0" w:color="auto"/>
            </w:tcBorders>
            <w:noWrap/>
            <w:vAlign w:val="bottom"/>
            <w:hideMark/>
          </w:tcPr>
          <w:p w14:paraId="67A21C43" w14:textId="09C51D10"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51231D11"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1,768 (24.1%)</w:t>
            </w:r>
          </w:p>
        </w:tc>
        <w:tc>
          <w:tcPr>
            <w:tcW w:w="576" w:type="pct"/>
            <w:gridSpan w:val="2"/>
            <w:tcBorders>
              <w:top w:val="single" w:sz="8" w:space="0" w:color="auto"/>
            </w:tcBorders>
            <w:noWrap/>
            <w:vAlign w:val="bottom"/>
          </w:tcPr>
          <w:p w14:paraId="4B1EF023"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222 (8.3%)</w:t>
            </w:r>
          </w:p>
        </w:tc>
        <w:tc>
          <w:tcPr>
            <w:tcW w:w="568" w:type="pct"/>
            <w:gridSpan w:val="2"/>
            <w:tcBorders>
              <w:top w:val="single" w:sz="8" w:space="0" w:color="auto"/>
              <w:right w:val="single" w:sz="8" w:space="0" w:color="auto"/>
            </w:tcBorders>
            <w:noWrap/>
            <w:vAlign w:val="bottom"/>
          </w:tcPr>
          <w:p w14:paraId="7CEF5C2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1,990 (19.9%)</w:t>
            </w:r>
          </w:p>
        </w:tc>
        <w:tc>
          <w:tcPr>
            <w:tcW w:w="570" w:type="pct"/>
            <w:gridSpan w:val="2"/>
            <w:tcBorders>
              <w:top w:val="single" w:sz="8" w:space="0" w:color="auto"/>
              <w:left w:val="single" w:sz="8" w:space="0" w:color="auto"/>
            </w:tcBorders>
            <w:vAlign w:val="bottom"/>
          </w:tcPr>
          <w:p w14:paraId="05B05F61"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2,742 (21.9%)</w:t>
            </w:r>
          </w:p>
        </w:tc>
        <w:tc>
          <w:tcPr>
            <w:tcW w:w="568" w:type="pct"/>
            <w:gridSpan w:val="2"/>
            <w:tcBorders>
              <w:top w:val="single" w:sz="8" w:space="0" w:color="auto"/>
            </w:tcBorders>
            <w:vAlign w:val="bottom"/>
          </w:tcPr>
          <w:p w14:paraId="5A47B9B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323 (9.1%)</w:t>
            </w:r>
          </w:p>
        </w:tc>
        <w:tc>
          <w:tcPr>
            <w:tcW w:w="576" w:type="pct"/>
            <w:gridSpan w:val="2"/>
            <w:tcBorders>
              <w:top w:val="single" w:sz="8" w:space="0" w:color="auto"/>
            </w:tcBorders>
            <w:vAlign w:val="bottom"/>
          </w:tcPr>
          <w:p w14:paraId="0CACAB8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3,065 (19.0%)</w:t>
            </w:r>
          </w:p>
        </w:tc>
      </w:tr>
      <w:tr w:rsidR="002764F9" w:rsidRPr="00826FAD" w14:paraId="151F043D" w14:textId="77777777" w:rsidTr="00050314">
        <w:trPr>
          <w:trHeight w:val="315"/>
        </w:trPr>
        <w:tc>
          <w:tcPr>
            <w:tcW w:w="594" w:type="pct"/>
            <w:tcBorders>
              <w:bottom w:val="single" w:sz="8" w:space="0" w:color="auto"/>
            </w:tcBorders>
            <w:vAlign w:val="bottom"/>
          </w:tcPr>
          <w:p w14:paraId="45036D0C" w14:textId="5E7FB030"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4</w:t>
            </w:r>
          </w:p>
        </w:tc>
        <w:tc>
          <w:tcPr>
            <w:tcW w:w="956" w:type="pct"/>
            <w:tcBorders>
              <w:bottom w:val="single" w:sz="8" w:space="0" w:color="auto"/>
            </w:tcBorders>
            <w:noWrap/>
            <w:vAlign w:val="bottom"/>
            <w:hideMark/>
          </w:tcPr>
          <w:p w14:paraId="1B272695" w14:textId="7EDED0F6" w:rsidR="0064495D" w:rsidRPr="00601C30" w:rsidRDefault="0D40BC8B" w:rsidP="4ED2FEFF">
            <w:pPr>
              <w:spacing w:after="0"/>
              <w:jc w:val="center"/>
              <w:rPr>
                <w:rFonts w:eastAsia="Times New Roman" w:cs="Arial"/>
                <w:color w:val="000000"/>
                <w:sz w:val="22"/>
                <w:szCs w:val="22"/>
              </w:rPr>
            </w:pPr>
            <w:r w:rsidRPr="4ED2FEFF">
              <w:rPr>
                <w:rFonts w:eastAsia="Times New Roman" w:cs="Arial"/>
                <w:color w:val="000000" w:themeColor="text1"/>
                <w:sz w:val="22"/>
                <w:szCs w:val="22"/>
              </w:rPr>
              <w:t>Not Yet Met Exit</w:t>
            </w:r>
          </w:p>
        </w:tc>
        <w:tc>
          <w:tcPr>
            <w:tcW w:w="587" w:type="pct"/>
            <w:gridSpan w:val="2"/>
            <w:tcBorders>
              <w:bottom w:val="single" w:sz="8" w:space="0" w:color="auto"/>
            </w:tcBorders>
            <w:noWrap/>
            <w:vAlign w:val="bottom"/>
          </w:tcPr>
          <w:p w14:paraId="47FFECE8"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5,567 (75.9%)</w:t>
            </w:r>
          </w:p>
        </w:tc>
        <w:tc>
          <w:tcPr>
            <w:tcW w:w="576" w:type="pct"/>
            <w:gridSpan w:val="2"/>
            <w:tcBorders>
              <w:bottom w:val="single" w:sz="8" w:space="0" w:color="auto"/>
            </w:tcBorders>
            <w:noWrap/>
            <w:vAlign w:val="bottom"/>
          </w:tcPr>
          <w:p w14:paraId="403064C3"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2,455 (91.7%)</w:t>
            </w:r>
          </w:p>
        </w:tc>
        <w:tc>
          <w:tcPr>
            <w:tcW w:w="568" w:type="pct"/>
            <w:gridSpan w:val="2"/>
            <w:tcBorders>
              <w:bottom w:val="single" w:sz="8" w:space="0" w:color="auto"/>
              <w:right w:val="single" w:sz="8" w:space="0" w:color="auto"/>
            </w:tcBorders>
            <w:noWrap/>
            <w:vAlign w:val="bottom"/>
          </w:tcPr>
          <w:p w14:paraId="1B965692"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8,022 (80.1%)</w:t>
            </w:r>
          </w:p>
        </w:tc>
        <w:tc>
          <w:tcPr>
            <w:tcW w:w="570" w:type="pct"/>
            <w:gridSpan w:val="2"/>
            <w:tcBorders>
              <w:left w:val="single" w:sz="8" w:space="0" w:color="auto"/>
              <w:bottom w:val="single" w:sz="8" w:space="0" w:color="auto"/>
            </w:tcBorders>
            <w:vAlign w:val="bottom"/>
          </w:tcPr>
          <w:p w14:paraId="7183EEAF"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12,539 (78.1%)</w:t>
            </w:r>
          </w:p>
        </w:tc>
        <w:tc>
          <w:tcPr>
            <w:tcW w:w="568" w:type="pct"/>
            <w:gridSpan w:val="2"/>
            <w:tcBorders>
              <w:bottom w:val="single" w:sz="8" w:space="0" w:color="auto"/>
            </w:tcBorders>
            <w:vAlign w:val="bottom"/>
          </w:tcPr>
          <w:p w14:paraId="6D68B2FF"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3,562 (90.9%)</w:t>
            </w:r>
          </w:p>
        </w:tc>
        <w:tc>
          <w:tcPr>
            <w:tcW w:w="576" w:type="pct"/>
            <w:gridSpan w:val="2"/>
            <w:tcBorders>
              <w:bottom w:val="single" w:sz="8" w:space="0" w:color="auto"/>
            </w:tcBorders>
            <w:vAlign w:val="bottom"/>
          </w:tcPr>
          <w:p w14:paraId="64A7D18D" w14:textId="77777777" w:rsidR="0064495D" w:rsidRPr="00601C30" w:rsidRDefault="0D40BC8B" w:rsidP="00596BAC">
            <w:pPr>
              <w:spacing w:after="0"/>
              <w:jc w:val="center"/>
              <w:rPr>
                <w:rFonts w:eastAsia="Times New Roman" w:cs="Arial"/>
                <w:color w:val="000000"/>
                <w:sz w:val="22"/>
                <w:szCs w:val="22"/>
              </w:rPr>
            </w:pPr>
            <w:r w:rsidRPr="4ED2FEFF">
              <w:rPr>
                <w:rFonts w:eastAsia="Times New Roman" w:cs="Arial"/>
                <w:color w:val="000000" w:themeColor="text1"/>
                <w:sz w:val="22"/>
                <w:szCs w:val="22"/>
              </w:rPr>
              <w:t>13,036 (81.0%)</w:t>
            </w:r>
          </w:p>
        </w:tc>
      </w:tr>
      <w:tr w:rsidR="002764F9" w:rsidRPr="00826FAD" w14:paraId="17837752" w14:textId="77777777" w:rsidTr="00050314">
        <w:trPr>
          <w:trHeight w:val="315"/>
        </w:trPr>
        <w:tc>
          <w:tcPr>
            <w:tcW w:w="594" w:type="pct"/>
            <w:tcBorders>
              <w:top w:val="single" w:sz="8" w:space="0" w:color="auto"/>
            </w:tcBorders>
            <w:vAlign w:val="bottom"/>
          </w:tcPr>
          <w:p w14:paraId="56109D4F" w14:textId="03251E41"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5</w:t>
            </w:r>
          </w:p>
        </w:tc>
        <w:tc>
          <w:tcPr>
            <w:tcW w:w="956" w:type="pct"/>
            <w:tcBorders>
              <w:top w:val="single" w:sz="8" w:space="0" w:color="auto"/>
            </w:tcBorders>
            <w:noWrap/>
            <w:vAlign w:val="bottom"/>
            <w:hideMark/>
          </w:tcPr>
          <w:p w14:paraId="27C81854" w14:textId="6D183E08"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425A1027"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2,662 (32.5%)</w:t>
            </w:r>
          </w:p>
        </w:tc>
        <w:tc>
          <w:tcPr>
            <w:tcW w:w="576" w:type="pct"/>
            <w:gridSpan w:val="2"/>
            <w:tcBorders>
              <w:top w:val="single" w:sz="8" w:space="0" w:color="auto"/>
            </w:tcBorders>
            <w:noWrap/>
            <w:vAlign w:val="bottom"/>
          </w:tcPr>
          <w:p w14:paraId="142A8681"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474 (15.2%)</w:t>
            </w:r>
          </w:p>
        </w:tc>
        <w:tc>
          <w:tcPr>
            <w:tcW w:w="568" w:type="pct"/>
            <w:gridSpan w:val="2"/>
            <w:tcBorders>
              <w:top w:val="single" w:sz="8" w:space="0" w:color="auto"/>
              <w:right w:val="single" w:sz="8" w:space="0" w:color="auto"/>
            </w:tcBorders>
            <w:noWrap/>
            <w:vAlign w:val="bottom"/>
          </w:tcPr>
          <w:p w14:paraId="3E76D0A4"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3,136 (27.8%)</w:t>
            </w:r>
          </w:p>
        </w:tc>
        <w:tc>
          <w:tcPr>
            <w:tcW w:w="570" w:type="pct"/>
            <w:gridSpan w:val="2"/>
            <w:tcBorders>
              <w:top w:val="single" w:sz="8" w:space="0" w:color="auto"/>
              <w:left w:val="single" w:sz="8" w:space="0" w:color="auto"/>
            </w:tcBorders>
            <w:vAlign w:val="bottom"/>
          </w:tcPr>
          <w:p w14:paraId="6F2EEBE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2,141 (44.7%)</w:t>
            </w:r>
          </w:p>
        </w:tc>
        <w:tc>
          <w:tcPr>
            <w:tcW w:w="568" w:type="pct"/>
            <w:gridSpan w:val="2"/>
            <w:tcBorders>
              <w:top w:val="single" w:sz="8" w:space="0" w:color="auto"/>
            </w:tcBorders>
            <w:vAlign w:val="bottom"/>
          </w:tcPr>
          <w:p w14:paraId="761C21CD"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526 (19.4%)</w:t>
            </w:r>
          </w:p>
        </w:tc>
        <w:tc>
          <w:tcPr>
            <w:tcW w:w="576" w:type="pct"/>
            <w:gridSpan w:val="2"/>
            <w:tcBorders>
              <w:top w:val="single" w:sz="8" w:space="0" w:color="auto"/>
            </w:tcBorders>
            <w:vAlign w:val="bottom"/>
          </w:tcPr>
          <w:p w14:paraId="3049BA7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2,667 (35.5%)</w:t>
            </w:r>
          </w:p>
        </w:tc>
      </w:tr>
      <w:tr w:rsidR="002764F9" w:rsidRPr="00826FAD" w14:paraId="1CBC12BD" w14:textId="77777777" w:rsidTr="00050314">
        <w:trPr>
          <w:trHeight w:val="315"/>
        </w:trPr>
        <w:tc>
          <w:tcPr>
            <w:tcW w:w="594" w:type="pct"/>
            <w:tcBorders>
              <w:bottom w:val="single" w:sz="8" w:space="0" w:color="auto"/>
            </w:tcBorders>
            <w:vAlign w:val="bottom"/>
          </w:tcPr>
          <w:p w14:paraId="54DD94A9" w14:textId="639709A9"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5</w:t>
            </w:r>
          </w:p>
        </w:tc>
        <w:tc>
          <w:tcPr>
            <w:tcW w:w="956" w:type="pct"/>
            <w:tcBorders>
              <w:bottom w:val="single" w:sz="8" w:space="0" w:color="auto"/>
            </w:tcBorders>
            <w:noWrap/>
            <w:vAlign w:val="bottom"/>
            <w:hideMark/>
          </w:tcPr>
          <w:p w14:paraId="787E66D8" w14:textId="2F9A7DEC"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Not Yet Met Exit</w:t>
            </w:r>
          </w:p>
        </w:tc>
        <w:tc>
          <w:tcPr>
            <w:tcW w:w="587" w:type="pct"/>
            <w:gridSpan w:val="2"/>
            <w:tcBorders>
              <w:bottom w:val="single" w:sz="8" w:space="0" w:color="auto"/>
            </w:tcBorders>
            <w:noWrap/>
            <w:vAlign w:val="bottom"/>
          </w:tcPr>
          <w:p w14:paraId="243C63C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5,522 (67.5%)</w:t>
            </w:r>
          </w:p>
        </w:tc>
        <w:tc>
          <w:tcPr>
            <w:tcW w:w="576" w:type="pct"/>
            <w:gridSpan w:val="2"/>
            <w:tcBorders>
              <w:bottom w:val="single" w:sz="8" w:space="0" w:color="auto"/>
            </w:tcBorders>
            <w:noWrap/>
            <w:vAlign w:val="bottom"/>
          </w:tcPr>
          <w:p w14:paraId="3BCBC38C"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2,641 (84.8%)</w:t>
            </w:r>
          </w:p>
        </w:tc>
        <w:tc>
          <w:tcPr>
            <w:tcW w:w="568" w:type="pct"/>
            <w:gridSpan w:val="2"/>
            <w:tcBorders>
              <w:bottom w:val="single" w:sz="8" w:space="0" w:color="auto"/>
              <w:right w:val="single" w:sz="8" w:space="0" w:color="auto"/>
            </w:tcBorders>
            <w:noWrap/>
            <w:vAlign w:val="bottom"/>
          </w:tcPr>
          <w:p w14:paraId="1319A2E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8,163 (72.2%)</w:t>
            </w:r>
          </w:p>
        </w:tc>
        <w:tc>
          <w:tcPr>
            <w:tcW w:w="570" w:type="pct"/>
            <w:gridSpan w:val="2"/>
            <w:tcBorders>
              <w:left w:val="single" w:sz="8" w:space="0" w:color="auto"/>
              <w:bottom w:val="single" w:sz="8" w:space="0" w:color="auto"/>
            </w:tcBorders>
            <w:vAlign w:val="bottom"/>
          </w:tcPr>
          <w:p w14:paraId="598C72D4"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2,652 (55.3%)</w:t>
            </w:r>
          </w:p>
        </w:tc>
        <w:tc>
          <w:tcPr>
            <w:tcW w:w="568" w:type="pct"/>
            <w:gridSpan w:val="2"/>
            <w:tcBorders>
              <w:bottom w:val="single" w:sz="8" w:space="0" w:color="auto"/>
            </w:tcBorders>
            <w:vAlign w:val="bottom"/>
          </w:tcPr>
          <w:p w14:paraId="7C1E1E3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2,710 (19.4%)</w:t>
            </w:r>
          </w:p>
        </w:tc>
        <w:tc>
          <w:tcPr>
            <w:tcW w:w="576" w:type="pct"/>
            <w:gridSpan w:val="2"/>
            <w:tcBorders>
              <w:bottom w:val="single" w:sz="8" w:space="0" w:color="auto"/>
            </w:tcBorders>
            <w:vAlign w:val="bottom"/>
          </w:tcPr>
          <w:p w14:paraId="2A79C66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4,836 (64.5%)</w:t>
            </w:r>
          </w:p>
        </w:tc>
      </w:tr>
      <w:tr w:rsidR="002764F9" w:rsidRPr="00826FAD" w14:paraId="35CE000E" w14:textId="77777777" w:rsidTr="00050314">
        <w:trPr>
          <w:trHeight w:val="315"/>
        </w:trPr>
        <w:tc>
          <w:tcPr>
            <w:tcW w:w="594" w:type="pct"/>
            <w:tcBorders>
              <w:top w:val="single" w:sz="8" w:space="0" w:color="auto"/>
            </w:tcBorders>
            <w:vAlign w:val="bottom"/>
          </w:tcPr>
          <w:p w14:paraId="1AD9C80B" w14:textId="42066780"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6</w:t>
            </w:r>
          </w:p>
        </w:tc>
        <w:tc>
          <w:tcPr>
            <w:tcW w:w="956" w:type="pct"/>
            <w:tcBorders>
              <w:top w:val="single" w:sz="8" w:space="0" w:color="auto"/>
            </w:tcBorders>
            <w:noWrap/>
            <w:vAlign w:val="bottom"/>
            <w:hideMark/>
          </w:tcPr>
          <w:p w14:paraId="6A9FD48B" w14:textId="54B7663B"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10A9C85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1,178 (30.1%)</w:t>
            </w:r>
          </w:p>
        </w:tc>
        <w:tc>
          <w:tcPr>
            <w:tcW w:w="576" w:type="pct"/>
            <w:gridSpan w:val="2"/>
            <w:tcBorders>
              <w:top w:val="single" w:sz="8" w:space="0" w:color="auto"/>
            </w:tcBorders>
            <w:noWrap/>
            <w:vAlign w:val="bottom"/>
          </w:tcPr>
          <w:p w14:paraId="5C7878E4"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409 (16.0%)</w:t>
            </w:r>
          </w:p>
        </w:tc>
        <w:tc>
          <w:tcPr>
            <w:tcW w:w="568" w:type="pct"/>
            <w:gridSpan w:val="2"/>
            <w:tcBorders>
              <w:top w:val="single" w:sz="8" w:space="0" w:color="auto"/>
              <w:right w:val="single" w:sz="8" w:space="0" w:color="auto"/>
            </w:tcBorders>
            <w:noWrap/>
            <w:vAlign w:val="bottom"/>
          </w:tcPr>
          <w:p w14:paraId="14C2AC41"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1,587 (24.6%)</w:t>
            </w:r>
          </w:p>
        </w:tc>
        <w:tc>
          <w:tcPr>
            <w:tcW w:w="570" w:type="pct"/>
            <w:gridSpan w:val="2"/>
            <w:tcBorders>
              <w:top w:val="single" w:sz="8" w:space="0" w:color="auto"/>
              <w:left w:val="single" w:sz="8" w:space="0" w:color="auto"/>
            </w:tcBorders>
            <w:vAlign w:val="bottom"/>
          </w:tcPr>
          <w:p w14:paraId="0B5702E6"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1,401 (31.3%)</w:t>
            </w:r>
          </w:p>
        </w:tc>
        <w:tc>
          <w:tcPr>
            <w:tcW w:w="568" w:type="pct"/>
            <w:gridSpan w:val="2"/>
            <w:tcBorders>
              <w:top w:val="single" w:sz="8" w:space="0" w:color="auto"/>
            </w:tcBorders>
            <w:vAlign w:val="bottom"/>
          </w:tcPr>
          <w:p w14:paraId="2416D76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513 (18.5%)</w:t>
            </w:r>
          </w:p>
        </w:tc>
        <w:tc>
          <w:tcPr>
            <w:tcW w:w="576" w:type="pct"/>
            <w:gridSpan w:val="2"/>
            <w:tcBorders>
              <w:top w:val="single" w:sz="8" w:space="0" w:color="auto"/>
            </w:tcBorders>
            <w:vAlign w:val="bottom"/>
          </w:tcPr>
          <w:p w14:paraId="1B520D1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1,914 (26.4%)</w:t>
            </w:r>
          </w:p>
        </w:tc>
      </w:tr>
      <w:tr w:rsidR="00A81076" w:rsidRPr="00826FAD" w14:paraId="6583B5C3" w14:textId="77777777" w:rsidTr="00601C30">
        <w:trPr>
          <w:trHeight w:val="315"/>
        </w:trPr>
        <w:tc>
          <w:tcPr>
            <w:tcW w:w="594" w:type="pct"/>
            <w:tcBorders>
              <w:bottom w:val="single" w:sz="8" w:space="0" w:color="auto"/>
            </w:tcBorders>
            <w:vAlign w:val="bottom"/>
          </w:tcPr>
          <w:p w14:paraId="4B510F05" w14:textId="345A8BA3"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6</w:t>
            </w:r>
          </w:p>
        </w:tc>
        <w:tc>
          <w:tcPr>
            <w:tcW w:w="954" w:type="pct"/>
            <w:tcBorders>
              <w:bottom w:val="single" w:sz="8" w:space="0" w:color="auto"/>
            </w:tcBorders>
            <w:noWrap/>
            <w:vAlign w:val="bottom"/>
            <w:hideMark/>
          </w:tcPr>
          <w:p w14:paraId="7BD26512" w14:textId="6A6F4FB0"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Did Not Meet Exit within 6 Years</w:t>
            </w:r>
          </w:p>
        </w:tc>
        <w:tc>
          <w:tcPr>
            <w:tcW w:w="587" w:type="pct"/>
            <w:gridSpan w:val="2"/>
            <w:tcBorders>
              <w:bottom w:val="single" w:sz="8" w:space="0" w:color="auto"/>
            </w:tcBorders>
            <w:noWrap/>
            <w:vAlign w:val="bottom"/>
          </w:tcPr>
          <w:p w14:paraId="517C4C7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2,730 (69.9%)</w:t>
            </w:r>
          </w:p>
        </w:tc>
        <w:tc>
          <w:tcPr>
            <w:tcW w:w="582" w:type="pct"/>
            <w:gridSpan w:val="3"/>
            <w:tcBorders>
              <w:bottom w:val="single" w:sz="8" w:space="0" w:color="auto"/>
            </w:tcBorders>
            <w:noWrap/>
            <w:vAlign w:val="bottom"/>
          </w:tcPr>
          <w:p w14:paraId="288D49EB"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2,143 (84.0%)</w:t>
            </w:r>
          </w:p>
        </w:tc>
        <w:tc>
          <w:tcPr>
            <w:tcW w:w="568" w:type="pct"/>
            <w:gridSpan w:val="2"/>
            <w:tcBorders>
              <w:bottom w:val="single" w:sz="8" w:space="0" w:color="auto"/>
              <w:right w:val="single" w:sz="8" w:space="0" w:color="auto"/>
            </w:tcBorders>
            <w:noWrap/>
            <w:vAlign w:val="bottom"/>
          </w:tcPr>
          <w:p w14:paraId="4F597F0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4,873 (75.4%)</w:t>
            </w:r>
          </w:p>
        </w:tc>
        <w:tc>
          <w:tcPr>
            <w:tcW w:w="570" w:type="pct"/>
            <w:gridSpan w:val="2"/>
            <w:tcBorders>
              <w:left w:val="single" w:sz="8" w:space="0" w:color="auto"/>
              <w:bottom w:val="single" w:sz="8" w:space="0" w:color="auto"/>
            </w:tcBorders>
            <w:vAlign w:val="bottom"/>
          </w:tcPr>
          <w:p w14:paraId="376C2F4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2,072 (68.7%)</w:t>
            </w:r>
          </w:p>
        </w:tc>
        <w:tc>
          <w:tcPr>
            <w:tcW w:w="571" w:type="pct"/>
            <w:gridSpan w:val="2"/>
            <w:tcBorders>
              <w:bottom w:val="single" w:sz="8" w:space="0" w:color="auto"/>
            </w:tcBorders>
            <w:vAlign w:val="bottom"/>
          </w:tcPr>
          <w:p w14:paraId="4C5D8B0F"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2,260 (81.5%)</w:t>
            </w:r>
          </w:p>
        </w:tc>
        <w:tc>
          <w:tcPr>
            <w:tcW w:w="567" w:type="pct"/>
            <w:tcBorders>
              <w:bottom w:val="single" w:sz="8" w:space="0" w:color="auto"/>
            </w:tcBorders>
            <w:vAlign w:val="bottom"/>
          </w:tcPr>
          <w:p w14:paraId="3BAC8C0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5,332 (73.6%)</w:t>
            </w:r>
          </w:p>
        </w:tc>
      </w:tr>
      <w:tr w:rsidR="00A81076" w:rsidRPr="00826FAD" w14:paraId="6009DA0D" w14:textId="77777777" w:rsidTr="00601C30">
        <w:trPr>
          <w:trHeight w:val="315"/>
        </w:trPr>
        <w:tc>
          <w:tcPr>
            <w:tcW w:w="594" w:type="pct"/>
            <w:tcBorders>
              <w:top w:val="single" w:sz="8" w:space="0" w:color="auto"/>
            </w:tcBorders>
            <w:vAlign w:val="bottom"/>
          </w:tcPr>
          <w:p w14:paraId="262FE589" w14:textId="1E8095FE"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lastRenderedPageBreak/>
              <w:t>7+</w:t>
            </w:r>
          </w:p>
        </w:tc>
        <w:tc>
          <w:tcPr>
            <w:tcW w:w="962" w:type="pct"/>
            <w:gridSpan w:val="2"/>
            <w:tcBorders>
              <w:top w:val="single" w:sz="8" w:space="0" w:color="auto"/>
            </w:tcBorders>
            <w:noWrap/>
            <w:vAlign w:val="bottom"/>
            <w:hideMark/>
          </w:tcPr>
          <w:p w14:paraId="37A0A3CB" w14:textId="66FD804D"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LTEL Exit</w:t>
            </w:r>
          </w:p>
        </w:tc>
        <w:tc>
          <w:tcPr>
            <w:tcW w:w="587" w:type="pct"/>
            <w:gridSpan w:val="2"/>
            <w:tcBorders>
              <w:top w:val="single" w:sz="8" w:space="0" w:color="auto"/>
            </w:tcBorders>
            <w:noWrap/>
            <w:vAlign w:val="bottom"/>
          </w:tcPr>
          <w:p w14:paraId="28B87099"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1,191 (15.2%)</w:t>
            </w:r>
          </w:p>
        </w:tc>
        <w:tc>
          <w:tcPr>
            <w:tcW w:w="582" w:type="pct"/>
            <w:gridSpan w:val="2"/>
            <w:tcBorders>
              <w:top w:val="single" w:sz="8" w:space="0" w:color="auto"/>
            </w:tcBorders>
            <w:noWrap/>
            <w:vAlign w:val="bottom"/>
          </w:tcPr>
          <w:p w14:paraId="46C46CDB"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648 (7.4%)</w:t>
            </w:r>
          </w:p>
        </w:tc>
        <w:tc>
          <w:tcPr>
            <w:tcW w:w="568" w:type="pct"/>
            <w:gridSpan w:val="2"/>
            <w:tcBorders>
              <w:top w:val="single" w:sz="8" w:space="0" w:color="auto"/>
              <w:right w:val="single" w:sz="8" w:space="0" w:color="auto"/>
            </w:tcBorders>
            <w:noWrap/>
            <w:vAlign w:val="bottom"/>
          </w:tcPr>
          <w:p w14:paraId="7890EE23"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1,839 (11%)</w:t>
            </w:r>
          </w:p>
        </w:tc>
        <w:tc>
          <w:tcPr>
            <w:tcW w:w="570" w:type="pct"/>
            <w:gridSpan w:val="2"/>
            <w:tcBorders>
              <w:top w:val="single" w:sz="8" w:space="0" w:color="auto"/>
              <w:left w:val="single" w:sz="8" w:space="0" w:color="auto"/>
            </w:tcBorders>
            <w:vAlign w:val="bottom"/>
          </w:tcPr>
          <w:p w14:paraId="6B0CBA16"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1,242 (16.4%)</w:t>
            </w:r>
          </w:p>
        </w:tc>
        <w:tc>
          <w:tcPr>
            <w:tcW w:w="571" w:type="pct"/>
            <w:gridSpan w:val="2"/>
            <w:tcBorders>
              <w:top w:val="single" w:sz="8" w:space="0" w:color="auto"/>
            </w:tcBorders>
            <w:vAlign w:val="bottom"/>
          </w:tcPr>
          <w:p w14:paraId="624BC41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697 (7.6%)</w:t>
            </w:r>
          </w:p>
        </w:tc>
        <w:tc>
          <w:tcPr>
            <w:tcW w:w="567" w:type="pct"/>
            <w:tcBorders>
              <w:top w:val="single" w:sz="8" w:space="0" w:color="auto"/>
            </w:tcBorders>
            <w:vAlign w:val="bottom"/>
          </w:tcPr>
          <w:p w14:paraId="0FAFA2EB"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1,939 (11.6%)</w:t>
            </w:r>
          </w:p>
        </w:tc>
      </w:tr>
      <w:tr w:rsidR="00A81076" w:rsidRPr="00826FAD" w14:paraId="35389815" w14:textId="77777777" w:rsidTr="00601C30">
        <w:trPr>
          <w:trHeight w:val="315"/>
        </w:trPr>
        <w:tc>
          <w:tcPr>
            <w:tcW w:w="594" w:type="pct"/>
            <w:tcBorders>
              <w:bottom w:val="single" w:sz="8" w:space="0" w:color="auto"/>
            </w:tcBorders>
            <w:vAlign w:val="bottom"/>
          </w:tcPr>
          <w:p w14:paraId="0C895500" w14:textId="10ABADA1" w:rsidR="0064495D" w:rsidRPr="00601C30" w:rsidRDefault="0064495D" w:rsidP="007236FE">
            <w:pPr>
              <w:spacing w:after="0"/>
              <w:rPr>
                <w:rFonts w:eastAsia="Times New Roman" w:cs="Arial"/>
                <w:color w:val="000000"/>
                <w:sz w:val="22"/>
                <w:szCs w:val="22"/>
              </w:rPr>
            </w:pPr>
            <w:r w:rsidRPr="00601C30">
              <w:rPr>
                <w:rFonts w:eastAsia="Times New Roman" w:cs="Arial"/>
                <w:color w:val="000000"/>
                <w:sz w:val="22"/>
                <w:szCs w:val="22"/>
              </w:rPr>
              <w:t>7+</w:t>
            </w:r>
          </w:p>
        </w:tc>
        <w:tc>
          <w:tcPr>
            <w:tcW w:w="962" w:type="pct"/>
            <w:gridSpan w:val="2"/>
            <w:tcBorders>
              <w:bottom w:val="single" w:sz="8" w:space="0" w:color="auto"/>
            </w:tcBorders>
            <w:noWrap/>
            <w:vAlign w:val="bottom"/>
            <w:hideMark/>
          </w:tcPr>
          <w:p w14:paraId="76925F4F" w14:textId="4F626353"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Remains an LTEL</w:t>
            </w:r>
          </w:p>
        </w:tc>
        <w:tc>
          <w:tcPr>
            <w:tcW w:w="587" w:type="pct"/>
            <w:gridSpan w:val="2"/>
            <w:tcBorders>
              <w:bottom w:val="single" w:sz="8" w:space="0" w:color="auto"/>
            </w:tcBorders>
            <w:noWrap/>
            <w:vAlign w:val="bottom"/>
          </w:tcPr>
          <w:p w14:paraId="685F453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6,656 (84.8%)</w:t>
            </w:r>
          </w:p>
        </w:tc>
        <w:tc>
          <w:tcPr>
            <w:tcW w:w="582" w:type="pct"/>
            <w:gridSpan w:val="2"/>
            <w:tcBorders>
              <w:bottom w:val="single" w:sz="8" w:space="0" w:color="auto"/>
            </w:tcBorders>
            <w:noWrap/>
            <w:vAlign w:val="bottom"/>
          </w:tcPr>
          <w:p w14:paraId="29EF685C"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8,153 (92.6%)</w:t>
            </w:r>
          </w:p>
        </w:tc>
        <w:tc>
          <w:tcPr>
            <w:tcW w:w="568" w:type="pct"/>
            <w:gridSpan w:val="2"/>
            <w:tcBorders>
              <w:bottom w:val="single" w:sz="8" w:space="0" w:color="auto"/>
              <w:right w:val="single" w:sz="8" w:space="0" w:color="auto"/>
            </w:tcBorders>
            <w:noWrap/>
            <w:vAlign w:val="bottom"/>
          </w:tcPr>
          <w:p w14:paraId="6083644A" w14:textId="3B2069E1"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14,809 (89%)</w:t>
            </w:r>
          </w:p>
        </w:tc>
        <w:tc>
          <w:tcPr>
            <w:tcW w:w="570" w:type="pct"/>
            <w:gridSpan w:val="2"/>
            <w:tcBorders>
              <w:left w:val="single" w:sz="8" w:space="0" w:color="auto"/>
              <w:bottom w:val="single" w:sz="8" w:space="0" w:color="auto"/>
            </w:tcBorders>
            <w:vAlign w:val="bottom"/>
          </w:tcPr>
          <w:p w14:paraId="2BAB670A"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6,314 (83.6%)</w:t>
            </w:r>
          </w:p>
        </w:tc>
        <w:tc>
          <w:tcPr>
            <w:tcW w:w="571" w:type="pct"/>
            <w:gridSpan w:val="2"/>
            <w:tcBorders>
              <w:bottom w:val="single" w:sz="8" w:space="0" w:color="auto"/>
            </w:tcBorders>
            <w:vAlign w:val="bottom"/>
          </w:tcPr>
          <w:p w14:paraId="699CC3A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8,484 (92.4%)</w:t>
            </w:r>
          </w:p>
        </w:tc>
        <w:tc>
          <w:tcPr>
            <w:tcW w:w="567" w:type="pct"/>
            <w:tcBorders>
              <w:bottom w:val="single" w:sz="8" w:space="0" w:color="auto"/>
            </w:tcBorders>
            <w:vAlign w:val="bottom"/>
          </w:tcPr>
          <w:p w14:paraId="3E0A890D"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14,798 (88.4%)</w:t>
            </w:r>
          </w:p>
        </w:tc>
      </w:tr>
      <w:tr w:rsidR="00A81076" w:rsidRPr="00826FAD" w14:paraId="6E0D6559" w14:textId="77777777" w:rsidTr="00601C30">
        <w:trPr>
          <w:trHeight w:val="315"/>
        </w:trPr>
        <w:tc>
          <w:tcPr>
            <w:tcW w:w="594" w:type="pct"/>
            <w:vAlign w:val="bottom"/>
          </w:tcPr>
          <w:p w14:paraId="6E092FA9" w14:textId="7CE095BA" w:rsidR="0064495D" w:rsidRPr="00601C30" w:rsidRDefault="0064495D" w:rsidP="007236FE">
            <w:pPr>
              <w:spacing w:after="0"/>
              <w:rPr>
                <w:rFonts w:eastAsia="Times New Roman" w:cs="Arial"/>
                <w:b/>
                <w:bCs/>
                <w:color w:val="000000"/>
                <w:sz w:val="22"/>
                <w:szCs w:val="22"/>
              </w:rPr>
            </w:pPr>
            <w:r w:rsidRPr="00601C30">
              <w:rPr>
                <w:rFonts w:eastAsia="Times New Roman" w:cs="Arial"/>
                <w:b/>
                <w:bCs/>
                <w:color w:val="000000"/>
                <w:sz w:val="22"/>
                <w:szCs w:val="22"/>
              </w:rPr>
              <w:t>Total</w:t>
            </w:r>
          </w:p>
        </w:tc>
        <w:tc>
          <w:tcPr>
            <w:tcW w:w="962" w:type="pct"/>
            <w:gridSpan w:val="2"/>
            <w:tcBorders>
              <w:top w:val="single" w:sz="8" w:space="0" w:color="auto"/>
            </w:tcBorders>
            <w:noWrap/>
            <w:vAlign w:val="bottom"/>
          </w:tcPr>
          <w:p w14:paraId="4714236D" w14:textId="399396B3"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Met Exit</w:t>
            </w:r>
          </w:p>
        </w:tc>
        <w:tc>
          <w:tcPr>
            <w:tcW w:w="587" w:type="pct"/>
            <w:gridSpan w:val="2"/>
            <w:tcBorders>
              <w:top w:val="single" w:sz="8" w:space="0" w:color="auto"/>
            </w:tcBorders>
            <w:noWrap/>
            <w:vAlign w:val="bottom"/>
          </w:tcPr>
          <w:p w14:paraId="6A9FD50D" w14:textId="34447555"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12,028 (12.5%)</w:t>
            </w:r>
          </w:p>
        </w:tc>
        <w:tc>
          <w:tcPr>
            <w:tcW w:w="582" w:type="pct"/>
            <w:gridSpan w:val="2"/>
            <w:tcBorders>
              <w:top w:val="single" w:sz="8" w:space="0" w:color="auto"/>
            </w:tcBorders>
            <w:noWrap/>
            <w:vAlign w:val="bottom"/>
          </w:tcPr>
          <w:p w14:paraId="10BD465E"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1,445 (5.8%)</w:t>
            </w:r>
          </w:p>
        </w:tc>
        <w:tc>
          <w:tcPr>
            <w:tcW w:w="568" w:type="pct"/>
            <w:gridSpan w:val="2"/>
            <w:tcBorders>
              <w:top w:val="single" w:sz="8" w:space="0" w:color="auto"/>
              <w:right w:val="single" w:sz="4" w:space="0" w:color="auto"/>
            </w:tcBorders>
            <w:noWrap/>
            <w:vAlign w:val="bottom"/>
          </w:tcPr>
          <w:p w14:paraId="4841342D"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13,483 (11.1%)</w:t>
            </w:r>
          </w:p>
        </w:tc>
        <w:tc>
          <w:tcPr>
            <w:tcW w:w="570" w:type="pct"/>
            <w:gridSpan w:val="2"/>
            <w:tcBorders>
              <w:top w:val="single" w:sz="8" w:space="0" w:color="auto"/>
              <w:left w:val="single" w:sz="4" w:space="0" w:color="auto"/>
            </w:tcBorders>
            <w:vAlign w:val="bottom"/>
          </w:tcPr>
          <w:p w14:paraId="087B8CC0"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13,194 (13.3%)</w:t>
            </w:r>
          </w:p>
        </w:tc>
        <w:tc>
          <w:tcPr>
            <w:tcW w:w="571" w:type="pct"/>
            <w:gridSpan w:val="2"/>
            <w:tcBorders>
              <w:top w:val="single" w:sz="8" w:space="0" w:color="auto"/>
            </w:tcBorders>
            <w:vAlign w:val="bottom"/>
          </w:tcPr>
          <w:p w14:paraId="06D35288"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1,713 (6.3%)</w:t>
            </w:r>
          </w:p>
        </w:tc>
        <w:tc>
          <w:tcPr>
            <w:tcW w:w="567" w:type="pct"/>
            <w:tcBorders>
              <w:top w:val="single" w:sz="8" w:space="0" w:color="auto"/>
            </w:tcBorders>
            <w:vAlign w:val="bottom"/>
          </w:tcPr>
          <w:p w14:paraId="7411E86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14,907 (11.8%)</w:t>
            </w:r>
          </w:p>
        </w:tc>
      </w:tr>
      <w:tr w:rsidR="00A81076" w:rsidRPr="00826FAD" w14:paraId="2C106E55" w14:textId="77777777" w:rsidTr="00601C30">
        <w:trPr>
          <w:trHeight w:val="315"/>
        </w:trPr>
        <w:tc>
          <w:tcPr>
            <w:tcW w:w="594" w:type="pct"/>
            <w:vAlign w:val="bottom"/>
          </w:tcPr>
          <w:p w14:paraId="45952B35" w14:textId="2530C2EC" w:rsidR="0064495D" w:rsidRPr="00601C30" w:rsidRDefault="0064495D" w:rsidP="007236FE">
            <w:pPr>
              <w:spacing w:after="0"/>
              <w:rPr>
                <w:rFonts w:eastAsia="Times New Roman" w:cs="Arial"/>
                <w:color w:val="000000"/>
                <w:sz w:val="22"/>
                <w:szCs w:val="22"/>
              </w:rPr>
            </w:pPr>
            <w:r w:rsidRPr="00601C30">
              <w:rPr>
                <w:rFonts w:eastAsia="Times New Roman" w:cs="Arial"/>
                <w:b/>
                <w:bCs/>
                <w:color w:val="000000"/>
                <w:sz w:val="22"/>
                <w:szCs w:val="22"/>
              </w:rPr>
              <w:t>Total</w:t>
            </w:r>
          </w:p>
        </w:tc>
        <w:tc>
          <w:tcPr>
            <w:tcW w:w="962" w:type="pct"/>
            <w:gridSpan w:val="2"/>
            <w:noWrap/>
            <w:vAlign w:val="bottom"/>
          </w:tcPr>
          <w:p w14:paraId="7FCBCFB5" w14:textId="35EC4EBB" w:rsidR="0064495D" w:rsidRPr="00601C30" w:rsidRDefault="0064495D" w:rsidP="00601C30">
            <w:pPr>
              <w:spacing w:after="0"/>
              <w:jc w:val="center"/>
              <w:rPr>
                <w:rFonts w:eastAsia="Times New Roman" w:cs="Arial"/>
                <w:color w:val="000000"/>
                <w:sz w:val="22"/>
                <w:szCs w:val="22"/>
              </w:rPr>
            </w:pPr>
            <w:r w:rsidRPr="00601C30">
              <w:rPr>
                <w:rFonts w:eastAsia="Times New Roman" w:cs="Arial"/>
                <w:color w:val="000000"/>
                <w:sz w:val="22"/>
                <w:szCs w:val="22"/>
              </w:rPr>
              <w:t>Not Yet Met Exit</w:t>
            </w:r>
          </w:p>
        </w:tc>
        <w:tc>
          <w:tcPr>
            <w:tcW w:w="587" w:type="pct"/>
            <w:gridSpan w:val="2"/>
            <w:noWrap/>
            <w:vAlign w:val="bottom"/>
          </w:tcPr>
          <w:p w14:paraId="48EC54D4" w14:textId="26543D7E"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73,937 (76.6%)</w:t>
            </w:r>
          </w:p>
        </w:tc>
        <w:tc>
          <w:tcPr>
            <w:tcW w:w="582" w:type="pct"/>
            <w:gridSpan w:val="2"/>
            <w:noWrap/>
            <w:vAlign w:val="bottom"/>
          </w:tcPr>
          <w:p w14:paraId="2D7F2F7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12,736 (50.7%)</w:t>
            </w:r>
          </w:p>
        </w:tc>
        <w:tc>
          <w:tcPr>
            <w:tcW w:w="568" w:type="pct"/>
            <w:gridSpan w:val="2"/>
            <w:tcBorders>
              <w:right w:val="single" w:sz="4" w:space="0" w:color="auto"/>
            </w:tcBorders>
            <w:noWrap/>
            <w:vAlign w:val="bottom"/>
          </w:tcPr>
          <w:p w14:paraId="034BE78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86,839 (71.3%)</w:t>
            </w:r>
          </w:p>
        </w:tc>
        <w:tc>
          <w:tcPr>
            <w:tcW w:w="570" w:type="pct"/>
            <w:gridSpan w:val="2"/>
            <w:tcBorders>
              <w:left w:val="single" w:sz="4" w:space="0" w:color="auto"/>
            </w:tcBorders>
            <w:vAlign w:val="bottom"/>
          </w:tcPr>
          <w:p w14:paraId="11FD1775"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75,633 (76.0%)</w:t>
            </w:r>
          </w:p>
        </w:tc>
        <w:tc>
          <w:tcPr>
            <w:tcW w:w="571" w:type="pct"/>
            <w:gridSpan w:val="2"/>
            <w:vAlign w:val="bottom"/>
          </w:tcPr>
          <w:p w14:paraId="3579A3F2"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14,161 (51.8%)</w:t>
            </w:r>
          </w:p>
        </w:tc>
        <w:tc>
          <w:tcPr>
            <w:tcW w:w="567" w:type="pct"/>
            <w:vAlign w:val="bottom"/>
          </w:tcPr>
          <w:p w14:paraId="16934D7D" w14:textId="77777777" w:rsidR="0064495D" w:rsidRPr="00601C30" w:rsidRDefault="0064495D" w:rsidP="00596BAC">
            <w:pPr>
              <w:spacing w:after="0"/>
              <w:jc w:val="center"/>
              <w:rPr>
                <w:rFonts w:eastAsia="Times New Roman" w:cs="Arial"/>
                <w:color w:val="000000"/>
                <w:sz w:val="22"/>
                <w:szCs w:val="22"/>
              </w:rPr>
            </w:pPr>
            <w:r w:rsidRPr="00601C30">
              <w:rPr>
                <w:rFonts w:eastAsia="Times New Roman" w:cs="Arial"/>
                <w:color w:val="000000"/>
                <w:sz w:val="22"/>
                <w:szCs w:val="22"/>
              </w:rPr>
              <w:t>89,794 (70.8%)</w:t>
            </w:r>
          </w:p>
        </w:tc>
      </w:tr>
      <w:tr w:rsidR="00A81076" w:rsidRPr="00826FAD" w14:paraId="445E73EA" w14:textId="77777777" w:rsidTr="00601C30">
        <w:trPr>
          <w:trHeight w:val="315"/>
        </w:trPr>
        <w:tc>
          <w:tcPr>
            <w:tcW w:w="594" w:type="pct"/>
            <w:vAlign w:val="bottom"/>
          </w:tcPr>
          <w:p w14:paraId="66A0C145" w14:textId="79A5A171" w:rsidR="00357A77" w:rsidRPr="00601C30" w:rsidRDefault="00357A77" w:rsidP="007236FE">
            <w:pPr>
              <w:spacing w:after="0"/>
              <w:rPr>
                <w:rFonts w:eastAsia="Times New Roman" w:cs="Arial"/>
                <w:b/>
                <w:bCs/>
                <w:color w:val="000000"/>
                <w:sz w:val="22"/>
                <w:szCs w:val="22"/>
              </w:rPr>
            </w:pPr>
            <w:r w:rsidRPr="00601C30">
              <w:rPr>
                <w:rFonts w:eastAsia="Times New Roman" w:cs="Arial"/>
                <w:b/>
                <w:bCs/>
                <w:color w:val="000000"/>
                <w:sz w:val="22"/>
                <w:szCs w:val="22"/>
              </w:rPr>
              <w:t>Total</w:t>
            </w:r>
          </w:p>
        </w:tc>
        <w:tc>
          <w:tcPr>
            <w:tcW w:w="962" w:type="pct"/>
            <w:gridSpan w:val="2"/>
            <w:noWrap/>
            <w:vAlign w:val="bottom"/>
          </w:tcPr>
          <w:p w14:paraId="40236F8C" w14:textId="03DDC417" w:rsidR="00357A77" w:rsidRPr="00601C30" w:rsidRDefault="00357A77" w:rsidP="00601C30">
            <w:pPr>
              <w:spacing w:after="0"/>
              <w:jc w:val="center"/>
              <w:rPr>
                <w:rFonts w:eastAsia="Times New Roman" w:cs="Arial"/>
                <w:color w:val="000000"/>
                <w:sz w:val="22"/>
                <w:szCs w:val="22"/>
              </w:rPr>
            </w:pPr>
            <w:r w:rsidRPr="00601C30">
              <w:rPr>
                <w:rFonts w:eastAsia="Times New Roman" w:cs="Arial"/>
                <w:color w:val="000000"/>
                <w:sz w:val="22"/>
                <w:szCs w:val="22"/>
              </w:rPr>
              <w:t>Did Not Meet Exit within 6 Years</w:t>
            </w:r>
          </w:p>
        </w:tc>
        <w:tc>
          <w:tcPr>
            <w:tcW w:w="587" w:type="pct"/>
            <w:gridSpan w:val="2"/>
            <w:noWrap/>
            <w:vAlign w:val="bottom"/>
          </w:tcPr>
          <w:p w14:paraId="2A7B34E3" w14:textId="6DB84A78"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2,730 (2.8%)</w:t>
            </w:r>
          </w:p>
        </w:tc>
        <w:tc>
          <w:tcPr>
            <w:tcW w:w="582" w:type="pct"/>
            <w:gridSpan w:val="2"/>
            <w:noWrap/>
            <w:vAlign w:val="bottom"/>
          </w:tcPr>
          <w:p w14:paraId="53A8B8F0" w14:textId="520DCC90"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2,143 (8.5%)</w:t>
            </w:r>
          </w:p>
        </w:tc>
        <w:tc>
          <w:tcPr>
            <w:tcW w:w="568" w:type="pct"/>
            <w:gridSpan w:val="2"/>
            <w:tcBorders>
              <w:right w:val="single" w:sz="4" w:space="0" w:color="auto"/>
            </w:tcBorders>
            <w:noWrap/>
            <w:vAlign w:val="bottom"/>
          </w:tcPr>
          <w:p w14:paraId="0ACBAC2D" w14:textId="766D8A99"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4,873 (4.0%)</w:t>
            </w:r>
          </w:p>
        </w:tc>
        <w:tc>
          <w:tcPr>
            <w:tcW w:w="570" w:type="pct"/>
            <w:gridSpan w:val="2"/>
            <w:tcBorders>
              <w:left w:val="single" w:sz="4" w:space="0" w:color="auto"/>
            </w:tcBorders>
            <w:vAlign w:val="bottom"/>
          </w:tcPr>
          <w:p w14:paraId="4298FDC9" w14:textId="636B0B10"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3,072 (3.1%)</w:t>
            </w:r>
          </w:p>
        </w:tc>
        <w:tc>
          <w:tcPr>
            <w:tcW w:w="571" w:type="pct"/>
            <w:gridSpan w:val="2"/>
            <w:vAlign w:val="bottom"/>
          </w:tcPr>
          <w:p w14:paraId="024CCDC8" w14:textId="1C944BD7"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2,260 (8.3%)</w:t>
            </w:r>
          </w:p>
        </w:tc>
        <w:tc>
          <w:tcPr>
            <w:tcW w:w="567" w:type="pct"/>
            <w:vAlign w:val="bottom"/>
          </w:tcPr>
          <w:p w14:paraId="577F2940" w14:textId="002E4795"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5,332 (4.2%)</w:t>
            </w:r>
          </w:p>
        </w:tc>
      </w:tr>
      <w:tr w:rsidR="00A81076" w:rsidRPr="00826FAD" w14:paraId="63D1FF5C" w14:textId="77777777" w:rsidTr="00601C30">
        <w:trPr>
          <w:trHeight w:val="315"/>
        </w:trPr>
        <w:tc>
          <w:tcPr>
            <w:tcW w:w="594" w:type="pct"/>
            <w:vAlign w:val="bottom"/>
          </w:tcPr>
          <w:p w14:paraId="7691A58E" w14:textId="0D7FABD8" w:rsidR="00357A77" w:rsidRPr="00601C30" w:rsidRDefault="00357A77" w:rsidP="007236FE">
            <w:pPr>
              <w:spacing w:after="0"/>
              <w:rPr>
                <w:rFonts w:eastAsia="Times New Roman" w:cs="Arial"/>
                <w:b/>
                <w:bCs/>
                <w:color w:val="000000"/>
                <w:sz w:val="22"/>
                <w:szCs w:val="22"/>
              </w:rPr>
            </w:pPr>
            <w:r w:rsidRPr="00601C30">
              <w:rPr>
                <w:rFonts w:eastAsia="Times New Roman" w:cs="Arial"/>
                <w:b/>
                <w:bCs/>
                <w:color w:val="000000"/>
                <w:sz w:val="22"/>
                <w:szCs w:val="22"/>
              </w:rPr>
              <w:t>Total</w:t>
            </w:r>
          </w:p>
        </w:tc>
        <w:tc>
          <w:tcPr>
            <w:tcW w:w="962" w:type="pct"/>
            <w:gridSpan w:val="2"/>
            <w:noWrap/>
            <w:vAlign w:val="bottom"/>
          </w:tcPr>
          <w:p w14:paraId="4C8938B6" w14:textId="0A7CD5C1" w:rsidR="00357A77" w:rsidRPr="00601C30" w:rsidRDefault="00357A77" w:rsidP="00601C30">
            <w:pPr>
              <w:spacing w:after="0"/>
              <w:jc w:val="center"/>
              <w:rPr>
                <w:rFonts w:eastAsia="Times New Roman" w:cs="Arial"/>
                <w:color w:val="000000"/>
                <w:sz w:val="22"/>
                <w:szCs w:val="22"/>
              </w:rPr>
            </w:pPr>
            <w:r w:rsidRPr="00601C30">
              <w:rPr>
                <w:rFonts w:eastAsia="Times New Roman" w:cs="Arial"/>
                <w:color w:val="000000"/>
                <w:sz w:val="22"/>
                <w:szCs w:val="22"/>
              </w:rPr>
              <w:t>LTEL Exit</w:t>
            </w:r>
          </w:p>
        </w:tc>
        <w:tc>
          <w:tcPr>
            <w:tcW w:w="587" w:type="pct"/>
            <w:gridSpan w:val="2"/>
            <w:noWrap/>
            <w:vAlign w:val="bottom"/>
          </w:tcPr>
          <w:p w14:paraId="47518F55" w14:textId="7221108C"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1,191 (1.2%)</w:t>
            </w:r>
          </w:p>
        </w:tc>
        <w:tc>
          <w:tcPr>
            <w:tcW w:w="582" w:type="pct"/>
            <w:gridSpan w:val="2"/>
            <w:noWrap/>
            <w:vAlign w:val="bottom"/>
          </w:tcPr>
          <w:p w14:paraId="1EF49B54" w14:textId="7984C55B"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648 (2.6%)</w:t>
            </w:r>
          </w:p>
        </w:tc>
        <w:tc>
          <w:tcPr>
            <w:tcW w:w="568" w:type="pct"/>
            <w:gridSpan w:val="2"/>
            <w:tcBorders>
              <w:right w:val="single" w:sz="4" w:space="0" w:color="auto"/>
            </w:tcBorders>
            <w:noWrap/>
            <w:vAlign w:val="bottom"/>
          </w:tcPr>
          <w:p w14:paraId="28F7AB20" w14:textId="75942460"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1,839 (1.5%)</w:t>
            </w:r>
          </w:p>
        </w:tc>
        <w:tc>
          <w:tcPr>
            <w:tcW w:w="570" w:type="pct"/>
            <w:gridSpan w:val="2"/>
            <w:tcBorders>
              <w:left w:val="single" w:sz="4" w:space="0" w:color="auto"/>
            </w:tcBorders>
            <w:vAlign w:val="bottom"/>
          </w:tcPr>
          <w:p w14:paraId="406CBAA6" w14:textId="4F445B81"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1,242 (1.2%)</w:t>
            </w:r>
          </w:p>
        </w:tc>
        <w:tc>
          <w:tcPr>
            <w:tcW w:w="571" w:type="pct"/>
            <w:gridSpan w:val="2"/>
            <w:vAlign w:val="bottom"/>
          </w:tcPr>
          <w:p w14:paraId="26414BD9" w14:textId="0C773B9C"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697 (2.6%)</w:t>
            </w:r>
          </w:p>
        </w:tc>
        <w:tc>
          <w:tcPr>
            <w:tcW w:w="567" w:type="pct"/>
            <w:vAlign w:val="bottom"/>
          </w:tcPr>
          <w:p w14:paraId="320779A2" w14:textId="553677AF" w:rsidR="00357A77" w:rsidRPr="00601C30" w:rsidRDefault="00357A77" w:rsidP="00596BAC">
            <w:pPr>
              <w:spacing w:after="0"/>
              <w:jc w:val="center"/>
              <w:rPr>
                <w:rFonts w:eastAsia="Times New Roman" w:cs="Arial"/>
                <w:color w:val="000000"/>
                <w:sz w:val="22"/>
                <w:szCs w:val="22"/>
              </w:rPr>
            </w:pPr>
            <w:r w:rsidRPr="00601C30">
              <w:rPr>
                <w:rFonts w:eastAsia="Times New Roman" w:cs="Arial"/>
                <w:color w:val="000000"/>
                <w:sz w:val="22"/>
                <w:szCs w:val="22"/>
              </w:rPr>
              <w:t>1,939 (1.5%)</w:t>
            </w:r>
          </w:p>
        </w:tc>
      </w:tr>
    </w:tbl>
    <w:p w14:paraId="3D81185D" w14:textId="77777777" w:rsidR="007C7599" w:rsidRPr="003B6C5F" w:rsidRDefault="007C7599" w:rsidP="007C7599">
      <w:pPr>
        <w:rPr>
          <w:rFonts w:cs="Arial"/>
        </w:rPr>
      </w:pPr>
    </w:p>
    <w:p w14:paraId="1C9069F3" w14:textId="77777777" w:rsidR="007C7599" w:rsidRPr="003B6C5F" w:rsidRDefault="007C7599" w:rsidP="007C7599">
      <w:pPr>
        <w:keepNext/>
        <w:rPr>
          <w:rFonts w:cs="Arial"/>
          <w:b/>
        </w:rPr>
      </w:pPr>
    </w:p>
    <w:p w14:paraId="6B3D51A9" w14:textId="77777777" w:rsidR="007C7599" w:rsidRPr="003B6C5F" w:rsidRDefault="007C7599" w:rsidP="007C7599">
      <w:pPr>
        <w:keepNext/>
        <w:jc w:val="center"/>
        <w:rPr>
          <w:rFonts w:cs="Arial"/>
          <w:b/>
        </w:rPr>
      </w:pPr>
    </w:p>
    <w:p w14:paraId="2A72BE0D" w14:textId="77777777" w:rsidR="007C7599" w:rsidRPr="003B6C5F" w:rsidRDefault="007C7599" w:rsidP="007C7599">
      <w:pPr>
        <w:pStyle w:val="BodyText"/>
        <w:keepNext/>
        <w:rPr>
          <w:rFonts w:ascii="Arial" w:hAnsi="Arial" w:cs="Arial"/>
          <w:b/>
          <w:bCs/>
          <w:sz w:val="24"/>
          <w:szCs w:val="24"/>
        </w:rPr>
      </w:pPr>
    </w:p>
    <w:p w14:paraId="0EF1C3BB" w14:textId="77777777" w:rsidR="007C7599" w:rsidRPr="003B6C5F" w:rsidRDefault="007C7599" w:rsidP="007C7599">
      <w:pPr>
        <w:rPr>
          <w:rFonts w:cs="Arial"/>
        </w:rPr>
        <w:sectPr w:rsidR="007C7599" w:rsidRPr="003B6C5F" w:rsidSect="007C7599">
          <w:headerReference w:type="default" r:id="rId55"/>
          <w:footerReference w:type="default" r:id="rId56"/>
          <w:footnotePr>
            <w:pos w:val="beneathText"/>
          </w:footnotePr>
          <w:type w:val="nextColumn"/>
          <w:pgSz w:w="15840" w:h="12240" w:orient="landscape" w:code="1"/>
          <w:pgMar w:top="1224" w:right="1440" w:bottom="720" w:left="1440" w:header="720" w:footer="544" w:gutter="0"/>
          <w:cols w:space="720"/>
          <w:docGrid w:linePitch="360"/>
        </w:sectPr>
      </w:pPr>
    </w:p>
    <w:p w14:paraId="6BEE8997" w14:textId="6AADAF33" w:rsidR="007C7599" w:rsidRPr="003B6C5F" w:rsidRDefault="007C7599" w:rsidP="000063E2">
      <w:pPr>
        <w:pStyle w:val="Heading2"/>
      </w:pPr>
      <w:bookmarkStart w:id="42" w:name="_Toc226980177"/>
      <w:r w:rsidRPr="003B6C5F">
        <w:lastRenderedPageBreak/>
        <w:t>IV.</w:t>
      </w:r>
      <w:r w:rsidRPr="003B6C5F">
        <w:tab/>
        <w:t xml:space="preserve"> </w:t>
      </w:r>
      <w:r w:rsidR="000063E2">
        <w:t xml:space="preserve">WIDA </w:t>
      </w:r>
      <w:r w:rsidRPr="003B6C5F">
        <w:t>ACCESS Results for ELs from the State’s Highest Incidence Non-English Language Groups</w:t>
      </w:r>
      <w:bookmarkEnd w:id="42"/>
    </w:p>
    <w:p w14:paraId="39214996" w14:textId="409F3E33" w:rsidR="007C7599" w:rsidRPr="003B6C5F" w:rsidRDefault="007C7599" w:rsidP="007C7599">
      <w:pPr>
        <w:pStyle w:val="BodyText"/>
        <w:rPr>
          <w:rFonts w:ascii="Arial" w:hAnsi="Arial" w:cs="Arial"/>
          <w:sz w:val="24"/>
          <w:szCs w:val="24"/>
        </w:rPr>
      </w:pPr>
      <w:r w:rsidRPr="003B6C5F">
        <w:rPr>
          <w:rFonts w:ascii="Arial" w:hAnsi="Arial" w:cs="Arial"/>
          <w:sz w:val="24"/>
          <w:szCs w:val="24"/>
        </w:rPr>
        <w:t xml:space="preserve">This section considers </w:t>
      </w:r>
      <w:r w:rsidR="000063E2">
        <w:rPr>
          <w:rFonts w:ascii="Arial" w:hAnsi="Arial" w:cs="Arial"/>
          <w:sz w:val="24"/>
          <w:szCs w:val="24"/>
        </w:rPr>
        <w:t xml:space="preserve">WIDA </w:t>
      </w:r>
      <w:r w:rsidRPr="003B6C5F">
        <w:rPr>
          <w:rFonts w:ascii="Arial" w:hAnsi="Arial" w:cs="Arial"/>
          <w:sz w:val="24"/>
          <w:szCs w:val="24"/>
        </w:rPr>
        <w:t xml:space="preserve">ACCESS performance disaggregated by </w:t>
      </w:r>
      <w:r w:rsidR="000063E2">
        <w:rPr>
          <w:rFonts w:ascii="Arial" w:hAnsi="Arial" w:cs="Arial"/>
          <w:sz w:val="24"/>
          <w:szCs w:val="24"/>
        </w:rPr>
        <w:t>home</w:t>
      </w:r>
      <w:r w:rsidRPr="003B6C5F">
        <w:rPr>
          <w:rFonts w:ascii="Arial" w:hAnsi="Arial" w:cs="Arial"/>
          <w:sz w:val="24"/>
          <w:szCs w:val="24"/>
        </w:rPr>
        <w:t xml:space="preserve"> language. </w:t>
      </w:r>
    </w:p>
    <w:p w14:paraId="4D10D057" w14:textId="6A901A24" w:rsidR="007C7599" w:rsidRPr="003B6C5F" w:rsidRDefault="007C7599" w:rsidP="007C7599">
      <w:pPr>
        <w:pStyle w:val="BodyText"/>
        <w:rPr>
          <w:rFonts w:ascii="Arial" w:hAnsi="Arial" w:cs="Arial"/>
          <w:sz w:val="24"/>
          <w:szCs w:val="24"/>
        </w:rPr>
      </w:pPr>
      <w:r w:rsidRPr="003B6C5F">
        <w:rPr>
          <w:rFonts w:ascii="Arial" w:hAnsi="Arial" w:cs="Arial"/>
          <w:sz w:val="24"/>
          <w:szCs w:val="24"/>
        </w:rPr>
        <w:t xml:space="preserve">Table </w:t>
      </w:r>
      <w:r w:rsidR="0023300D" w:rsidRPr="003B6C5F">
        <w:rPr>
          <w:rFonts w:ascii="Arial" w:hAnsi="Arial" w:cs="Arial"/>
          <w:sz w:val="24"/>
          <w:szCs w:val="24"/>
        </w:rPr>
        <w:t xml:space="preserve">22 </w:t>
      </w:r>
      <w:r w:rsidRPr="003B6C5F">
        <w:rPr>
          <w:rFonts w:ascii="Arial" w:hAnsi="Arial" w:cs="Arial"/>
          <w:sz w:val="24"/>
          <w:szCs w:val="24"/>
        </w:rPr>
        <w:t xml:space="preserve">shows the number and percent of ELs in the highest incidence non-English language groups enrolled in Massachusetts schools in 2024 and 2025. In </w:t>
      </w:r>
      <w:r w:rsidR="0023300D" w:rsidRPr="003B6C5F">
        <w:rPr>
          <w:rFonts w:ascii="Arial" w:hAnsi="Arial" w:cs="Arial"/>
          <w:sz w:val="24"/>
          <w:szCs w:val="24"/>
        </w:rPr>
        <w:t>2025</w:t>
      </w:r>
      <w:r w:rsidRPr="003B6C5F">
        <w:rPr>
          <w:rFonts w:ascii="Arial" w:hAnsi="Arial" w:cs="Arial"/>
          <w:sz w:val="24"/>
          <w:szCs w:val="24"/>
        </w:rPr>
        <w:t xml:space="preserve">, Spanish was the largest </w:t>
      </w:r>
      <w:r w:rsidR="000063E2">
        <w:rPr>
          <w:rFonts w:ascii="Arial" w:hAnsi="Arial" w:cs="Arial"/>
          <w:sz w:val="24"/>
          <w:szCs w:val="24"/>
        </w:rPr>
        <w:t>home</w:t>
      </w:r>
      <w:r w:rsidRPr="003B6C5F">
        <w:rPr>
          <w:rFonts w:ascii="Arial" w:hAnsi="Arial" w:cs="Arial"/>
          <w:sz w:val="24"/>
          <w:szCs w:val="24"/>
        </w:rPr>
        <w:t xml:space="preserve"> language group, representing 51% of ELs, followed by Portuguese, representing 18% of ELs.</w:t>
      </w:r>
    </w:p>
    <w:p w14:paraId="66EC4EBB" w14:textId="4EB844CF" w:rsidR="007C7599" w:rsidRPr="003B6C5F" w:rsidRDefault="007C7599" w:rsidP="002764F9">
      <w:pPr>
        <w:keepNext/>
        <w:spacing w:before="240"/>
        <w:rPr>
          <w:rFonts w:cs="Arial"/>
          <w:b/>
        </w:rPr>
      </w:pPr>
      <w:r w:rsidRPr="003B6C5F">
        <w:rPr>
          <w:rFonts w:cs="Arial"/>
          <w:b/>
        </w:rPr>
        <w:t xml:space="preserve">Table </w:t>
      </w:r>
      <w:r w:rsidR="00CB7ACF" w:rsidRPr="003B6C5F">
        <w:rPr>
          <w:rFonts w:cs="Arial"/>
          <w:b/>
        </w:rPr>
        <w:t>22</w:t>
      </w:r>
      <w:r w:rsidRPr="003B6C5F">
        <w:rPr>
          <w:rFonts w:cs="Arial"/>
          <w:b/>
        </w:rPr>
        <w:t xml:space="preserve">. 2024 and 2025 </w:t>
      </w:r>
      <w:r w:rsidR="00CA0BC8">
        <w:rPr>
          <w:rFonts w:cs="Arial"/>
          <w:b/>
        </w:rPr>
        <w:t xml:space="preserve">English Learner </w:t>
      </w:r>
      <w:r w:rsidRPr="003B6C5F">
        <w:rPr>
          <w:rFonts w:cs="Arial"/>
          <w:b/>
        </w:rPr>
        <w:t xml:space="preserve">Enrollment by </w:t>
      </w:r>
      <w:r w:rsidR="007236FE">
        <w:rPr>
          <w:rFonts w:cs="Arial"/>
          <w:b/>
        </w:rPr>
        <w:t>Home</w:t>
      </w:r>
      <w:r w:rsidR="007236FE" w:rsidRPr="003B6C5F">
        <w:rPr>
          <w:rFonts w:cs="Arial"/>
          <w:b/>
        </w:rPr>
        <w:t xml:space="preserve"> </w:t>
      </w:r>
      <w:r w:rsidRPr="003B6C5F">
        <w:rPr>
          <w:rFonts w:cs="Arial"/>
          <w:b/>
        </w:rPr>
        <w:t>Language</w:t>
      </w:r>
    </w:p>
    <w:tbl>
      <w:tblPr>
        <w:tblStyle w:val="TableGrid"/>
        <w:tblW w:w="5000" w:type="pct"/>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674"/>
        <w:gridCol w:w="1666"/>
        <w:gridCol w:w="1503"/>
        <w:gridCol w:w="1502"/>
        <w:gridCol w:w="1502"/>
        <w:gridCol w:w="1503"/>
      </w:tblGrid>
      <w:tr w:rsidR="00450180" w:rsidRPr="00CF66C5" w14:paraId="163A4A3D" w14:textId="77777777" w:rsidTr="46AD7B7C">
        <w:trPr>
          <w:trHeight w:val="300"/>
        </w:trPr>
        <w:tc>
          <w:tcPr>
            <w:tcW w:w="895" w:type="pct"/>
          </w:tcPr>
          <w:p w14:paraId="0B075304" w14:textId="1AE66C83" w:rsidR="0086419F" w:rsidRPr="002764F9" w:rsidRDefault="00857BB2" w:rsidP="002764F9">
            <w:pPr>
              <w:keepNext/>
              <w:spacing w:after="0"/>
              <w:rPr>
                <w:rFonts w:cs="Arial"/>
                <w:b/>
                <w:sz w:val="22"/>
                <w:szCs w:val="22"/>
              </w:rPr>
            </w:pPr>
            <w:bookmarkStart w:id="43" w:name="_Hlk26197028"/>
            <w:r>
              <w:rPr>
                <w:rFonts w:cs="Arial"/>
                <w:b/>
                <w:sz w:val="22"/>
                <w:szCs w:val="22"/>
              </w:rPr>
              <w:t xml:space="preserve">Home </w:t>
            </w:r>
            <w:r w:rsidRPr="002764F9">
              <w:rPr>
                <w:rFonts w:cs="Arial"/>
                <w:b/>
                <w:sz w:val="22"/>
                <w:szCs w:val="22"/>
              </w:rPr>
              <w:t xml:space="preserve"> </w:t>
            </w:r>
            <w:r w:rsidR="0086419F" w:rsidRPr="002764F9">
              <w:rPr>
                <w:rFonts w:cs="Arial"/>
                <w:b/>
                <w:sz w:val="22"/>
                <w:szCs w:val="22"/>
              </w:rPr>
              <w:t>Language</w:t>
            </w:r>
          </w:p>
        </w:tc>
        <w:tc>
          <w:tcPr>
            <w:tcW w:w="891" w:type="pct"/>
          </w:tcPr>
          <w:p w14:paraId="33087C06" w14:textId="77777777" w:rsidR="0086419F" w:rsidRPr="002764F9" w:rsidRDefault="0086419F" w:rsidP="00BC7995">
            <w:pPr>
              <w:keepNext/>
              <w:spacing w:after="0"/>
              <w:jc w:val="center"/>
              <w:rPr>
                <w:rFonts w:cs="Arial"/>
                <w:b/>
                <w:sz w:val="22"/>
                <w:szCs w:val="22"/>
              </w:rPr>
            </w:pPr>
            <w:r w:rsidRPr="002764F9">
              <w:rPr>
                <w:rFonts w:cs="Arial"/>
                <w:b/>
                <w:sz w:val="22"/>
                <w:szCs w:val="22"/>
              </w:rPr>
              <w:t>Prevalence Rank</w:t>
            </w:r>
          </w:p>
        </w:tc>
        <w:tc>
          <w:tcPr>
            <w:tcW w:w="804" w:type="pct"/>
          </w:tcPr>
          <w:p w14:paraId="678AB52A" w14:textId="11235760" w:rsidR="0086419F" w:rsidRPr="002764F9" w:rsidRDefault="007236FE" w:rsidP="00BC7995">
            <w:pPr>
              <w:keepNext/>
              <w:spacing w:after="0"/>
              <w:jc w:val="center"/>
              <w:rPr>
                <w:rFonts w:cs="Arial"/>
                <w:b/>
                <w:bCs/>
                <w:sz w:val="22"/>
                <w:szCs w:val="22"/>
              </w:rPr>
            </w:pPr>
            <w:r w:rsidRPr="46AD7B7C">
              <w:rPr>
                <w:rFonts w:cs="Arial"/>
                <w:b/>
                <w:bCs/>
                <w:sz w:val="22"/>
                <w:szCs w:val="22"/>
              </w:rPr>
              <w:t xml:space="preserve">2024 </w:t>
            </w:r>
            <w:r w:rsidR="08F470DF" w:rsidRPr="46AD7B7C">
              <w:rPr>
                <w:rFonts w:cs="Arial"/>
                <w:b/>
                <w:bCs/>
                <w:sz w:val="22"/>
                <w:szCs w:val="22"/>
              </w:rPr>
              <w:t>Num.</w:t>
            </w:r>
            <w:r w:rsidR="1908CDA5" w:rsidRPr="002764F9">
              <w:rPr>
                <w:rFonts w:cs="Arial"/>
                <w:b/>
                <w:bCs/>
                <w:sz w:val="22"/>
                <w:szCs w:val="22"/>
              </w:rPr>
              <w:t xml:space="preserve"> </w:t>
            </w:r>
          </w:p>
        </w:tc>
        <w:tc>
          <w:tcPr>
            <w:tcW w:w="803" w:type="pct"/>
          </w:tcPr>
          <w:p w14:paraId="4F54F4EF" w14:textId="6FF00731" w:rsidR="0086419F" w:rsidRPr="002764F9" w:rsidRDefault="007236FE" w:rsidP="46AD7B7C">
            <w:pPr>
              <w:keepNext/>
              <w:spacing w:after="0"/>
              <w:jc w:val="center"/>
              <w:rPr>
                <w:rFonts w:cs="Arial"/>
                <w:b/>
                <w:bCs/>
                <w:sz w:val="22"/>
                <w:szCs w:val="22"/>
              </w:rPr>
            </w:pPr>
            <w:r w:rsidRPr="46AD7B7C">
              <w:rPr>
                <w:rFonts w:cs="Arial"/>
                <w:b/>
                <w:bCs/>
                <w:sz w:val="22"/>
                <w:szCs w:val="22"/>
              </w:rPr>
              <w:t xml:space="preserve">2024 </w:t>
            </w:r>
            <w:r w:rsidR="2891D58B" w:rsidRPr="46AD7B7C">
              <w:rPr>
                <w:rFonts w:cs="Arial"/>
                <w:b/>
                <w:bCs/>
                <w:sz w:val="22"/>
                <w:szCs w:val="22"/>
              </w:rPr>
              <w:t>Per.</w:t>
            </w:r>
            <w:r w:rsidR="1908CDA5" w:rsidRPr="002764F9">
              <w:rPr>
                <w:rFonts w:cs="Arial"/>
                <w:b/>
                <w:bCs/>
                <w:sz w:val="22"/>
                <w:szCs w:val="22"/>
              </w:rPr>
              <w:t xml:space="preserve"> </w:t>
            </w:r>
          </w:p>
        </w:tc>
        <w:tc>
          <w:tcPr>
            <w:tcW w:w="803" w:type="pct"/>
          </w:tcPr>
          <w:p w14:paraId="09454527" w14:textId="43B4E211" w:rsidR="0086419F" w:rsidRPr="002764F9" w:rsidRDefault="007236FE" w:rsidP="46AD7B7C">
            <w:pPr>
              <w:keepNext/>
              <w:spacing w:after="0"/>
              <w:jc w:val="center"/>
              <w:rPr>
                <w:rFonts w:cs="Arial"/>
                <w:b/>
                <w:bCs/>
                <w:sz w:val="22"/>
                <w:szCs w:val="22"/>
              </w:rPr>
            </w:pPr>
            <w:r w:rsidRPr="46AD7B7C">
              <w:rPr>
                <w:rFonts w:cs="Arial"/>
                <w:b/>
                <w:bCs/>
                <w:sz w:val="22"/>
                <w:szCs w:val="22"/>
              </w:rPr>
              <w:t xml:space="preserve">2025 </w:t>
            </w:r>
            <w:r w:rsidR="54F47704" w:rsidRPr="46AD7B7C">
              <w:rPr>
                <w:rFonts w:cs="Arial"/>
                <w:b/>
                <w:bCs/>
                <w:sz w:val="22"/>
                <w:szCs w:val="22"/>
              </w:rPr>
              <w:t>Num.</w:t>
            </w:r>
            <w:r w:rsidR="1908CDA5" w:rsidRPr="002764F9">
              <w:rPr>
                <w:rFonts w:cs="Arial"/>
                <w:b/>
                <w:bCs/>
                <w:sz w:val="22"/>
                <w:szCs w:val="22"/>
              </w:rPr>
              <w:t xml:space="preserve"> </w:t>
            </w:r>
          </w:p>
        </w:tc>
        <w:tc>
          <w:tcPr>
            <w:tcW w:w="804" w:type="pct"/>
          </w:tcPr>
          <w:p w14:paraId="417A91DB" w14:textId="07C06CA0" w:rsidR="0086419F" w:rsidRPr="002764F9" w:rsidRDefault="007236FE" w:rsidP="46AD7B7C">
            <w:pPr>
              <w:keepNext/>
              <w:spacing w:after="0"/>
              <w:jc w:val="center"/>
              <w:rPr>
                <w:rFonts w:cs="Arial"/>
                <w:b/>
                <w:bCs/>
                <w:sz w:val="22"/>
                <w:szCs w:val="22"/>
              </w:rPr>
            </w:pPr>
            <w:r w:rsidRPr="46AD7B7C">
              <w:rPr>
                <w:rFonts w:cs="Arial"/>
                <w:b/>
                <w:bCs/>
                <w:sz w:val="22"/>
                <w:szCs w:val="22"/>
              </w:rPr>
              <w:t xml:space="preserve">2025 </w:t>
            </w:r>
            <w:r w:rsidR="504D693A" w:rsidRPr="46AD7B7C">
              <w:rPr>
                <w:rFonts w:cs="Arial"/>
                <w:b/>
                <w:bCs/>
                <w:sz w:val="22"/>
                <w:szCs w:val="22"/>
              </w:rPr>
              <w:t>Per.</w:t>
            </w:r>
            <w:r w:rsidR="1908CDA5" w:rsidRPr="002764F9">
              <w:rPr>
                <w:rFonts w:cs="Arial"/>
                <w:b/>
                <w:bCs/>
                <w:sz w:val="22"/>
                <w:szCs w:val="22"/>
              </w:rPr>
              <w:t xml:space="preserve"> </w:t>
            </w:r>
          </w:p>
        </w:tc>
      </w:tr>
      <w:tr w:rsidR="00450180" w:rsidRPr="00CF66C5" w14:paraId="4C6E3D4E" w14:textId="77777777" w:rsidTr="46AD7B7C">
        <w:trPr>
          <w:trHeight w:val="300"/>
        </w:trPr>
        <w:tc>
          <w:tcPr>
            <w:tcW w:w="895" w:type="pct"/>
            <w:vAlign w:val="bottom"/>
          </w:tcPr>
          <w:p w14:paraId="553ECB2B" w14:textId="77777777" w:rsidR="0086419F" w:rsidRPr="002764F9" w:rsidRDefault="0086419F" w:rsidP="00BC7995">
            <w:pPr>
              <w:keepNext/>
              <w:spacing w:after="0"/>
              <w:rPr>
                <w:rFonts w:cs="Arial"/>
                <w:sz w:val="22"/>
                <w:szCs w:val="22"/>
              </w:rPr>
            </w:pPr>
            <w:r w:rsidRPr="002764F9">
              <w:rPr>
                <w:rFonts w:cs="Arial"/>
                <w:color w:val="000000"/>
                <w:sz w:val="22"/>
                <w:szCs w:val="22"/>
              </w:rPr>
              <w:t>Spanish</w:t>
            </w:r>
          </w:p>
        </w:tc>
        <w:tc>
          <w:tcPr>
            <w:tcW w:w="891" w:type="pct"/>
            <w:vAlign w:val="bottom"/>
          </w:tcPr>
          <w:p w14:paraId="6505159F" w14:textId="2824AE94" w:rsidR="0086419F" w:rsidRPr="002764F9" w:rsidRDefault="0086419F" w:rsidP="00BC7995">
            <w:pPr>
              <w:keepNext/>
              <w:spacing w:after="0"/>
              <w:jc w:val="center"/>
              <w:rPr>
                <w:rFonts w:cs="Arial"/>
                <w:sz w:val="22"/>
                <w:szCs w:val="22"/>
              </w:rPr>
            </w:pPr>
            <w:r w:rsidRPr="002764F9">
              <w:rPr>
                <w:rFonts w:cs="Arial"/>
                <w:sz w:val="22"/>
                <w:szCs w:val="22"/>
              </w:rPr>
              <w:t>1</w:t>
            </w:r>
            <w:r w:rsidR="00B2309F">
              <w:rPr>
                <w:rFonts w:cs="Arial"/>
                <w:sz w:val="22"/>
                <w:szCs w:val="22"/>
              </w:rPr>
              <w:t>st</w:t>
            </w:r>
          </w:p>
        </w:tc>
        <w:tc>
          <w:tcPr>
            <w:tcW w:w="804" w:type="pct"/>
            <w:vAlign w:val="bottom"/>
          </w:tcPr>
          <w:p w14:paraId="0F1B6F46"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63,049</w:t>
            </w:r>
          </w:p>
        </w:tc>
        <w:tc>
          <w:tcPr>
            <w:tcW w:w="803" w:type="pct"/>
            <w:vAlign w:val="bottom"/>
          </w:tcPr>
          <w:p w14:paraId="2A88833C"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52</w:t>
            </w:r>
          </w:p>
        </w:tc>
        <w:tc>
          <w:tcPr>
            <w:tcW w:w="803" w:type="pct"/>
            <w:vAlign w:val="bottom"/>
          </w:tcPr>
          <w:p w14:paraId="521F4E1E"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64,910</w:t>
            </w:r>
          </w:p>
        </w:tc>
        <w:tc>
          <w:tcPr>
            <w:tcW w:w="804" w:type="pct"/>
            <w:vAlign w:val="bottom"/>
          </w:tcPr>
          <w:p w14:paraId="1604AD04"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51</w:t>
            </w:r>
          </w:p>
        </w:tc>
      </w:tr>
      <w:tr w:rsidR="00450180" w:rsidRPr="00CF66C5" w14:paraId="6B3C5850" w14:textId="77777777" w:rsidTr="46AD7B7C">
        <w:trPr>
          <w:trHeight w:val="300"/>
        </w:trPr>
        <w:tc>
          <w:tcPr>
            <w:tcW w:w="895" w:type="pct"/>
            <w:vAlign w:val="bottom"/>
          </w:tcPr>
          <w:p w14:paraId="3C32C4C9" w14:textId="77777777" w:rsidR="0086419F" w:rsidRPr="002764F9" w:rsidRDefault="0086419F" w:rsidP="00BC7995">
            <w:pPr>
              <w:keepNext/>
              <w:spacing w:after="0"/>
              <w:rPr>
                <w:rFonts w:cs="Arial"/>
                <w:sz w:val="22"/>
                <w:szCs w:val="22"/>
              </w:rPr>
            </w:pPr>
            <w:r w:rsidRPr="002764F9">
              <w:rPr>
                <w:rFonts w:cs="Arial"/>
                <w:color w:val="000000"/>
                <w:sz w:val="22"/>
                <w:szCs w:val="22"/>
              </w:rPr>
              <w:t>Portuguese</w:t>
            </w:r>
          </w:p>
        </w:tc>
        <w:tc>
          <w:tcPr>
            <w:tcW w:w="891" w:type="pct"/>
            <w:vAlign w:val="bottom"/>
          </w:tcPr>
          <w:p w14:paraId="02B418A2" w14:textId="224A2435" w:rsidR="0086419F" w:rsidRPr="002764F9" w:rsidRDefault="0086419F" w:rsidP="00BC7995">
            <w:pPr>
              <w:keepNext/>
              <w:spacing w:after="0"/>
              <w:jc w:val="center"/>
              <w:rPr>
                <w:rFonts w:cs="Arial"/>
                <w:sz w:val="22"/>
                <w:szCs w:val="22"/>
              </w:rPr>
            </w:pPr>
            <w:r w:rsidRPr="002764F9">
              <w:rPr>
                <w:rFonts w:cs="Arial"/>
                <w:sz w:val="22"/>
                <w:szCs w:val="22"/>
              </w:rPr>
              <w:t>2</w:t>
            </w:r>
            <w:r w:rsidR="00B2309F">
              <w:rPr>
                <w:rFonts w:cs="Arial"/>
                <w:sz w:val="22"/>
                <w:szCs w:val="22"/>
              </w:rPr>
              <w:t>nd</w:t>
            </w:r>
          </w:p>
        </w:tc>
        <w:tc>
          <w:tcPr>
            <w:tcW w:w="804" w:type="pct"/>
            <w:vAlign w:val="bottom"/>
          </w:tcPr>
          <w:p w14:paraId="5221A883"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22,581</w:t>
            </w:r>
          </w:p>
        </w:tc>
        <w:tc>
          <w:tcPr>
            <w:tcW w:w="803" w:type="pct"/>
            <w:vAlign w:val="bottom"/>
          </w:tcPr>
          <w:p w14:paraId="704A8321"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19</w:t>
            </w:r>
          </w:p>
        </w:tc>
        <w:tc>
          <w:tcPr>
            <w:tcW w:w="803" w:type="pct"/>
            <w:vAlign w:val="bottom"/>
          </w:tcPr>
          <w:p w14:paraId="75957C26"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22,522</w:t>
            </w:r>
          </w:p>
        </w:tc>
        <w:tc>
          <w:tcPr>
            <w:tcW w:w="804" w:type="pct"/>
            <w:vAlign w:val="bottom"/>
          </w:tcPr>
          <w:p w14:paraId="02C8C50E"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18</w:t>
            </w:r>
          </w:p>
        </w:tc>
      </w:tr>
      <w:tr w:rsidR="00450180" w:rsidRPr="00CF66C5" w14:paraId="338280C9" w14:textId="77777777" w:rsidTr="46AD7B7C">
        <w:trPr>
          <w:trHeight w:val="300"/>
        </w:trPr>
        <w:tc>
          <w:tcPr>
            <w:tcW w:w="895" w:type="pct"/>
            <w:vAlign w:val="bottom"/>
          </w:tcPr>
          <w:p w14:paraId="0514F80B" w14:textId="77777777" w:rsidR="0086419F" w:rsidRPr="002764F9" w:rsidRDefault="0086419F" w:rsidP="00BC7995">
            <w:pPr>
              <w:keepNext/>
              <w:spacing w:after="0"/>
              <w:rPr>
                <w:rFonts w:cs="Arial"/>
                <w:sz w:val="22"/>
                <w:szCs w:val="22"/>
              </w:rPr>
            </w:pPr>
            <w:r w:rsidRPr="002764F9">
              <w:rPr>
                <w:rFonts w:cs="Arial"/>
                <w:color w:val="000000"/>
                <w:sz w:val="22"/>
                <w:szCs w:val="22"/>
              </w:rPr>
              <w:t>Creole</w:t>
            </w:r>
          </w:p>
        </w:tc>
        <w:tc>
          <w:tcPr>
            <w:tcW w:w="891" w:type="pct"/>
            <w:vAlign w:val="bottom"/>
          </w:tcPr>
          <w:p w14:paraId="107C75AC" w14:textId="0F9F5DE7" w:rsidR="0086419F" w:rsidRPr="002764F9" w:rsidRDefault="24CFBD78" w:rsidP="4ED2FEFF">
            <w:pPr>
              <w:keepNext/>
              <w:spacing w:after="0"/>
              <w:jc w:val="center"/>
              <w:rPr>
                <w:rFonts w:cs="Arial"/>
                <w:sz w:val="22"/>
                <w:szCs w:val="22"/>
                <w:vertAlign w:val="superscript"/>
              </w:rPr>
            </w:pPr>
            <w:r w:rsidRPr="002764F9">
              <w:rPr>
                <w:rFonts w:cs="Arial"/>
                <w:sz w:val="22"/>
                <w:szCs w:val="22"/>
              </w:rPr>
              <w:t>3</w:t>
            </w:r>
            <w:r w:rsidR="2FA2DF10" w:rsidRPr="4ED2FEFF">
              <w:rPr>
                <w:rFonts w:cs="Arial"/>
                <w:sz w:val="22"/>
                <w:szCs w:val="22"/>
              </w:rPr>
              <w:t>rd</w:t>
            </w:r>
          </w:p>
        </w:tc>
        <w:tc>
          <w:tcPr>
            <w:tcW w:w="804" w:type="pct"/>
            <w:vAlign w:val="bottom"/>
          </w:tcPr>
          <w:p w14:paraId="11BAF964"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7,130</w:t>
            </w:r>
          </w:p>
        </w:tc>
        <w:tc>
          <w:tcPr>
            <w:tcW w:w="803" w:type="pct"/>
            <w:vAlign w:val="bottom"/>
          </w:tcPr>
          <w:p w14:paraId="4CFE23C1"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6</w:t>
            </w:r>
          </w:p>
        </w:tc>
        <w:tc>
          <w:tcPr>
            <w:tcW w:w="803" w:type="pct"/>
            <w:vAlign w:val="bottom"/>
          </w:tcPr>
          <w:p w14:paraId="4CAE8651"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10,111</w:t>
            </w:r>
          </w:p>
        </w:tc>
        <w:tc>
          <w:tcPr>
            <w:tcW w:w="804" w:type="pct"/>
            <w:vAlign w:val="bottom"/>
          </w:tcPr>
          <w:p w14:paraId="5E63BE25"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8</w:t>
            </w:r>
          </w:p>
        </w:tc>
      </w:tr>
      <w:tr w:rsidR="00450180" w:rsidRPr="00CF66C5" w14:paraId="25510F3F" w14:textId="77777777" w:rsidTr="46AD7B7C">
        <w:trPr>
          <w:trHeight w:val="300"/>
        </w:trPr>
        <w:tc>
          <w:tcPr>
            <w:tcW w:w="895" w:type="pct"/>
            <w:vAlign w:val="bottom"/>
          </w:tcPr>
          <w:p w14:paraId="309375B6" w14:textId="77777777" w:rsidR="0086419F" w:rsidRPr="002764F9" w:rsidRDefault="0086419F" w:rsidP="00BC7995">
            <w:pPr>
              <w:keepNext/>
              <w:spacing w:after="0"/>
              <w:rPr>
                <w:rFonts w:cs="Arial"/>
                <w:sz w:val="22"/>
                <w:szCs w:val="22"/>
              </w:rPr>
            </w:pPr>
            <w:r w:rsidRPr="002764F9">
              <w:rPr>
                <w:rFonts w:cs="Arial"/>
                <w:color w:val="000000"/>
                <w:sz w:val="22"/>
                <w:szCs w:val="22"/>
              </w:rPr>
              <w:t>Cape Verdean</w:t>
            </w:r>
          </w:p>
        </w:tc>
        <w:tc>
          <w:tcPr>
            <w:tcW w:w="891" w:type="pct"/>
            <w:vAlign w:val="bottom"/>
          </w:tcPr>
          <w:p w14:paraId="2417A707" w14:textId="115BC0D3"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4</w:t>
            </w:r>
            <w:r w:rsidR="00B2309F">
              <w:rPr>
                <w:rFonts w:cs="Arial"/>
                <w:color w:val="000000"/>
                <w:sz w:val="22"/>
                <w:szCs w:val="22"/>
              </w:rPr>
              <w:t>th</w:t>
            </w:r>
          </w:p>
        </w:tc>
        <w:tc>
          <w:tcPr>
            <w:tcW w:w="804" w:type="pct"/>
            <w:vAlign w:val="bottom"/>
          </w:tcPr>
          <w:p w14:paraId="3A6F7E33" w14:textId="77777777" w:rsidR="0086419F" w:rsidRPr="002764F9" w:rsidRDefault="0086419F" w:rsidP="00BC7995">
            <w:pPr>
              <w:keepNext/>
              <w:spacing w:after="0"/>
              <w:jc w:val="center"/>
              <w:rPr>
                <w:rFonts w:cs="Arial"/>
                <w:color w:val="333333"/>
                <w:sz w:val="22"/>
                <w:szCs w:val="22"/>
              </w:rPr>
            </w:pPr>
            <w:r w:rsidRPr="002764F9">
              <w:rPr>
                <w:rFonts w:cs="Arial"/>
                <w:color w:val="000000"/>
                <w:sz w:val="22"/>
                <w:szCs w:val="22"/>
              </w:rPr>
              <w:t>3,768</w:t>
            </w:r>
          </w:p>
        </w:tc>
        <w:tc>
          <w:tcPr>
            <w:tcW w:w="803" w:type="pct"/>
            <w:vAlign w:val="bottom"/>
          </w:tcPr>
          <w:p w14:paraId="62494F61" w14:textId="77777777" w:rsidR="0086419F" w:rsidRPr="002764F9" w:rsidRDefault="0086419F" w:rsidP="00BC7995">
            <w:pPr>
              <w:keepNext/>
              <w:spacing w:after="0"/>
              <w:jc w:val="center"/>
              <w:rPr>
                <w:rFonts w:cs="Arial"/>
                <w:color w:val="333333"/>
                <w:sz w:val="22"/>
                <w:szCs w:val="22"/>
              </w:rPr>
            </w:pPr>
            <w:r w:rsidRPr="002764F9">
              <w:rPr>
                <w:rFonts w:cs="Arial"/>
                <w:color w:val="000000"/>
                <w:sz w:val="22"/>
                <w:szCs w:val="22"/>
              </w:rPr>
              <w:t>3</w:t>
            </w:r>
          </w:p>
        </w:tc>
        <w:tc>
          <w:tcPr>
            <w:tcW w:w="803" w:type="pct"/>
            <w:vAlign w:val="bottom"/>
          </w:tcPr>
          <w:p w14:paraId="317728D0"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3,890</w:t>
            </w:r>
          </w:p>
        </w:tc>
        <w:tc>
          <w:tcPr>
            <w:tcW w:w="804" w:type="pct"/>
            <w:vAlign w:val="bottom"/>
          </w:tcPr>
          <w:p w14:paraId="43656E9B"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3</w:t>
            </w:r>
          </w:p>
        </w:tc>
      </w:tr>
      <w:tr w:rsidR="00450180" w:rsidRPr="00CF66C5" w14:paraId="04E1AB4C" w14:textId="77777777" w:rsidTr="46AD7B7C">
        <w:trPr>
          <w:trHeight w:val="300"/>
        </w:trPr>
        <w:tc>
          <w:tcPr>
            <w:tcW w:w="895" w:type="pct"/>
            <w:vAlign w:val="bottom"/>
          </w:tcPr>
          <w:p w14:paraId="31C29CAF" w14:textId="77777777" w:rsidR="0086419F" w:rsidRPr="002764F9" w:rsidRDefault="0086419F" w:rsidP="00BC7995">
            <w:pPr>
              <w:keepNext/>
              <w:spacing w:after="0"/>
              <w:rPr>
                <w:rFonts w:cs="Arial"/>
                <w:sz w:val="22"/>
                <w:szCs w:val="22"/>
              </w:rPr>
            </w:pPr>
            <w:r w:rsidRPr="002764F9">
              <w:rPr>
                <w:rFonts w:cs="Arial"/>
                <w:color w:val="000000"/>
                <w:sz w:val="22"/>
                <w:szCs w:val="22"/>
              </w:rPr>
              <w:t>Chinese</w:t>
            </w:r>
          </w:p>
        </w:tc>
        <w:tc>
          <w:tcPr>
            <w:tcW w:w="891" w:type="pct"/>
            <w:vAlign w:val="bottom"/>
          </w:tcPr>
          <w:p w14:paraId="1201B347" w14:textId="080121A4" w:rsidR="0086419F" w:rsidRPr="002764F9" w:rsidRDefault="0086419F" w:rsidP="00BC7995">
            <w:pPr>
              <w:keepNext/>
              <w:spacing w:after="0"/>
              <w:jc w:val="center"/>
              <w:rPr>
                <w:rFonts w:cs="Arial"/>
                <w:sz w:val="22"/>
                <w:szCs w:val="22"/>
              </w:rPr>
            </w:pPr>
            <w:r w:rsidRPr="002764F9">
              <w:rPr>
                <w:rFonts w:cs="Arial"/>
                <w:sz w:val="22"/>
                <w:szCs w:val="22"/>
              </w:rPr>
              <w:t>5</w:t>
            </w:r>
            <w:r w:rsidR="00B2309F">
              <w:rPr>
                <w:rFonts w:cs="Arial"/>
                <w:sz w:val="22"/>
                <w:szCs w:val="22"/>
              </w:rPr>
              <w:t>th</w:t>
            </w:r>
          </w:p>
        </w:tc>
        <w:tc>
          <w:tcPr>
            <w:tcW w:w="804" w:type="pct"/>
            <w:vAlign w:val="bottom"/>
          </w:tcPr>
          <w:p w14:paraId="66476C21"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3,140</w:t>
            </w:r>
          </w:p>
        </w:tc>
        <w:tc>
          <w:tcPr>
            <w:tcW w:w="803" w:type="pct"/>
            <w:vAlign w:val="bottom"/>
          </w:tcPr>
          <w:p w14:paraId="5D0C16D0"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3</w:t>
            </w:r>
          </w:p>
        </w:tc>
        <w:tc>
          <w:tcPr>
            <w:tcW w:w="803" w:type="pct"/>
            <w:vAlign w:val="bottom"/>
          </w:tcPr>
          <w:p w14:paraId="33D407D3"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3,122</w:t>
            </w:r>
          </w:p>
        </w:tc>
        <w:tc>
          <w:tcPr>
            <w:tcW w:w="804" w:type="pct"/>
            <w:vAlign w:val="bottom"/>
          </w:tcPr>
          <w:p w14:paraId="683CF075"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3</w:t>
            </w:r>
          </w:p>
        </w:tc>
      </w:tr>
      <w:tr w:rsidR="00450180" w:rsidRPr="00CF66C5" w14:paraId="43FE4605" w14:textId="77777777" w:rsidTr="46AD7B7C">
        <w:trPr>
          <w:trHeight w:val="300"/>
        </w:trPr>
        <w:tc>
          <w:tcPr>
            <w:tcW w:w="895" w:type="pct"/>
            <w:vAlign w:val="bottom"/>
          </w:tcPr>
          <w:p w14:paraId="60754093" w14:textId="77777777" w:rsidR="0086419F" w:rsidRPr="002764F9" w:rsidRDefault="0086419F" w:rsidP="00BC7995">
            <w:pPr>
              <w:keepNext/>
              <w:spacing w:after="0"/>
              <w:rPr>
                <w:rFonts w:cs="Arial"/>
                <w:sz w:val="22"/>
                <w:szCs w:val="22"/>
              </w:rPr>
            </w:pPr>
            <w:r w:rsidRPr="002764F9">
              <w:rPr>
                <w:rFonts w:cs="Arial"/>
                <w:color w:val="000000"/>
                <w:sz w:val="22"/>
                <w:szCs w:val="22"/>
              </w:rPr>
              <w:t>Arabic</w:t>
            </w:r>
          </w:p>
        </w:tc>
        <w:tc>
          <w:tcPr>
            <w:tcW w:w="891" w:type="pct"/>
            <w:vAlign w:val="bottom"/>
          </w:tcPr>
          <w:p w14:paraId="0D3B2990" w14:textId="2E7452E4" w:rsidR="0086419F" w:rsidRPr="002764F9" w:rsidRDefault="0086419F" w:rsidP="00BC7995">
            <w:pPr>
              <w:keepNext/>
              <w:spacing w:after="0"/>
              <w:jc w:val="center"/>
              <w:rPr>
                <w:rFonts w:cs="Arial"/>
                <w:sz w:val="22"/>
                <w:szCs w:val="22"/>
              </w:rPr>
            </w:pPr>
            <w:r w:rsidRPr="002764F9">
              <w:rPr>
                <w:rFonts w:cs="Arial"/>
                <w:sz w:val="22"/>
                <w:szCs w:val="22"/>
              </w:rPr>
              <w:t>6</w:t>
            </w:r>
            <w:r w:rsidR="00B2309F">
              <w:rPr>
                <w:rFonts w:cs="Arial"/>
                <w:sz w:val="22"/>
                <w:szCs w:val="22"/>
              </w:rPr>
              <w:t>th</w:t>
            </w:r>
          </w:p>
        </w:tc>
        <w:tc>
          <w:tcPr>
            <w:tcW w:w="804" w:type="pct"/>
            <w:vAlign w:val="bottom"/>
          </w:tcPr>
          <w:p w14:paraId="31B62AD7"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2,933</w:t>
            </w:r>
          </w:p>
        </w:tc>
        <w:tc>
          <w:tcPr>
            <w:tcW w:w="803" w:type="pct"/>
            <w:vAlign w:val="bottom"/>
          </w:tcPr>
          <w:p w14:paraId="3496566B"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2</w:t>
            </w:r>
          </w:p>
        </w:tc>
        <w:tc>
          <w:tcPr>
            <w:tcW w:w="803" w:type="pct"/>
            <w:vAlign w:val="bottom"/>
          </w:tcPr>
          <w:p w14:paraId="067E1852"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3,099</w:t>
            </w:r>
          </w:p>
        </w:tc>
        <w:tc>
          <w:tcPr>
            <w:tcW w:w="804" w:type="pct"/>
            <w:vAlign w:val="bottom"/>
          </w:tcPr>
          <w:p w14:paraId="2E77C646"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2</w:t>
            </w:r>
          </w:p>
        </w:tc>
      </w:tr>
      <w:tr w:rsidR="00450180" w:rsidRPr="00CF66C5" w14:paraId="0348E860" w14:textId="77777777" w:rsidTr="46AD7B7C">
        <w:trPr>
          <w:trHeight w:val="300"/>
        </w:trPr>
        <w:tc>
          <w:tcPr>
            <w:tcW w:w="895" w:type="pct"/>
            <w:vAlign w:val="bottom"/>
          </w:tcPr>
          <w:p w14:paraId="0CD0F873" w14:textId="77777777" w:rsidR="0086419F" w:rsidRPr="002764F9" w:rsidRDefault="0086419F" w:rsidP="00BC7995">
            <w:pPr>
              <w:keepNext/>
              <w:spacing w:after="0"/>
              <w:rPr>
                <w:rFonts w:cs="Arial"/>
                <w:sz w:val="22"/>
                <w:szCs w:val="22"/>
              </w:rPr>
            </w:pPr>
            <w:r w:rsidRPr="002764F9">
              <w:rPr>
                <w:rFonts w:cs="Arial"/>
                <w:color w:val="000000"/>
                <w:sz w:val="22"/>
                <w:szCs w:val="22"/>
              </w:rPr>
              <w:t>Vietnamese</w:t>
            </w:r>
          </w:p>
        </w:tc>
        <w:tc>
          <w:tcPr>
            <w:tcW w:w="891" w:type="pct"/>
            <w:vAlign w:val="bottom"/>
          </w:tcPr>
          <w:p w14:paraId="47D803F5" w14:textId="7E3552BA" w:rsidR="0086419F" w:rsidRPr="002764F9" w:rsidRDefault="24CFBD78" w:rsidP="4ED2FEFF">
            <w:pPr>
              <w:keepNext/>
              <w:spacing w:after="0"/>
              <w:jc w:val="center"/>
              <w:rPr>
                <w:rFonts w:cs="Arial"/>
                <w:sz w:val="22"/>
                <w:szCs w:val="22"/>
                <w:vertAlign w:val="superscript"/>
              </w:rPr>
            </w:pPr>
            <w:r w:rsidRPr="002764F9">
              <w:rPr>
                <w:rFonts w:cs="Arial"/>
                <w:sz w:val="22"/>
                <w:szCs w:val="22"/>
              </w:rPr>
              <w:t>7</w:t>
            </w:r>
            <w:r w:rsidR="2FA2DF10" w:rsidRPr="4ED2FEFF">
              <w:rPr>
                <w:rFonts w:cs="Arial"/>
                <w:sz w:val="22"/>
                <w:szCs w:val="22"/>
              </w:rPr>
              <w:t>th</w:t>
            </w:r>
          </w:p>
        </w:tc>
        <w:tc>
          <w:tcPr>
            <w:tcW w:w="804" w:type="pct"/>
            <w:vAlign w:val="bottom"/>
          </w:tcPr>
          <w:p w14:paraId="451C9FFA"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1,698</w:t>
            </w:r>
          </w:p>
        </w:tc>
        <w:tc>
          <w:tcPr>
            <w:tcW w:w="803" w:type="pct"/>
            <w:vAlign w:val="bottom"/>
          </w:tcPr>
          <w:p w14:paraId="763208B8"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w:t>
            </w:r>
          </w:p>
        </w:tc>
        <w:tc>
          <w:tcPr>
            <w:tcW w:w="803" w:type="pct"/>
            <w:vAlign w:val="bottom"/>
          </w:tcPr>
          <w:p w14:paraId="78855EF2"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1,706</w:t>
            </w:r>
          </w:p>
        </w:tc>
        <w:tc>
          <w:tcPr>
            <w:tcW w:w="804" w:type="pct"/>
            <w:vAlign w:val="bottom"/>
          </w:tcPr>
          <w:p w14:paraId="2F985D88"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w:t>
            </w:r>
          </w:p>
        </w:tc>
      </w:tr>
      <w:tr w:rsidR="00450180" w:rsidRPr="00CF66C5" w14:paraId="412446BD" w14:textId="77777777" w:rsidTr="46AD7B7C">
        <w:trPr>
          <w:trHeight w:val="300"/>
        </w:trPr>
        <w:tc>
          <w:tcPr>
            <w:tcW w:w="895" w:type="pct"/>
            <w:vAlign w:val="bottom"/>
          </w:tcPr>
          <w:p w14:paraId="1F0766AC" w14:textId="77777777" w:rsidR="0086419F" w:rsidRPr="002764F9" w:rsidRDefault="0086419F" w:rsidP="00BC7995">
            <w:pPr>
              <w:keepNext/>
              <w:spacing w:after="0"/>
              <w:rPr>
                <w:rFonts w:cs="Arial"/>
                <w:sz w:val="22"/>
                <w:szCs w:val="22"/>
              </w:rPr>
            </w:pPr>
            <w:r w:rsidRPr="002764F9">
              <w:rPr>
                <w:rFonts w:cs="Arial"/>
                <w:sz w:val="22"/>
                <w:szCs w:val="22"/>
              </w:rPr>
              <w:t>Russian</w:t>
            </w:r>
          </w:p>
        </w:tc>
        <w:tc>
          <w:tcPr>
            <w:tcW w:w="891" w:type="pct"/>
            <w:vAlign w:val="bottom"/>
          </w:tcPr>
          <w:p w14:paraId="79FA8603" w14:textId="409A0386" w:rsidR="0086419F" w:rsidRPr="002764F9" w:rsidRDefault="24CFBD78" w:rsidP="4ED2FEFF">
            <w:pPr>
              <w:keepNext/>
              <w:spacing w:after="0"/>
              <w:jc w:val="center"/>
              <w:rPr>
                <w:rFonts w:cs="Arial"/>
                <w:sz w:val="22"/>
                <w:szCs w:val="22"/>
                <w:vertAlign w:val="superscript"/>
              </w:rPr>
            </w:pPr>
            <w:r w:rsidRPr="002764F9">
              <w:rPr>
                <w:rFonts w:cs="Arial"/>
                <w:sz w:val="22"/>
                <w:szCs w:val="22"/>
              </w:rPr>
              <w:t>8</w:t>
            </w:r>
            <w:r w:rsidR="2FA2DF10" w:rsidRPr="4ED2FEFF">
              <w:rPr>
                <w:rFonts w:cs="Arial"/>
                <w:sz w:val="22"/>
                <w:szCs w:val="22"/>
              </w:rPr>
              <w:t>th</w:t>
            </w:r>
          </w:p>
        </w:tc>
        <w:tc>
          <w:tcPr>
            <w:tcW w:w="804" w:type="pct"/>
            <w:vAlign w:val="bottom"/>
          </w:tcPr>
          <w:p w14:paraId="1AF41468"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1,474</w:t>
            </w:r>
          </w:p>
        </w:tc>
        <w:tc>
          <w:tcPr>
            <w:tcW w:w="803" w:type="pct"/>
            <w:vAlign w:val="bottom"/>
          </w:tcPr>
          <w:p w14:paraId="20BFA23D"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w:t>
            </w:r>
          </w:p>
        </w:tc>
        <w:tc>
          <w:tcPr>
            <w:tcW w:w="803" w:type="pct"/>
            <w:vAlign w:val="bottom"/>
          </w:tcPr>
          <w:p w14:paraId="72BFCA6F"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1,372</w:t>
            </w:r>
          </w:p>
        </w:tc>
        <w:tc>
          <w:tcPr>
            <w:tcW w:w="804" w:type="pct"/>
            <w:vAlign w:val="bottom"/>
          </w:tcPr>
          <w:p w14:paraId="42C60114"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w:t>
            </w:r>
          </w:p>
        </w:tc>
      </w:tr>
      <w:tr w:rsidR="00450180" w:rsidRPr="00CF66C5" w14:paraId="56B2E78C" w14:textId="77777777" w:rsidTr="46AD7B7C">
        <w:trPr>
          <w:trHeight w:val="305"/>
        </w:trPr>
        <w:tc>
          <w:tcPr>
            <w:tcW w:w="895" w:type="pct"/>
            <w:vAlign w:val="bottom"/>
          </w:tcPr>
          <w:p w14:paraId="27BA9EC6" w14:textId="77777777" w:rsidR="0086419F" w:rsidRPr="002764F9" w:rsidRDefault="0086419F" w:rsidP="00BC7995">
            <w:pPr>
              <w:keepNext/>
              <w:spacing w:after="0"/>
              <w:rPr>
                <w:rFonts w:cs="Arial"/>
                <w:sz w:val="22"/>
                <w:szCs w:val="22"/>
              </w:rPr>
            </w:pPr>
            <w:r w:rsidRPr="002764F9">
              <w:rPr>
                <w:rFonts w:cs="Arial"/>
                <w:sz w:val="22"/>
                <w:szCs w:val="22"/>
              </w:rPr>
              <w:t>Khmer</w:t>
            </w:r>
          </w:p>
        </w:tc>
        <w:tc>
          <w:tcPr>
            <w:tcW w:w="891" w:type="pct"/>
            <w:vAlign w:val="bottom"/>
          </w:tcPr>
          <w:p w14:paraId="3D69CACD" w14:textId="50B3E75A" w:rsidR="0086419F" w:rsidRPr="002764F9" w:rsidRDefault="24CFBD78" w:rsidP="4ED2FEFF">
            <w:pPr>
              <w:keepNext/>
              <w:spacing w:after="0"/>
              <w:jc w:val="center"/>
              <w:rPr>
                <w:rFonts w:cs="Arial"/>
                <w:sz w:val="22"/>
                <w:szCs w:val="22"/>
                <w:vertAlign w:val="superscript"/>
              </w:rPr>
            </w:pPr>
            <w:r w:rsidRPr="002764F9">
              <w:rPr>
                <w:rFonts w:cs="Arial"/>
                <w:sz w:val="22"/>
                <w:szCs w:val="22"/>
              </w:rPr>
              <w:t>9</w:t>
            </w:r>
            <w:r w:rsidR="2FA2DF10" w:rsidRPr="4ED2FEFF">
              <w:rPr>
                <w:rFonts w:cs="Arial"/>
                <w:sz w:val="22"/>
                <w:szCs w:val="22"/>
              </w:rPr>
              <w:t>th</w:t>
            </w:r>
          </w:p>
        </w:tc>
        <w:tc>
          <w:tcPr>
            <w:tcW w:w="804" w:type="pct"/>
            <w:vAlign w:val="bottom"/>
          </w:tcPr>
          <w:p w14:paraId="1E95EF25"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1,313</w:t>
            </w:r>
          </w:p>
        </w:tc>
        <w:tc>
          <w:tcPr>
            <w:tcW w:w="803" w:type="pct"/>
            <w:vAlign w:val="bottom"/>
          </w:tcPr>
          <w:p w14:paraId="79041BA8"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w:t>
            </w:r>
          </w:p>
        </w:tc>
        <w:tc>
          <w:tcPr>
            <w:tcW w:w="803" w:type="pct"/>
            <w:vAlign w:val="bottom"/>
          </w:tcPr>
          <w:p w14:paraId="2DA5E53B"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1,220</w:t>
            </w:r>
          </w:p>
        </w:tc>
        <w:tc>
          <w:tcPr>
            <w:tcW w:w="804" w:type="pct"/>
            <w:vAlign w:val="bottom"/>
          </w:tcPr>
          <w:p w14:paraId="5057E32C"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w:t>
            </w:r>
          </w:p>
        </w:tc>
      </w:tr>
      <w:tr w:rsidR="00450180" w:rsidRPr="00CF66C5" w14:paraId="68383839" w14:textId="77777777" w:rsidTr="46AD7B7C">
        <w:trPr>
          <w:trHeight w:val="300"/>
        </w:trPr>
        <w:tc>
          <w:tcPr>
            <w:tcW w:w="895" w:type="pct"/>
            <w:vAlign w:val="bottom"/>
          </w:tcPr>
          <w:p w14:paraId="2869DA86" w14:textId="77777777" w:rsidR="0086419F" w:rsidRPr="002764F9" w:rsidRDefault="0086419F" w:rsidP="00BC7995">
            <w:pPr>
              <w:keepNext/>
              <w:spacing w:after="0"/>
              <w:rPr>
                <w:rFonts w:cs="Arial"/>
                <w:sz w:val="22"/>
                <w:szCs w:val="22"/>
              </w:rPr>
            </w:pPr>
            <w:r w:rsidRPr="002764F9">
              <w:rPr>
                <w:rFonts w:cs="Arial"/>
                <w:color w:val="000000"/>
                <w:sz w:val="22"/>
                <w:szCs w:val="22"/>
              </w:rPr>
              <w:t>French</w:t>
            </w:r>
          </w:p>
        </w:tc>
        <w:tc>
          <w:tcPr>
            <w:tcW w:w="891" w:type="pct"/>
            <w:vAlign w:val="bottom"/>
          </w:tcPr>
          <w:p w14:paraId="7FF11966" w14:textId="72A26669" w:rsidR="0086419F" w:rsidRPr="002764F9" w:rsidRDefault="24CFBD78" w:rsidP="4ED2FEFF">
            <w:pPr>
              <w:keepNext/>
              <w:spacing w:after="0"/>
              <w:jc w:val="center"/>
              <w:rPr>
                <w:rFonts w:cs="Arial"/>
                <w:sz w:val="22"/>
                <w:szCs w:val="22"/>
                <w:vertAlign w:val="superscript"/>
              </w:rPr>
            </w:pPr>
            <w:r w:rsidRPr="002764F9">
              <w:rPr>
                <w:rFonts w:cs="Arial"/>
                <w:sz w:val="22"/>
                <w:szCs w:val="22"/>
              </w:rPr>
              <w:t>10</w:t>
            </w:r>
            <w:r w:rsidR="2FA2DF10" w:rsidRPr="4ED2FEFF">
              <w:rPr>
                <w:rFonts w:cs="Arial"/>
                <w:sz w:val="22"/>
                <w:szCs w:val="22"/>
              </w:rPr>
              <w:t>th</w:t>
            </w:r>
          </w:p>
        </w:tc>
        <w:tc>
          <w:tcPr>
            <w:tcW w:w="804" w:type="pct"/>
            <w:vAlign w:val="bottom"/>
          </w:tcPr>
          <w:p w14:paraId="5F684C46"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833</w:t>
            </w:r>
          </w:p>
        </w:tc>
        <w:tc>
          <w:tcPr>
            <w:tcW w:w="803" w:type="pct"/>
            <w:vAlign w:val="bottom"/>
          </w:tcPr>
          <w:p w14:paraId="3F42FAC3" w14:textId="77777777" w:rsidR="0086419F" w:rsidRPr="002764F9" w:rsidRDefault="0086419F" w:rsidP="00BC7995">
            <w:pPr>
              <w:keepNext/>
              <w:spacing w:after="0"/>
              <w:jc w:val="center"/>
              <w:rPr>
                <w:rFonts w:cs="Arial"/>
                <w:sz w:val="22"/>
                <w:szCs w:val="22"/>
              </w:rPr>
            </w:pPr>
            <w:r w:rsidRPr="002764F9">
              <w:rPr>
                <w:rFonts w:cs="Arial"/>
                <w:color w:val="000000"/>
                <w:sz w:val="22"/>
                <w:szCs w:val="22"/>
              </w:rPr>
              <w:t>1</w:t>
            </w:r>
          </w:p>
        </w:tc>
        <w:tc>
          <w:tcPr>
            <w:tcW w:w="803" w:type="pct"/>
            <w:vAlign w:val="bottom"/>
          </w:tcPr>
          <w:p w14:paraId="079AE2CF"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925</w:t>
            </w:r>
          </w:p>
        </w:tc>
        <w:tc>
          <w:tcPr>
            <w:tcW w:w="804" w:type="pct"/>
            <w:vAlign w:val="bottom"/>
          </w:tcPr>
          <w:p w14:paraId="5BFBDC1D" w14:textId="77777777" w:rsidR="0086419F" w:rsidRPr="002764F9" w:rsidRDefault="0086419F" w:rsidP="00BC7995">
            <w:pPr>
              <w:keepNext/>
              <w:spacing w:after="0"/>
              <w:jc w:val="center"/>
              <w:rPr>
                <w:rFonts w:cs="Arial"/>
                <w:color w:val="000000"/>
                <w:sz w:val="22"/>
                <w:szCs w:val="22"/>
              </w:rPr>
            </w:pPr>
            <w:r w:rsidRPr="002764F9">
              <w:rPr>
                <w:rFonts w:cs="Arial"/>
                <w:color w:val="000000"/>
                <w:sz w:val="22"/>
                <w:szCs w:val="22"/>
              </w:rPr>
              <w:t>1</w:t>
            </w:r>
          </w:p>
        </w:tc>
      </w:tr>
    </w:tbl>
    <w:bookmarkEnd w:id="43"/>
    <w:p w14:paraId="31F8E96E" w14:textId="383CA737" w:rsidR="007C7599" w:rsidRPr="003B6C5F" w:rsidRDefault="007C7599" w:rsidP="002764F9">
      <w:pPr>
        <w:pStyle w:val="BodyText"/>
        <w:spacing w:before="240"/>
        <w:rPr>
          <w:rFonts w:ascii="Arial" w:hAnsi="Arial" w:cs="Arial"/>
          <w:b/>
          <w:bCs/>
          <w:sz w:val="24"/>
          <w:szCs w:val="24"/>
        </w:rPr>
      </w:pPr>
      <w:r w:rsidRPr="003B6C5F">
        <w:rPr>
          <w:rFonts w:ascii="Arial" w:hAnsi="Arial" w:cs="Arial"/>
          <w:sz w:val="24"/>
          <w:szCs w:val="24"/>
        </w:rPr>
        <w:t>The</w:t>
      </w:r>
      <w:r w:rsidR="002764F9">
        <w:rPr>
          <w:rFonts w:ascii="Arial" w:hAnsi="Arial" w:cs="Arial"/>
          <w:sz w:val="24"/>
          <w:szCs w:val="24"/>
        </w:rPr>
        <w:t xml:space="preserve"> WIDA</w:t>
      </w:r>
      <w:r w:rsidRPr="003B6C5F">
        <w:rPr>
          <w:rFonts w:ascii="Arial" w:hAnsi="Arial" w:cs="Arial"/>
          <w:sz w:val="24"/>
          <w:szCs w:val="24"/>
        </w:rPr>
        <w:t xml:space="preserve"> ACCESS achievement, by proficiency level, of students speaking the ten highest-incidence non-English languages is summarized in tables </w:t>
      </w:r>
      <w:r w:rsidR="00CB7ACF" w:rsidRPr="003B6C5F">
        <w:rPr>
          <w:rFonts w:ascii="Arial" w:hAnsi="Arial" w:cs="Arial"/>
          <w:sz w:val="24"/>
          <w:szCs w:val="24"/>
        </w:rPr>
        <w:t>23</w:t>
      </w:r>
      <w:r w:rsidRPr="003B6C5F">
        <w:rPr>
          <w:rFonts w:ascii="Arial" w:hAnsi="Arial" w:cs="Arial"/>
          <w:sz w:val="24"/>
          <w:szCs w:val="24"/>
        </w:rPr>
        <w:t xml:space="preserve">, </w:t>
      </w:r>
      <w:r w:rsidR="00CB7ACF" w:rsidRPr="003B6C5F">
        <w:rPr>
          <w:rFonts w:ascii="Arial" w:hAnsi="Arial" w:cs="Arial"/>
          <w:sz w:val="24"/>
          <w:szCs w:val="24"/>
        </w:rPr>
        <w:t>24</w:t>
      </w:r>
      <w:r w:rsidRPr="003B6C5F">
        <w:rPr>
          <w:rFonts w:ascii="Arial" w:hAnsi="Arial" w:cs="Arial"/>
          <w:sz w:val="24"/>
          <w:szCs w:val="24"/>
        </w:rPr>
        <w:t xml:space="preserve">, and </w:t>
      </w:r>
      <w:r w:rsidR="00CB7ACF" w:rsidRPr="003B6C5F">
        <w:rPr>
          <w:rFonts w:ascii="Arial" w:hAnsi="Arial" w:cs="Arial"/>
          <w:sz w:val="24"/>
          <w:szCs w:val="24"/>
        </w:rPr>
        <w:t xml:space="preserve">25 </w:t>
      </w:r>
      <w:r w:rsidRPr="003B6C5F">
        <w:rPr>
          <w:rFonts w:ascii="Arial" w:hAnsi="Arial" w:cs="Arial"/>
          <w:sz w:val="24"/>
          <w:szCs w:val="24"/>
        </w:rPr>
        <w:t xml:space="preserve">and in figure 5. Table </w:t>
      </w:r>
      <w:r w:rsidR="00CB7ACF" w:rsidRPr="003B6C5F">
        <w:rPr>
          <w:rFonts w:ascii="Arial" w:hAnsi="Arial" w:cs="Arial"/>
          <w:sz w:val="24"/>
          <w:szCs w:val="24"/>
        </w:rPr>
        <w:t xml:space="preserve">23 </w:t>
      </w:r>
      <w:r w:rsidRPr="003B6C5F">
        <w:rPr>
          <w:rFonts w:ascii="Arial" w:hAnsi="Arial" w:cs="Arial"/>
          <w:sz w:val="24"/>
          <w:szCs w:val="24"/>
        </w:rPr>
        <w:t xml:space="preserve">and figure 5 show the percentage of students </w:t>
      </w:r>
      <w:r w:rsidR="0035082B" w:rsidRPr="003B6C5F">
        <w:rPr>
          <w:rFonts w:ascii="Arial" w:hAnsi="Arial" w:cs="Arial"/>
          <w:sz w:val="24"/>
          <w:szCs w:val="24"/>
        </w:rPr>
        <w:t xml:space="preserve">by </w:t>
      </w:r>
      <w:r w:rsidR="000063E2">
        <w:rPr>
          <w:rFonts w:ascii="Arial" w:hAnsi="Arial" w:cs="Arial"/>
          <w:sz w:val="24"/>
          <w:szCs w:val="24"/>
        </w:rPr>
        <w:t>home</w:t>
      </w:r>
      <w:r w:rsidR="0035082B" w:rsidRPr="003B6C5F">
        <w:rPr>
          <w:rFonts w:ascii="Arial" w:hAnsi="Arial" w:cs="Arial"/>
          <w:sz w:val="24"/>
          <w:szCs w:val="24"/>
        </w:rPr>
        <w:t xml:space="preserve"> language </w:t>
      </w:r>
      <w:r w:rsidRPr="003B6C5F">
        <w:rPr>
          <w:rFonts w:ascii="Arial" w:hAnsi="Arial" w:cs="Arial"/>
          <w:sz w:val="24"/>
          <w:szCs w:val="24"/>
        </w:rPr>
        <w:t xml:space="preserve">scoring at each </w:t>
      </w:r>
      <w:r w:rsidR="00AD5FD3">
        <w:rPr>
          <w:rFonts w:ascii="Arial" w:hAnsi="Arial" w:cs="Arial"/>
          <w:sz w:val="24"/>
          <w:szCs w:val="24"/>
        </w:rPr>
        <w:t xml:space="preserve">WIDA </w:t>
      </w:r>
      <w:r w:rsidRPr="003B6C5F">
        <w:rPr>
          <w:rFonts w:ascii="Arial" w:hAnsi="Arial" w:cs="Arial"/>
          <w:sz w:val="24"/>
          <w:szCs w:val="24"/>
        </w:rPr>
        <w:t xml:space="preserve">ACCESS level. The language group with the highest percentages of students in the highest proficiency levels (Levels 4–6) is Chinese, followed by Khmer. Tables </w:t>
      </w:r>
      <w:r w:rsidR="00CB7ACF" w:rsidRPr="003B6C5F">
        <w:rPr>
          <w:rFonts w:ascii="Arial" w:hAnsi="Arial" w:cs="Arial"/>
          <w:sz w:val="24"/>
          <w:szCs w:val="24"/>
        </w:rPr>
        <w:t xml:space="preserve">24 </w:t>
      </w:r>
      <w:r w:rsidRPr="003B6C5F">
        <w:rPr>
          <w:rFonts w:ascii="Arial" w:hAnsi="Arial" w:cs="Arial"/>
          <w:sz w:val="24"/>
          <w:szCs w:val="24"/>
        </w:rPr>
        <w:t xml:space="preserve">and </w:t>
      </w:r>
      <w:r w:rsidR="00CB7ACF" w:rsidRPr="003B6C5F">
        <w:rPr>
          <w:rFonts w:ascii="Arial" w:hAnsi="Arial" w:cs="Arial"/>
          <w:sz w:val="24"/>
          <w:szCs w:val="24"/>
        </w:rPr>
        <w:t xml:space="preserve">25 </w:t>
      </w:r>
      <w:r w:rsidRPr="003B6C5F">
        <w:rPr>
          <w:rFonts w:ascii="Arial" w:hAnsi="Arial" w:cs="Arial"/>
          <w:sz w:val="24"/>
          <w:szCs w:val="24"/>
        </w:rPr>
        <w:t xml:space="preserve">illustrate average proficiency levels by </w:t>
      </w:r>
      <w:r w:rsidR="000063E2">
        <w:rPr>
          <w:rFonts w:ascii="Arial" w:hAnsi="Arial" w:cs="Arial"/>
          <w:sz w:val="24"/>
          <w:szCs w:val="24"/>
        </w:rPr>
        <w:t>home</w:t>
      </w:r>
      <w:r w:rsidRPr="003B6C5F">
        <w:rPr>
          <w:rFonts w:ascii="Arial" w:hAnsi="Arial" w:cs="Arial"/>
          <w:sz w:val="24"/>
          <w:szCs w:val="24"/>
        </w:rPr>
        <w:t xml:space="preserve"> language disaggregated by grade span and years in Massachusetts, respectively. </w:t>
      </w:r>
    </w:p>
    <w:p w14:paraId="4850C245" w14:textId="77777777" w:rsidR="00C9700A" w:rsidRDefault="00C9700A">
      <w:pPr>
        <w:spacing w:after="0"/>
        <w:rPr>
          <w:rFonts w:cs="Arial"/>
          <w:b/>
          <w:bCs/>
        </w:rPr>
      </w:pPr>
      <w:r>
        <w:rPr>
          <w:rFonts w:cs="Arial"/>
          <w:b/>
          <w:bCs/>
        </w:rPr>
        <w:br w:type="page"/>
      </w:r>
    </w:p>
    <w:p w14:paraId="26AEBE9B" w14:textId="67BED30E" w:rsidR="007C7599" w:rsidRPr="003B6C5F" w:rsidRDefault="007C7599" w:rsidP="00754258">
      <w:pPr>
        <w:rPr>
          <w:rFonts w:cs="Arial"/>
        </w:rPr>
      </w:pPr>
      <w:r w:rsidRPr="003B6C5F">
        <w:rPr>
          <w:rFonts w:cs="Arial"/>
          <w:b/>
          <w:bCs/>
        </w:rPr>
        <w:lastRenderedPageBreak/>
        <w:t xml:space="preserve">Table </w:t>
      </w:r>
      <w:r w:rsidR="00CB7ACF" w:rsidRPr="003B6C5F">
        <w:rPr>
          <w:rFonts w:cs="Arial"/>
          <w:b/>
          <w:bCs/>
        </w:rPr>
        <w:t>23</w:t>
      </w:r>
      <w:r w:rsidRPr="003B6C5F">
        <w:rPr>
          <w:rFonts w:cs="Arial"/>
          <w:b/>
          <w:bCs/>
        </w:rPr>
        <w:t xml:space="preserve">. 2025 Percentage of Students at Each Proficiency Level by </w:t>
      </w:r>
      <w:r w:rsidR="007236FE">
        <w:rPr>
          <w:rFonts w:cs="Arial"/>
          <w:b/>
          <w:bCs/>
        </w:rPr>
        <w:t>Home</w:t>
      </w:r>
      <w:r w:rsidR="007236FE" w:rsidRPr="003B6C5F">
        <w:rPr>
          <w:rFonts w:cs="Arial"/>
          <w:b/>
          <w:bCs/>
        </w:rPr>
        <w:t xml:space="preserve"> </w:t>
      </w:r>
      <w:r w:rsidRPr="003B6C5F">
        <w:rPr>
          <w:rFonts w:cs="Arial"/>
          <w:b/>
          <w:bCs/>
        </w:rPr>
        <w:t>Language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696"/>
        <w:gridCol w:w="1174"/>
        <w:gridCol w:w="1083"/>
        <w:gridCol w:w="1079"/>
        <w:gridCol w:w="1079"/>
        <w:gridCol w:w="1079"/>
        <w:gridCol w:w="1079"/>
        <w:gridCol w:w="1081"/>
      </w:tblGrid>
      <w:tr w:rsidR="007C7599" w:rsidRPr="00C9700A" w14:paraId="741DC1F0" w14:textId="77777777" w:rsidTr="46AD7B7C">
        <w:trPr>
          <w:trHeight w:val="288"/>
          <w:jc w:val="center"/>
        </w:trPr>
        <w:tc>
          <w:tcPr>
            <w:tcW w:w="907" w:type="pct"/>
            <w:noWrap/>
            <w:vAlign w:val="bottom"/>
            <w:hideMark/>
          </w:tcPr>
          <w:p w14:paraId="2CE4B992" w14:textId="4AD9BF83" w:rsidR="007C7599" w:rsidRPr="00754258" w:rsidRDefault="000057BA" w:rsidP="00754258">
            <w:pPr>
              <w:spacing w:after="0"/>
              <w:contextualSpacing/>
              <w:rPr>
                <w:rFonts w:eastAsia="Times New Roman" w:cs="Arial"/>
                <w:b/>
                <w:color w:val="000000"/>
                <w:sz w:val="22"/>
                <w:szCs w:val="22"/>
                <w:lang w:eastAsia="zh-CN"/>
              </w:rPr>
            </w:pPr>
            <w:r>
              <w:rPr>
                <w:rFonts w:eastAsia="Times New Roman" w:cs="Arial"/>
                <w:b/>
                <w:color w:val="000000"/>
                <w:sz w:val="22"/>
                <w:szCs w:val="22"/>
                <w:lang w:eastAsia="zh-CN"/>
              </w:rPr>
              <w:t xml:space="preserve">Home </w:t>
            </w:r>
            <w:r w:rsidRPr="00754258">
              <w:rPr>
                <w:rFonts w:eastAsia="Times New Roman" w:cs="Arial"/>
                <w:b/>
                <w:color w:val="000000"/>
                <w:sz w:val="22"/>
                <w:szCs w:val="22"/>
                <w:lang w:eastAsia="zh-CN"/>
              </w:rPr>
              <w:t xml:space="preserve"> </w:t>
            </w:r>
            <w:r w:rsidR="007C7599" w:rsidRPr="00754258">
              <w:rPr>
                <w:rFonts w:eastAsia="Times New Roman" w:cs="Arial"/>
                <w:b/>
                <w:color w:val="000000"/>
                <w:sz w:val="22"/>
                <w:szCs w:val="22"/>
                <w:lang w:eastAsia="zh-CN"/>
              </w:rPr>
              <w:t>Language</w:t>
            </w:r>
          </w:p>
        </w:tc>
        <w:tc>
          <w:tcPr>
            <w:tcW w:w="628" w:type="pct"/>
            <w:vAlign w:val="bottom"/>
          </w:tcPr>
          <w:p w14:paraId="5DAFD354" w14:textId="77777777" w:rsidR="007C7599" w:rsidRPr="00754258" w:rsidRDefault="007C7599" w:rsidP="00754258">
            <w:pPr>
              <w:spacing w:after="0"/>
              <w:contextualSpacing/>
              <w:jc w:val="center"/>
              <w:rPr>
                <w:rFonts w:eastAsia="Times New Roman" w:cs="Arial"/>
                <w:b/>
                <w:color w:val="000000"/>
                <w:sz w:val="22"/>
                <w:szCs w:val="22"/>
                <w:lang w:eastAsia="zh-CN"/>
              </w:rPr>
            </w:pPr>
            <w:r w:rsidRPr="00754258">
              <w:rPr>
                <w:rFonts w:eastAsia="Times New Roman" w:cs="Arial"/>
                <w:b/>
                <w:color w:val="000000"/>
                <w:sz w:val="22"/>
                <w:szCs w:val="22"/>
                <w:lang w:eastAsia="zh-CN"/>
              </w:rPr>
              <w:t>N</w:t>
            </w:r>
          </w:p>
        </w:tc>
        <w:tc>
          <w:tcPr>
            <w:tcW w:w="579" w:type="pct"/>
            <w:noWrap/>
            <w:vAlign w:val="bottom"/>
            <w:hideMark/>
          </w:tcPr>
          <w:p w14:paraId="3D4B2DAF" w14:textId="6312B50F" w:rsidR="007C7599" w:rsidRPr="00754258" w:rsidRDefault="7D100A92"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1</w:t>
            </w:r>
          </w:p>
        </w:tc>
        <w:tc>
          <w:tcPr>
            <w:tcW w:w="577" w:type="pct"/>
            <w:noWrap/>
            <w:vAlign w:val="bottom"/>
            <w:hideMark/>
          </w:tcPr>
          <w:p w14:paraId="08246932" w14:textId="5FB8E9DF" w:rsidR="007C7599" w:rsidRPr="00754258" w:rsidRDefault="4388EEB7"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2</w:t>
            </w:r>
          </w:p>
        </w:tc>
        <w:tc>
          <w:tcPr>
            <w:tcW w:w="577" w:type="pct"/>
            <w:noWrap/>
            <w:vAlign w:val="bottom"/>
            <w:hideMark/>
          </w:tcPr>
          <w:p w14:paraId="77E455BD" w14:textId="53F0FFA7" w:rsidR="007C7599" w:rsidRPr="00754258" w:rsidRDefault="1A3DF3D1"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3</w:t>
            </w:r>
          </w:p>
        </w:tc>
        <w:tc>
          <w:tcPr>
            <w:tcW w:w="577" w:type="pct"/>
            <w:noWrap/>
            <w:vAlign w:val="bottom"/>
            <w:hideMark/>
          </w:tcPr>
          <w:p w14:paraId="0DBA24CE" w14:textId="335816F4" w:rsidR="007C7599" w:rsidRPr="00754258" w:rsidRDefault="0945312F"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4</w:t>
            </w:r>
          </w:p>
        </w:tc>
        <w:tc>
          <w:tcPr>
            <w:tcW w:w="577" w:type="pct"/>
            <w:noWrap/>
            <w:vAlign w:val="bottom"/>
            <w:hideMark/>
          </w:tcPr>
          <w:p w14:paraId="3922B11A" w14:textId="55755FB6" w:rsidR="007C7599" w:rsidRPr="00754258" w:rsidRDefault="42500C48"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5</w:t>
            </w:r>
          </w:p>
        </w:tc>
        <w:tc>
          <w:tcPr>
            <w:tcW w:w="578" w:type="pct"/>
            <w:noWrap/>
            <w:vAlign w:val="bottom"/>
            <w:hideMark/>
          </w:tcPr>
          <w:p w14:paraId="02F10A1E" w14:textId="3B122BB8" w:rsidR="007C7599" w:rsidRPr="00754258" w:rsidRDefault="7980AC7F" w:rsidP="00754258">
            <w:pPr>
              <w:spacing w:after="0"/>
              <w:contextualSpacing/>
              <w:jc w:val="center"/>
              <w:rPr>
                <w:rFonts w:eastAsia="Times New Roman" w:cs="Arial"/>
                <w:b/>
                <w:bCs/>
                <w:color w:val="000000"/>
                <w:sz w:val="22"/>
                <w:szCs w:val="22"/>
                <w:lang w:eastAsia="zh-CN"/>
              </w:rPr>
            </w:pPr>
            <w:r w:rsidRPr="46AD7B7C">
              <w:rPr>
                <w:rFonts w:eastAsia="Times New Roman" w:cs="Arial"/>
                <w:b/>
                <w:bCs/>
                <w:color w:val="000000" w:themeColor="text1"/>
                <w:sz w:val="22"/>
                <w:szCs w:val="22"/>
                <w:lang w:eastAsia="zh-CN"/>
              </w:rPr>
              <w:t>Per.</w:t>
            </w:r>
            <w:r w:rsidR="1BD382D3" w:rsidRPr="00754258">
              <w:rPr>
                <w:rFonts w:eastAsia="Times New Roman" w:cs="Arial"/>
                <w:b/>
                <w:bCs/>
                <w:color w:val="000000" w:themeColor="text1"/>
                <w:sz w:val="22"/>
                <w:szCs w:val="22"/>
                <w:lang w:eastAsia="zh-CN"/>
              </w:rPr>
              <w:t xml:space="preserve"> at </w:t>
            </w:r>
            <w:r w:rsidR="007C7599" w:rsidRPr="00754258">
              <w:rPr>
                <w:rFonts w:eastAsia="Times New Roman" w:cs="Arial"/>
                <w:b/>
                <w:bCs/>
                <w:color w:val="000000" w:themeColor="text1"/>
                <w:sz w:val="22"/>
                <w:szCs w:val="22"/>
                <w:lang w:eastAsia="zh-CN"/>
              </w:rPr>
              <w:t>Level 6</w:t>
            </w:r>
          </w:p>
        </w:tc>
      </w:tr>
      <w:tr w:rsidR="007C7599" w:rsidRPr="00C9700A" w14:paraId="388D96EB"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34A6185D"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Spanish</w:t>
            </w:r>
          </w:p>
        </w:tc>
        <w:tc>
          <w:tcPr>
            <w:tcW w:w="628" w:type="pct"/>
            <w:tcBorders>
              <w:top w:val="single" w:sz="4" w:space="0" w:color="auto"/>
              <w:left w:val="single" w:sz="4" w:space="0" w:color="auto"/>
              <w:bottom w:val="single" w:sz="4" w:space="0" w:color="auto"/>
              <w:right w:val="single" w:sz="4" w:space="0" w:color="auto"/>
            </w:tcBorders>
            <w:vAlign w:val="bottom"/>
          </w:tcPr>
          <w:p w14:paraId="63018239"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60,905</w:t>
            </w:r>
          </w:p>
        </w:tc>
        <w:tc>
          <w:tcPr>
            <w:tcW w:w="579" w:type="pct"/>
            <w:tcBorders>
              <w:top w:val="single" w:sz="4" w:space="0" w:color="auto"/>
              <w:left w:val="single" w:sz="4" w:space="0" w:color="auto"/>
              <w:bottom w:val="single" w:sz="4" w:space="0" w:color="auto"/>
              <w:right w:val="single" w:sz="4" w:space="0" w:color="auto"/>
            </w:tcBorders>
            <w:noWrap/>
            <w:vAlign w:val="bottom"/>
          </w:tcPr>
          <w:p w14:paraId="4BEDA7C3"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26</w:t>
            </w:r>
          </w:p>
        </w:tc>
        <w:tc>
          <w:tcPr>
            <w:tcW w:w="577" w:type="pct"/>
            <w:tcBorders>
              <w:top w:val="single" w:sz="4" w:space="0" w:color="auto"/>
              <w:left w:val="single" w:sz="4" w:space="0" w:color="auto"/>
              <w:bottom w:val="single" w:sz="4" w:space="0" w:color="auto"/>
              <w:right w:val="single" w:sz="4" w:space="0" w:color="auto"/>
            </w:tcBorders>
            <w:noWrap/>
            <w:vAlign w:val="bottom"/>
          </w:tcPr>
          <w:p w14:paraId="7749C29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24</w:t>
            </w:r>
          </w:p>
        </w:tc>
        <w:tc>
          <w:tcPr>
            <w:tcW w:w="577" w:type="pct"/>
            <w:tcBorders>
              <w:top w:val="single" w:sz="4" w:space="0" w:color="auto"/>
              <w:left w:val="single" w:sz="4" w:space="0" w:color="auto"/>
              <w:bottom w:val="single" w:sz="4" w:space="0" w:color="auto"/>
              <w:right w:val="single" w:sz="4" w:space="0" w:color="auto"/>
            </w:tcBorders>
            <w:noWrap/>
            <w:vAlign w:val="bottom"/>
          </w:tcPr>
          <w:p w14:paraId="63BC4558" w14:textId="77777777" w:rsidR="007C7599" w:rsidRPr="00754258" w:rsidRDefault="007C7599" w:rsidP="00754258">
            <w:pPr>
              <w:spacing w:after="0" w:line="259" w:lineRule="auto"/>
              <w:contextualSpacing/>
              <w:jc w:val="center"/>
              <w:rPr>
                <w:rFonts w:eastAsia="Times New Roman" w:cs="Arial"/>
                <w:color w:val="000000" w:themeColor="text1"/>
                <w:sz w:val="22"/>
                <w:szCs w:val="22"/>
                <w:lang w:eastAsia="zh-CN"/>
              </w:rPr>
            </w:pPr>
            <w:r w:rsidRPr="00754258">
              <w:rPr>
                <w:rFonts w:cs="Arial"/>
                <w:color w:val="000000"/>
                <w:sz w:val="22"/>
                <w:szCs w:val="22"/>
              </w:rPr>
              <w:t>33</w:t>
            </w:r>
          </w:p>
        </w:tc>
        <w:tc>
          <w:tcPr>
            <w:tcW w:w="577" w:type="pct"/>
            <w:tcBorders>
              <w:top w:val="single" w:sz="4" w:space="0" w:color="auto"/>
              <w:left w:val="single" w:sz="4" w:space="0" w:color="auto"/>
              <w:bottom w:val="single" w:sz="4" w:space="0" w:color="auto"/>
              <w:right w:val="single" w:sz="4" w:space="0" w:color="auto"/>
            </w:tcBorders>
            <w:noWrap/>
            <w:vAlign w:val="bottom"/>
          </w:tcPr>
          <w:p w14:paraId="48BD3D46"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14</w:t>
            </w:r>
          </w:p>
        </w:tc>
        <w:tc>
          <w:tcPr>
            <w:tcW w:w="577" w:type="pct"/>
            <w:tcBorders>
              <w:top w:val="single" w:sz="4" w:space="0" w:color="auto"/>
              <w:left w:val="single" w:sz="4" w:space="0" w:color="auto"/>
              <w:bottom w:val="single" w:sz="4" w:space="0" w:color="auto"/>
              <w:right w:val="single" w:sz="4" w:space="0" w:color="auto"/>
            </w:tcBorders>
            <w:noWrap/>
            <w:vAlign w:val="bottom"/>
          </w:tcPr>
          <w:p w14:paraId="1EE48D62"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w:t>
            </w:r>
          </w:p>
        </w:tc>
        <w:tc>
          <w:tcPr>
            <w:tcW w:w="578" w:type="pct"/>
            <w:tcBorders>
              <w:top w:val="single" w:sz="4" w:space="0" w:color="auto"/>
              <w:left w:val="single" w:sz="4" w:space="0" w:color="auto"/>
              <w:bottom w:val="single" w:sz="4" w:space="0" w:color="auto"/>
              <w:right w:val="single" w:sz="4" w:space="0" w:color="auto"/>
            </w:tcBorders>
            <w:noWrap/>
            <w:vAlign w:val="bottom"/>
          </w:tcPr>
          <w:p w14:paraId="4110B21B"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1C799D46"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2AE3786F"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Portuguese</w:t>
            </w:r>
          </w:p>
        </w:tc>
        <w:tc>
          <w:tcPr>
            <w:tcW w:w="628" w:type="pct"/>
            <w:tcBorders>
              <w:top w:val="single" w:sz="4" w:space="0" w:color="auto"/>
              <w:left w:val="single" w:sz="4" w:space="0" w:color="auto"/>
              <w:bottom w:val="single" w:sz="4" w:space="0" w:color="auto"/>
              <w:right w:val="single" w:sz="4" w:space="0" w:color="auto"/>
            </w:tcBorders>
            <w:vAlign w:val="bottom"/>
          </w:tcPr>
          <w:p w14:paraId="7390039A"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21,745</w:t>
            </w:r>
          </w:p>
        </w:tc>
        <w:tc>
          <w:tcPr>
            <w:tcW w:w="579" w:type="pct"/>
            <w:tcBorders>
              <w:top w:val="single" w:sz="4" w:space="0" w:color="auto"/>
              <w:left w:val="single" w:sz="4" w:space="0" w:color="auto"/>
              <w:bottom w:val="single" w:sz="4" w:space="0" w:color="auto"/>
              <w:right w:val="single" w:sz="4" w:space="0" w:color="auto"/>
            </w:tcBorders>
            <w:noWrap/>
            <w:vAlign w:val="bottom"/>
          </w:tcPr>
          <w:p w14:paraId="76E71D82"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22</w:t>
            </w:r>
          </w:p>
        </w:tc>
        <w:tc>
          <w:tcPr>
            <w:tcW w:w="577" w:type="pct"/>
            <w:tcBorders>
              <w:top w:val="single" w:sz="4" w:space="0" w:color="auto"/>
              <w:left w:val="single" w:sz="4" w:space="0" w:color="auto"/>
              <w:bottom w:val="single" w:sz="4" w:space="0" w:color="auto"/>
              <w:right w:val="single" w:sz="4" w:space="0" w:color="auto"/>
            </w:tcBorders>
            <w:noWrap/>
            <w:vAlign w:val="bottom"/>
          </w:tcPr>
          <w:p w14:paraId="1B63FA17"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24</w:t>
            </w:r>
          </w:p>
        </w:tc>
        <w:tc>
          <w:tcPr>
            <w:tcW w:w="577" w:type="pct"/>
            <w:tcBorders>
              <w:top w:val="single" w:sz="4" w:space="0" w:color="auto"/>
              <w:left w:val="single" w:sz="4" w:space="0" w:color="auto"/>
              <w:bottom w:val="single" w:sz="4" w:space="0" w:color="auto"/>
              <w:right w:val="single" w:sz="4" w:space="0" w:color="auto"/>
            </w:tcBorders>
            <w:noWrap/>
            <w:vAlign w:val="bottom"/>
          </w:tcPr>
          <w:p w14:paraId="657E138D"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34</w:t>
            </w:r>
          </w:p>
        </w:tc>
        <w:tc>
          <w:tcPr>
            <w:tcW w:w="577" w:type="pct"/>
            <w:tcBorders>
              <w:top w:val="single" w:sz="4" w:space="0" w:color="auto"/>
              <w:left w:val="single" w:sz="4" w:space="0" w:color="auto"/>
              <w:bottom w:val="single" w:sz="4" w:space="0" w:color="auto"/>
              <w:right w:val="single" w:sz="4" w:space="0" w:color="auto"/>
            </w:tcBorders>
            <w:noWrap/>
            <w:vAlign w:val="bottom"/>
          </w:tcPr>
          <w:p w14:paraId="30C10834"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17</w:t>
            </w:r>
          </w:p>
        </w:tc>
        <w:tc>
          <w:tcPr>
            <w:tcW w:w="577" w:type="pct"/>
            <w:tcBorders>
              <w:top w:val="single" w:sz="4" w:space="0" w:color="auto"/>
              <w:left w:val="single" w:sz="4" w:space="0" w:color="auto"/>
              <w:bottom w:val="single" w:sz="4" w:space="0" w:color="auto"/>
              <w:right w:val="single" w:sz="4" w:space="0" w:color="auto"/>
            </w:tcBorders>
            <w:noWrap/>
            <w:vAlign w:val="bottom"/>
          </w:tcPr>
          <w:p w14:paraId="78646FA8"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w:t>
            </w:r>
          </w:p>
        </w:tc>
        <w:tc>
          <w:tcPr>
            <w:tcW w:w="578" w:type="pct"/>
            <w:tcBorders>
              <w:top w:val="single" w:sz="4" w:space="0" w:color="auto"/>
              <w:left w:val="single" w:sz="4" w:space="0" w:color="auto"/>
              <w:bottom w:val="single" w:sz="4" w:space="0" w:color="auto"/>
              <w:right w:val="single" w:sz="4" w:space="0" w:color="auto"/>
            </w:tcBorders>
            <w:noWrap/>
            <w:vAlign w:val="bottom"/>
          </w:tcPr>
          <w:p w14:paraId="401C65C9"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1F41AB45"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00934453"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themeColor="text1"/>
                <w:sz w:val="22"/>
                <w:szCs w:val="22"/>
              </w:rPr>
              <w:t>Cape Verdean</w:t>
            </w:r>
          </w:p>
        </w:tc>
        <w:tc>
          <w:tcPr>
            <w:tcW w:w="628" w:type="pct"/>
            <w:tcBorders>
              <w:top w:val="single" w:sz="4" w:space="0" w:color="auto"/>
              <w:left w:val="single" w:sz="4" w:space="0" w:color="auto"/>
              <w:bottom w:val="single" w:sz="4" w:space="0" w:color="auto"/>
              <w:right w:val="single" w:sz="4" w:space="0" w:color="auto"/>
            </w:tcBorders>
            <w:vAlign w:val="bottom"/>
          </w:tcPr>
          <w:p w14:paraId="2CB0D8FA"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9,773</w:t>
            </w:r>
          </w:p>
        </w:tc>
        <w:tc>
          <w:tcPr>
            <w:tcW w:w="579" w:type="pct"/>
            <w:tcBorders>
              <w:top w:val="single" w:sz="4" w:space="0" w:color="auto"/>
              <w:left w:val="single" w:sz="4" w:space="0" w:color="auto"/>
              <w:bottom w:val="single" w:sz="4" w:space="0" w:color="auto"/>
              <w:right w:val="single" w:sz="4" w:space="0" w:color="auto"/>
            </w:tcBorders>
            <w:noWrap/>
            <w:vAlign w:val="bottom"/>
          </w:tcPr>
          <w:p w14:paraId="1780CAD6"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27</w:t>
            </w:r>
          </w:p>
        </w:tc>
        <w:tc>
          <w:tcPr>
            <w:tcW w:w="577" w:type="pct"/>
            <w:tcBorders>
              <w:top w:val="single" w:sz="4" w:space="0" w:color="auto"/>
              <w:left w:val="single" w:sz="4" w:space="0" w:color="auto"/>
              <w:bottom w:val="single" w:sz="4" w:space="0" w:color="auto"/>
              <w:right w:val="single" w:sz="4" w:space="0" w:color="auto"/>
            </w:tcBorders>
            <w:noWrap/>
            <w:vAlign w:val="bottom"/>
          </w:tcPr>
          <w:p w14:paraId="42F234D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27</w:t>
            </w:r>
          </w:p>
        </w:tc>
        <w:tc>
          <w:tcPr>
            <w:tcW w:w="577" w:type="pct"/>
            <w:tcBorders>
              <w:top w:val="single" w:sz="4" w:space="0" w:color="auto"/>
              <w:left w:val="single" w:sz="4" w:space="0" w:color="auto"/>
              <w:bottom w:val="single" w:sz="4" w:space="0" w:color="auto"/>
              <w:right w:val="single" w:sz="4" w:space="0" w:color="auto"/>
            </w:tcBorders>
            <w:noWrap/>
            <w:vAlign w:val="bottom"/>
          </w:tcPr>
          <w:p w14:paraId="60E1198B"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31</w:t>
            </w:r>
          </w:p>
        </w:tc>
        <w:tc>
          <w:tcPr>
            <w:tcW w:w="577" w:type="pct"/>
            <w:tcBorders>
              <w:top w:val="single" w:sz="4" w:space="0" w:color="auto"/>
              <w:left w:val="single" w:sz="4" w:space="0" w:color="auto"/>
              <w:bottom w:val="single" w:sz="4" w:space="0" w:color="auto"/>
              <w:right w:val="single" w:sz="4" w:space="0" w:color="auto"/>
            </w:tcBorders>
            <w:noWrap/>
            <w:vAlign w:val="bottom"/>
          </w:tcPr>
          <w:p w14:paraId="369DC2F6"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13</w:t>
            </w:r>
          </w:p>
        </w:tc>
        <w:tc>
          <w:tcPr>
            <w:tcW w:w="577" w:type="pct"/>
            <w:tcBorders>
              <w:top w:val="single" w:sz="4" w:space="0" w:color="auto"/>
              <w:left w:val="single" w:sz="4" w:space="0" w:color="auto"/>
              <w:bottom w:val="single" w:sz="4" w:space="0" w:color="auto"/>
              <w:right w:val="single" w:sz="4" w:space="0" w:color="auto"/>
            </w:tcBorders>
            <w:noWrap/>
            <w:vAlign w:val="bottom"/>
          </w:tcPr>
          <w:p w14:paraId="5D4D2C8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w:t>
            </w:r>
          </w:p>
        </w:tc>
        <w:tc>
          <w:tcPr>
            <w:tcW w:w="578" w:type="pct"/>
            <w:tcBorders>
              <w:top w:val="single" w:sz="4" w:space="0" w:color="auto"/>
              <w:left w:val="single" w:sz="4" w:space="0" w:color="auto"/>
              <w:bottom w:val="single" w:sz="4" w:space="0" w:color="auto"/>
              <w:right w:val="single" w:sz="4" w:space="0" w:color="auto"/>
            </w:tcBorders>
            <w:noWrap/>
            <w:vAlign w:val="bottom"/>
          </w:tcPr>
          <w:p w14:paraId="74B357F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033FCF52"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35542D24"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Creole</w:t>
            </w:r>
          </w:p>
        </w:tc>
        <w:tc>
          <w:tcPr>
            <w:tcW w:w="628" w:type="pct"/>
            <w:tcBorders>
              <w:top w:val="single" w:sz="4" w:space="0" w:color="auto"/>
              <w:left w:val="single" w:sz="4" w:space="0" w:color="auto"/>
              <w:bottom w:val="single" w:sz="4" w:space="0" w:color="auto"/>
              <w:right w:val="single" w:sz="4" w:space="0" w:color="auto"/>
            </w:tcBorders>
            <w:vAlign w:val="bottom"/>
          </w:tcPr>
          <w:p w14:paraId="795484F5"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3,560</w:t>
            </w:r>
          </w:p>
        </w:tc>
        <w:tc>
          <w:tcPr>
            <w:tcW w:w="579" w:type="pct"/>
            <w:tcBorders>
              <w:top w:val="single" w:sz="4" w:space="0" w:color="auto"/>
              <w:left w:val="single" w:sz="4" w:space="0" w:color="auto"/>
              <w:bottom w:val="single" w:sz="4" w:space="0" w:color="auto"/>
              <w:right w:val="single" w:sz="4" w:space="0" w:color="auto"/>
            </w:tcBorders>
            <w:noWrap/>
            <w:vAlign w:val="bottom"/>
          </w:tcPr>
          <w:p w14:paraId="3A7DA4C3"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20</w:t>
            </w:r>
          </w:p>
        </w:tc>
        <w:tc>
          <w:tcPr>
            <w:tcW w:w="577" w:type="pct"/>
            <w:tcBorders>
              <w:top w:val="single" w:sz="4" w:space="0" w:color="auto"/>
              <w:left w:val="single" w:sz="4" w:space="0" w:color="auto"/>
              <w:bottom w:val="single" w:sz="4" w:space="0" w:color="auto"/>
              <w:right w:val="single" w:sz="4" w:space="0" w:color="auto"/>
            </w:tcBorders>
            <w:noWrap/>
            <w:vAlign w:val="bottom"/>
          </w:tcPr>
          <w:p w14:paraId="0126AD20"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24</w:t>
            </w:r>
          </w:p>
        </w:tc>
        <w:tc>
          <w:tcPr>
            <w:tcW w:w="577" w:type="pct"/>
            <w:tcBorders>
              <w:top w:val="single" w:sz="4" w:space="0" w:color="auto"/>
              <w:left w:val="single" w:sz="4" w:space="0" w:color="auto"/>
              <w:bottom w:val="single" w:sz="4" w:space="0" w:color="auto"/>
              <w:right w:val="single" w:sz="4" w:space="0" w:color="auto"/>
            </w:tcBorders>
            <w:noWrap/>
            <w:vAlign w:val="bottom"/>
          </w:tcPr>
          <w:p w14:paraId="43CC67C3"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39</w:t>
            </w:r>
          </w:p>
        </w:tc>
        <w:tc>
          <w:tcPr>
            <w:tcW w:w="577" w:type="pct"/>
            <w:tcBorders>
              <w:top w:val="single" w:sz="4" w:space="0" w:color="auto"/>
              <w:left w:val="single" w:sz="4" w:space="0" w:color="auto"/>
              <w:bottom w:val="single" w:sz="4" w:space="0" w:color="auto"/>
              <w:right w:val="single" w:sz="4" w:space="0" w:color="auto"/>
            </w:tcBorders>
            <w:noWrap/>
            <w:vAlign w:val="bottom"/>
          </w:tcPr>
          <w:p w14:paraId="13B57418"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16</w:t>
            </w:r>
          </w:p>
        </w:tc>
        <w:tc>
          <w:tcPr>
            <w:tcW w:w="577" w:type="pct"/>
            <w:tcBorders>
              <w:top w:val="single" w:sz="4" w:space="0" w:color="auto"/>
              <w:left w:val="single" w:sz="4" w:space="0" w:color="auto"/>
              <w:bottom w:val="single" w:sz="4" w:space="0" w:color="auto"/>
              <w:right w:val="single" w:sz="4" w:space="0" w:color="auto"/>
            </w:tcBorders>
            <w:noWrap/>
            <w:vAlign w:val="bottom"/>
          </w:tcPr>
          <w:p w14:paraId="333369E7"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w:t>
            </w:r>
          </w:p>
        </w:tc>
        <w:tc>
          <w:tcPr>
            <w:tcW w:w="578" w:type="pct"/>
            <w:tcBorders>
              <w:top w:val="single" w:sz="4" w:space="0" w:color="auto"/>
              <w:left w:val="single" w:sz="4" w:space="0" w:color="auto"/>
              <w:bottom w:val="single" w:sz="4" w:space="0" w:color="auto"/>
              <w:right w:val="single" w:sz="4" w:space="0" w:color="auto"/>
            </w:tcBorders>
            <w:noWrap/>
            <w:vAlign w:val="bottom"/>
          </w:tcPr>
          <w:p w14:paraId="56728AB3"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102D6159"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42012B8B"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Chinese</w:t>
            </w:r>
          </w:p>
        </w:tc>
        <w:tc>
          <w:tcPr>
            <w:tcW w:w="628" w:type="pct"/>
            <w:tcBorders>
              <w:top w:val="single" w:sz="4" w:space="0" w:color="auto"/>
              <w:left w:val="single" w:sz="4" w:space="0" w:color="auto"/>
              <w:bottom w:val="single" w:sz="4" w:space="0" w:color="auto"/>
              <w:right w:val="single" w:sz="4" w:space="0" w:color="auto"/>
            </w:tcBorders>
            <w:vAlign w:val="bottom"/>
          </w:tcPr>
          <w:p w14:paraId="41F05A86"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3,019</w:t>
            </w:r>
          </w:p>
        </w:tc>
        <w:tc>
          <w:tcPr>
            <w:tcW w:w="579" w:type="pct"/>
            <w:tcBorders>
              <w:top w:val="single" w:sz="4" w:space="0" w:color="auto"/>
              <w:left w:val="single" w:sz="4" w:space="0" w:color="auto"/>
              <w:bottom w:val="single" w:sz="4" w:space="0" w:color="auto"/>
              <w:right w:val="single" w:sz="4" w:space="0" w:color="auto"/>
            </w:tcBorders>
            <w:noWrap/>
            <w:vAlign w:val="bottom"/>
          </w:tcPr>
          <w:p w14:paraId="3CCDAE28"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13</w:t>
            </w:r>
          </w:p>
        </w:tc>
        <w:tc>
          <w:tcPr>
            <w:tcW w:w="577" w:type="pct"/>
            <w:tcBorders>
              <w:top w:val="single" w:sz="4" w:space="0" w:color="auto"/>
              <w:left w:val="single" w:sz="4" w:space="0" w:color="auto"/>
              <w:bottom w:val="single" w:sz="4" w:space="0" w:color="auto"/>
              <w:right w:val="single" w:sz="4" w:space="0" w:color="auto"/>
            </w:tcBorders>
            <w:noWrap/>
            <w:vAlign w:val="bottom"/>
          </w:tcPr>
          <w:p w14:paraId="399F0874"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17</w:t>
            </w:r>
          </w:p>
        </w:tc>
        <w:tc>
          <w:tcPr>
            <w:tcW w:w="577" w:type="pct"/>
            <w:tcBorders>
              <w:top w:val="single" w:sz="4" w:space="0" w:color="auto"/>
              <w:left w:val="single" w:sz="4" w:space="0" w:color="auto"/>
              <w:bottom w:val="single" w:sz="4" w:space="0" w:color="auto"/>
              <w:right w:val="single" w:sz="4" w:space="0" w:color="auto"/>
            </w:tcBorders>
            <w:noWrap/>
            <w:vAlign w:val="bottom"/>
          </w:tcPr>
          <w:p w14:paraId="25140E67"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32</w:t>
            </w:r>
          </w:p>
        </w:tc>
        <w:tc>
          <w:tcPr>
            <w:tcW w:w="577" w:type="pct"/>
            <w:tcBorders>
              <w:top w:val="single" w:sz="4" w:space="0" w:color="auto"/>
              <w:left w:val="single" w:sz="4" w:space="0" w:color="auto"/>
              <w:bottom w:val="single" w:sz="4" w:space="0" w:color="auto"/>
              <w:right w:val="single" w:sz="4" w:space="0" w:color="auto"/>
            </w:tcBorders>
            <w:noWrap/>
            <w:vAlign w:val="bottom"/>
          </w:tcPr>
          <w:p w14:paraId="0D794B1B"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27</w:t>
            </w:r>
          </w:p>
        </w:tc>
        <w:tc>
          <w:tcPr>
            <w:tcW w:w="577" w:type="pct"/>
            <w:tcBorders>
              <w:top w:val="single" w:sz="4" w:space="0" w:color="auto"/>
              <w:left w:val="single" w:sz="4" w:space="0" w:color="auto"/>
              <w:bottom w:val="single" w:sz="4" w:space="0" w:color="auto"/>
              <w:right w:val="single" w:sz="4" w:space="0" w:color="auto"/>
            </w:tcBorders>
            <w:noWrap/>
            <w:vAlign w:val="bottom"/>
          </w:tcPr>
          <w:p w14:paraId="0142FB7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9</w:t>
            </w:r>
          </w:p>
        </w:tc>
        <w:tc>
          <w:tcPr>
            <w:tcW w:w="578" w:type="pct"/>
            <w:tcBorders>
              <w:top w:val="single" w:sz="4" w:space="0" w:color="auto"/>
              <w:left w:val="single" w:sz="4" w:space="0" w:color="auto"/>
              <w:bottom w:val="single" w:sz="4" w:space="0" w:color="auto"/>
              <w:right w:val="single" w:sz="4" w:space="0" w:color="auto"/>
            </w:tcBorders>
            <w:noWrap/>
            <w:vAlign w:val="bottom"/>
          </w:tcPr>
          <w:p w14:paraId="01B4CD1C"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w:t>
            </w:r>
          </w:p>
        </w:tc>
      </w:tr>
      <w:tr w:rsidR="007C7599" w:rsidRPr="00C9700A" w14:paraId="7400BEB5"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37FC5ED2"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Arabic</w:t>
            </w:r>
          </w:p>
        </w:tc>
        <w:tc>
          <w:tcPr>
            <w:tcW w:w="628" w:type="pct"/>
            <w:tcBorders>
              <w:top w:val="single" w:sz="4" w:space="0" w:color="auto"/>
              <w:left w:val="single" w:sz="4" w:space="0" w:color="auto"/>
              <w:bottom w:val="single" w:sz="4" w:space="0" w:color="auto"/>
              <w:right w:val="single" w:sz="4" w:space="0" w:color="auto"/>
            </w:tcBorders>
            <w:vAlign w:val="bottom"/>
          </w:tcPr>
          <w:p w14:paraId="67CE746B"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2,953</w:t>
            </w:r>
          </w:p>
        </w:tc>
        <w:tc>
          <w:tcPr>
            <w:tcW w:w="579" w:type="pct"/>
            <w:tcBorders>
              <w:top w:val="single" w:sz="4" w:space="0" w:color="auto"/>
              <w:left w:val="single" w:sz="4" w:space="0" w:color="auto"/>
              <w:bottom w:val="single" w:sz="4" w:space="0" w:color="auto"/>
              <w:right w:val="single" w:sz="4" w:space="0" w:color="auto"/>
            </w:tcBorders>
            <w:noWrap/>
            <w:vAlign w:val="bottom"/>
          </w:tcPr>
          <w:p w14:paraId="76551205"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18</w:t>
            </w:r>
          </w:p>
        </w:tc>
        <w:tc>
          <w:tcPr>
            <w:tcW w:w="577" w:type="pct"/>
            <w:tcBorders>
              <w:top w:val="single" w:sz="4" w:space="0" w:color="auto"/>
              <w:left w:val="single" w:sz="4" w:space="0" w:color="auto"/>
              <w:bottom w:val="single" w:sz="4" w:space="0" w:color="auto"/>
              <w:right w:val="single" w:sz="4" w:space="0" w:color="auto"/>
            </w:tcBorders>
            <w:noWrap/>
            <w:vAlign w:val="bottom"/>
          </w:tcPr>
          <w:p w14:paraId="38A15243"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19</w:t>
            </w:r>
          </w:p>
        </w:tc>
        <w:tc>
          <w:tcPr>
            <w:tcW w:w="577" w:type="pct"/>
            <w:tcBorders>
              <w:top w:val="single" w:sz="4" w:space="0" w:color="auto"/>
              <w:left w:val="single" w:sz="4" w:space="0" w:color="auto"/>
              <w:bottom w:val="single" w:sz="4" w:space="0" w:color="auto"/>
              <w:right w:val="single" w:sz="4" w:space="0" w:color="auto"/>
            </w:tcBorders>
            <w:noWrap/>
            <w:vAlign w:val="bottom"/>
          </w:tcPr>
          <w:p w14:paraId="1FDDA557"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36</w:t>
            </w:r>
          </w:p>
        </w:tc>
        <w:tc>
          <w:tcPr>
            <w:tcW w:w="577" w:type="pct"/>
            <w:tcBorders>
              <w:top w:val="single" w:sz="4" w:space="0" w:color="auto"/>
              <w:left w:val="single" w:sz="4" w:space="0" w:color="auto"/>
              <w:bottom w:val="single" w:sz="4" w:space="0" w:color="auto"/>
              <w:right w:val="single" w:sz="4" w:space="0" w:color="auto"/>
            </w:tcBorders>
            <w:noWrap/>
            <w:vAlign w:val="bottom"/>
          </w:tcPr>
          <w:p w14:paraId="151CBBA5"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23</w:t>
            </w:r>
          </w:p>
        </w:tc>
        <w:tc>
          <w:tcPr>
            <w:tcW w:w="577" w:type="pct"/>
            <w:tcBorders>
              <w:top w:val="single" w:sz="4" w:space="0" w:color="auto"/>
              <w:left w:val="single" w:sz="4" w:space="0" w:color="auto"/>
              <w:bottom w:val="single" w:sz="4" w:space="0" w:color="auto"/>
              <w:right w:val="single" w:sz="4" w:space="0" w:color="auto"/>
            </w:tcBorders>
            <w:noWrap/>
            <w:vAlign w:val="bottom"/>
          </w:tcPr>
          <w:p w14:paraId="0A5775E5"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4</w:t>
            </w:r>
          </w:p>
        </w:tc>
        <w:tc>
          <w:tcPr>
            <w:tcW w:w="578" w:type="pct"/>
            <w:tcBorders>
              <w:top w:val="single" w:sz="4" w:space="0" w:color="auto"/>
              <w:left w:val="single" w:sz="4" w:space="0" w:color="auto"/>
              <w:bottom w:val="single" w:sz="4" w:space="0" w:color="auto"/>
              <w:right w:val="single" w:sz="4" w:space="0" w:color="auto"/>
            </w:tcBorders>
            <w:noWrap/>
            <w:vAlign w:val="bottom"/>
          </w:tcPr>
          <w:p w14:paraId="58529A92"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3EDB6FB0"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5BA126A1"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Vietnamese</w:t>
            </w:r>
          </w:p>
        </w:tc>
        <w:tc>
          <w:tcPr>
            <w:tcW w:w="628" w:type="pct"/>
            <w:tcBorders>
              <w:top w:val="single" w:sz="4" w:space="0" w:color="auto"/>
              <w:left w:val="single" w:sz="4" w:space="0" w:color="auto"/>
              <w:bottom w:val="single" w:sz="4" w:space="0" w:color="auto"/>
              <w:right w:val="single" w:sz="4" w:space="0" w:color="auto"/>
            </w:tcBorders>
            <w:vAlign w:val="bottom"/>
          </w:tcPr>
          <w:p w14:paraId="5053D883"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1,607</w:t>
            </w:r>
          </w:p>
        </w:tc>
        <w:tc>
          <w:tcPr>
            <w:tcW w:w="579" w:type="pct"/>
            <w:tcBorders>
              <w:top w:val="single" w:sz="4" w:space="0" w:color="auto"/>
              <w:left w:val="single" w:sz="4" w:space="0" w:color="auto"/>
              <w:bottom w:val="single" w:sz="4" w:space="0" w:color="auto"/>
              <w:right w:val="single" w:sz="4" w:space="0" w:color="auto"/>
            </w:tcBorders>
            <w:noWrap/>
            <w:vAlign w:val="bottom"/>
          </w:tcPr>
          <w:p w14:paraId="3BA5F44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15</w:t>
            </w:r>
          </w:p>
        </w:tc>
        <w:tc>
          <w:tcPr>
            <w:tcW w:w="577" w:type="pct"/>
            <w:tcBorders>
              <w:top w:val="single" w:sz="4" w:space="0" w:color="auto"/>
              <w:left w:val="single" w:sz="4" w:space="0" w:color="auto"/>
              <w:bottom w:val="single" w:sz="4" w:space="0" w:color="auto"/>
              <w:right w:val="single" w:sz="4" w:space="0" w:color="auto"/>
            </w:tcBorders>
            <w:noWrap/>
            <w:vAlign w:val="bottom"/>
          </w:tcPr>
          <w:p w14:paraId="68983335"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20</w:t>
            </w:r>
          </w:p>
        </w:tc>
        <w:tc>
          <w:tcPr>
            <w:tcW w:w="577" w:type="pct"/>
            <w:tcBorders>
              <w:top w:val="single" w:sz="4" w:space="0" w:color="auto"/>
              <w:left w:val="single" w:sz="4" w:space="0" w:color="auto"/>
              <w:bottom w:val="single" w:sz="4" w:space="0" w:color="auto"/>
              <w:right w:val="single" w:sz="4" w:space="0" w:color="auto"/>
            </w:tcBorders>
            <w:noWrap/>
            <w:vAlign w:val="bottom"/>
          </w:tcPr>
          <w:p w14:paraId="31F1710A"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36</w:t>
            </w:r>
          </w:p>
        </w:tc>
        <w:tc>
          <w:tcPr>
            <w:tcW w:w="577" w:type="pct"/>
            <w:tcBorders>
              <w:top w:val="single" w:sz="4" w:space="0" w:color="auto"/>
              <w:left w:val="single" w:sz="4" w:space="0" w:color="auto"/>
              <w:bottom w:val="single" w:sz="4" w:space="0" w:color="auto"/>
              <w:right w:val="single" w:sz="4" w:space="0" w:color="auto"/>
            </w:tcBorders>
            <w:noWrap/>
            <w:vAlign w:val="bottom"/>
          </w:tcPr>
          <w:p w14:paraId="168A5EFB"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24</w:t>
            </w:r>
          </w:p>
        </w:tc>
        <w:tc>
          <w:tcPr>
            <w:tcW w:w="577" w:type="pct"/>
            <w:tcBorders>
              <w:top w:val="single" w:sz="4" w:space="0" w:color="auto"/>
              <w:left w:val="single" w:sz="4" w:space="0" w:color="auto"/>
              <w:bottom w:val="single" w:sz="4" w:space="0" w:color="auto"/>
              <w:right w:val="single" w:sz="4" w:space="0" w:color="auto"/>
            </w:tcBorders>
            <w:noWrap/>
            <w:vAlign w:val="bottom"/>
          </w:tcPr>
          <w:p w14:paraId="556A8E8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5</w:t>
            </w:r>
          </w:p>
        </w:tc>
        <w:tc>
          <w:tcPr>
            <w:tcW w:w="578" w:type="pct"/>
            <w:tcBorders>
              <w:top w:val="single" w:sz="4" w:space="0" w:color="auto"/>
              <w:left w:val="single" w:sz="4" w:space="0" w:color="auto"/>
              <w:bottom w:val="single" w:sz="4" w:space="0" w:color="auto"/>
              <w:right w:val="single" w:sz="4" w:space="0" w:color="auto"/>
            </w:tcBorders>
            <w:noWrap/>
            <w:vAlign w:val="bottom"/>
          </w:tcPr>
          <w:p w14:paraId="73EBF9C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0</w:t>
            </w:r>
          </w:p>
        </w:tc>
      </w:tr>
      <w:tr w:rsidR="007C7599" w:rsidRPr="00C9700A" w14:paraId="6F480BA1"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03588596"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eastAsia="Times New Roman" w:cs="Arial"/>
                <w:color w:val="000000"/>
                <w:sz w:val="22"/>
                <w:szCs w:val="22"/>
                <w:lang w:eastAsia="zh-CN"/>
              </w:rPr>
              <w:t>Russian</w:t>
            </w:r>
          </w:p>
        </w:tc>
        <w:tc>
          <w:tcPr>
            <w:tcW w:w="628" w:type="pct"/>
            <w:tcBorders>
              <w:top w:val="single" w:sz="4" w:space="0" w:color="auto"/>
              <w:left w:val="single" w:sz="4" w:space="0" w:color="auto"/>
              <w:bottom w:val="single" w:sz="4" w:space="0" w:color="auto"/>
              <w:right w:val="single" w:sz="4" w:space="0" w:color="auto"/>
            </w:tcBorders>
            <w:vAlign w:val="bottom"/>
          </w:tcPr>
          <w:p w14:paraId="76098C61"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1,338</w:t>
            </w:r>
          </w:p>
        </w:tc>
        <w:tc>
          <w:tcPr>
            <w:tcW w:w="579" w:type="pct"/>
            <w:tcBorders>
              <w:top w:val="single" w:sz="4" w:space="0" w:color="auto"/>
              <w:left w:val="single" w:sz="4" w:space="0" w:color="auto"/>
              <w:bottom w:val="single" w:sz="4" w:space="0" w:color="auto"/>
              <w:right w:val="single" w:sz="4" w:space="0" w:color="auto"/>
            </w:tcBorders>
            <w:noWrap/>
            <w:vAlign w:val="bottom"/>
          </w:tcPr>
          <w:p w14:paraId="675B4A9D"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12</w:t>
            </w:r>
          </w:p>
        </w:tc>
        <w:tc>
          <w:tcPr>
            <w:tcW w:w="577" w:type="pct"/>
            <w:tcBorders>
              <w:top w:val="single" w:sz="4" w:space="0" w:color="auto"/>
              <w:left w:val="single" w:sz="4" w:space="0" w:color="auto"/>
              <w:bottom w:val="single" w:sz="4" w:space="0" w:color="auto"/>
              <w:right w:val="single" w:sz="4" w:space="0" w:color="auto"/>
            </w:tcBorders>
            <w:noWrap/>
            <w:vAlign w:val="bottom"/>
          </w:tcPr>
          <w:p w14:paraId="344A6019"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16</w:t>
            </w:r>
          </w:p>
        </w:tc>
        <w:tc>
          <w:tcPr>
            <w:tcW w:w="577" w:type="pct"/>
            <w:tcBorders>
              <w:top w:val="single" w:sz="4" w:space="0" w:color="auto"/>
              <w:left w:val="single" w:sz="4" w:space="0" w:color="auto"/>
              <w:bottom w:val="single" w:sz="4" w:space="0" w:color="auto"/>
              <w:right w:val="single" w:sz="4" w:space="0" w:color="auto"/>
            </w:tcBorders>
            <w:noWrap/>
            <w:vAlign w:val="bottom"/>
          </w:tcPr>
          <w:p w14:paraId="24556A9D"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35</w:t>
            </w:r>
          </w:p>
        </w:tc>
        <w:tc>
          <w:tcPr>
            <w:tcW w:w="577" w:type="pct"/>
            <w:tcBorders>
              <w:top w:val="single" w:sz="4" w:space="0" w:color="auto"/>
              <w:left w:val="single" w:sz="4" w:space="0" w:color="auto"/>
              <w:bottom w:val="single" w:sz="4" w:space="0" w:color="auto"/>
              <w:right w:val="single" w:sz="4" w:space="0" w:color="auto"/>
            </w:tcBorders>
            <w:noWrap/>
            <w:vAlign w:val="bottom"/>
          </w:tcPr>
          <w:p w14:paraId="7BE7C01B"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28</w:t>
            </w:r>
          </w:p>
        </w:tc>
        <w:tc>
          <w:tcPr>
            <w:tcW w:w="577" w:type="pct"/>
            <w:tcBorders>
              <w:top w:val="single" w:sz="4" w:space="0" w:color="auto"/>
              <w:left w:val="single" w:sz="4" w:space="0" w:color="auto"/>
              <w:bottom w:val="single" w:sz="4" w:space="0" w:color="auto"/>
              <w:right w:val="single" w:sz="4" w:space="0" w:color="auto"/>
            </w:tcBorders>
            <w:noWrap/>
            <w:vAlign w:val="bottom"/>
          </w:tcPr>
          <w:p w14:paraId="04C1B90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8</w:t>
            </w:r>
          </w:p>
        </w:tc>
        <w:tc>
          <w:tcPr>
            <w:tcW w:w="578" w:type="pct"/>
            <w:tcBorders>
              <w:top w:val="single" w:sz="4" w:space="0" w:color="auto"/>
              <w:left w:val="single" w:sz="4" w:space="0" w:color="auto"/>
              <w:bottom w:val="single" w:sz="4" w:space="0" w:color="auto"/>
              <w:right w:val="single" w:sz="4" w:space="0" w:color="auto"/>
            </w:tcBorders>
            <w:noWrap/>
            <w:vAlign w:val="bottom"/>
          </w:tcPr>
          <w:p w14:paraId="16E521A2"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w:t>
            </w:r>
          </w:p>
        </w:tc>
      </w:tr>
      <w:tr w:rsidR="007C7599" w:rsidRPr="00C9700A" w14:paraId="53751A73"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39F32024"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eastAsia="Times New Roman" w:cs="Arial"/>
                <w:color w:val="000000"/>
                <w:sz w:val="22"/>
                <w:szCs w:val="22"/>
                <w:lang w:eastAsia="zh-CN"/>
              </w:rPr>
              <w:t>Khmer</w:t>
            </w:r>
          </w:p>
        </w:tc>
        <w:tc>
          <w:tcPr>
            <w:tcW w:w="628" w:type="pct"/>
            <w:tcBorders>
              <w:top w:val="single" w:sz="4" w:space="0" w:color="auto"/>
              <w:left w:val="single" w:sz="4" w:space="0" w:color="auto"/>
              <w:bottom w:val="single" w:sz="4" w:space="0" w:color="auto"/>
              <w:right w:val="single" w:sz="4" w:space="0" w:color="auto"/>
            </w:tcBorders>
            <w:vAlign w:val="bottom"/>
          </w:tcPr>
          <w:p w14:paraId="3F24DA46"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1,150</w:t>
            </w:r>
          </w:p>
        </w:tc>
        <w:tc>
          <w:tcPr>
            <w:tcW w:w="579" w:type="pct"/>
            <w:tcBorders>
              <w:top w:val="single" w:sz="4" w:space="0" w:color="auto"/>
              <w:left w:val="single" w:sz="4" w:space="0" w:color="auto"/>
              <w:bottom w:val="single" w:sz="4" w:space="0" w:color="auto"/>
              <w:right w:val="single" w:sz="4" w:space="0" w:color="auto"/>
            </w:tcBorders>
            <w:noWrap/>
            <w:vAlign w:val="bottom"/>
          </w:tcPr>
          <w:p w14:paraId="03D6771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12</w:t>
            </w:r>
          </w:p>
        </w:tc>
        <w:tc>
          <w:tcPr>
            <w:tcW w:w="577" w:type="pct"/>
            <w:tcBorders>
              <w:top w:val="single" w:sz="4" w:space="0" w:color="auto"/>
              <w:left w:val="single" w:sz="4" w:space="0" w:color="auto"/>
              <w:bottom w:val="single" w:sz="4" w:space="0" w:color="auto"/>
              <w:right w:val="single" w:sz="4" w:space="0" w:color="auto"/>
            </w:tcBorders>
            <w:noWrap/>
            <w:vAlign w:val="bottom"/>
          </w:tcPr>
          <w:p w14:paraId="55A26D2A"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17</w:t>
            </w:r>
          </w:p>
        </w:tc>
        <w:tc>
          <w:tcPr>
            <w:tcW w:w="577" w:type="pct"/>
            <w:tcBorders>
              <w:top w:val="single" w:sz="4" w:space="0" w:color="auto"/>
              <w:left w:val="single" w:sz="4" w:space="0" w:color="auto"/>
              <w:bottom w:val="single" w:sz="4" w:space="0" w:color="auto"/>
              <w:right w:val="single" w:sz="4" w:space="0" w:color="auto"/>
            </w:tcBorders>
            <w:noWrap/>
            <w:vAlign w:val="bottom"/>
          </w:tcPr>
          <w:p w14:paraId="5342C19E"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41</w:t>
            </w:r>
          </w:p>
        </w:tc>
        <w:tc>
          <w:tcPr>
            <w:tcW w:w="577" w:type="pct"/>
            <w:tcBorders>
              <w:top w:val="single" w:sz="4" w:space="0" w:color="auto"/>
              <w:left w:val="single" w:sz="4" w:space="0" w:color="auto"/>
              <w:bottom w:val="single" w:sz="4" w:space="0" w:color="auto"/>
              <w:right w:val="single" w:sz="4" w:space="0" w:color="auto"/>
            </w:tcBorders>
            <w:noWrap/>
            <w:vAlign w:val="bottom"/>
          </w:tcPr>
          <w:p w14:paraId="430AB0AD"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25</w:t>
            </w:r>
          </w:p>
        </w:tc>
        <w:tc>
          <w:tcPr>
            <w:tcW w:w="577" w:type="pct"/>
            <w:tcBorders>
              <w:top w:val="single" w:sz="4" w:space="0" w:color="auto"/>
              <w:left w:val="single" w:sz="4" w:space="0" w:color="auto"/>
              <w:bottom w:val="single" w:sz="4" w:space="0" w:color="auto"/>
              <w:right w:val="single" w:sz="4" w:space="0" w:color="auto"/>
            </w:tcBorders>
            <w:noWrap/>
            <w:vAlign w:val="bottom"/>
          </w:tcPr>
          <w:p w14:paraId="0C28B45E"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4</w:t>
            </w:r>
          </w:p>
        </w:tc>
        <w:tc>
          <w:tcPr>
            <w:tcW w:w="578" w:type="pct"/>
            <w:tcBorders>
              <w:top w:val="single" w:sz="4" w:space="0" w:color="auto"/>
              <w:left w:val="single" w:sz="4" w:space="0" w:color="auto"/>
              <w:bottom w:val="single" w:sz="4" w:space="0" w:color="auto"/>
              <w:right w:val="single" w:sz="4" w:space="0" w:color="auto"/>
            </w:tcBorders>
            <w:noWrap/>
            <w:vAlign w:val="bottom"/>
          </w:tcPr>
          <w:p w14:paraId="109C339F"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w:t>
            </w:r>
          </w:p>
        </w:tc>
      </w:tr>
      <w:tr w:rsidR="007C7599" w:rsidRPr="00C9700A" w14:paraId="230CB1F5" w14:textId="77777777" w:rsidTr="00754258">
        <w:trPr>
          <w:trHeight w:val="36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4E8496C0" w14:textId="77777777" w:rsidR="007C7599" w:rsidRPr="00754258" w:rsidRDefault="007C7599" w:rsidP="00754258">
            <w:pPr>
              <w:spacing w:after="0"/>
              <w:contextualSpacing/>
              <w:rPr>
                <w:rFonts w:eastAsia="Times New Roman" w:cs="Arial"/>
                <w:color w:val="000000"/>
                <w:sz w:val="22"/>
                <w:szCs w:val="22"/>
                <w:lang w:eastAsia="zh-CN"/>
              </w:rPr>
            </w:pPr>
            <w:r w:rsidRPr="00754258">
              <w:rPr>
                <w:rFonts w:cs="Arial"/>
                <w:color w:val="000000"/>
                <w:sz w:val="22"/>
                <w:szCs w:val="22"/>
              </w:rPr>
              <w:t>French</w:t>
            </w:r>
          </w:p>
        </w:tc>
        <w:tc>
          <w:tcPr>
            <w:tcW w:w="628" w:type="pct"/>
            <w:tcBorders>
              <w:top w:val="single" w:sz="4" w:space="0" w:color="auto"/>
              <w:left w:val="single" w:sz="4" w:space="0" w:color="auto"/>
              <w:bottom w:val="single" w:sz="4" w:space="0" w:color="auto"/>
              <w:right w:val="single" w:sz="4" w:space="0" w:color="auto"/>
            </w:tcBorders>
            <w:vAlign w:val="bottom"/>
          </w:tcPr>
          <w:p w14:paraId="4F982FF2" w14:textId="77777777" w:rsidR="007C7599" w:rsidRPr="00754258" w:rsidRDefault="007C7599" w:rsidP="00754258">
            <w:pPr>
              <w:spacing w:after="0"/>
              <w:contextualSpacing/>
              <w:jc w:val="center"/>
              <w:rPr>
                <w:rFonts w:cs="Arial"/>
                <w:color w:val="000000"/>
                <w:sz w:val="22"/>
                <w:szCs w:val="22"/>
              </w:rPr>
            </w:pPr>
            <w:r w:rsidRPr="00754258">
              <w:rPr>
                <w:rFonts w:cs="Arial"/>
                <w:color w:val="000000"/>
                <w:sz w:val="22"/>
                <w:szCs w:val="22"/>
              </w:rPr>
              <w:t>886</w:t>
            </w:r>
          </w:p>
        </w:tc>
        <w:tc>
          <w:tcPr>
            <w:tcW w:w="579" w:type="pct"/>
            <w:tcBorders>
              <w:top w:val="single" w:sz="4" w:space="0" w:color="auto"/>
              <w:left w:val="single" w:sz="4" w:space="0" w:color="auto"/>
              <w:bottom w:val="single" w:sz="4" w:space="0" w:color="auto"/>
              <w:right w:val="single" w:sz="4" w:space="0" w:color="auto"/>
            </w:tcBorders>
            <w:noWrap/>
            <w:vAlign w:val="bottom"/>
          </w:tcPr>
          <w:p w14:paraId="1C743BD8"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14</w:t>
            </w:r>
          </w:p>
        </w:tc>
        <w:tc>
          <w:tcPr>
            <w:tcW w:w="577" w:type="pct"/>
            <w:tcBorders>
              <w:top w:val="single" w:sz="4" w:space="0" w:color="auto"/>
              <w:left w:val="single" w:sz="4" w:space="0" w:color="auto"/>
              <w:bottom w:val="single" w:sz="4" w:space="0" w:color="auto"/>
              <w:right w:val="single" w:sz="4" w:space="0" w:color="auto"/>
            </w:tcBorders>
            <w:noWrap/>
            <w:vAlign w:val="bottom"/>
          </w:tcPr>
          <w:p w14:paraId="32289AA5"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18</w:t>
            </w:r>
          </w:p>
        </w:tc>
        <w:tc>
          <w:tcPr>
            <w:tcW w:w="577" w:type="pct"/>
            <w:tcBorders>
              <w:top w:val="single" w:sz="4" w:space="0" w:color="auto"/>
              <w:left w:val="single" w:sz="4" w:space="0" w:color="auto"/>
              <w:bottom w:val="single" w:sz="4" w:space="0" w:color="auto"/>
              <w:right w:val="single" w:sz="4" w:space="0" w:color="auto"/>
            </w:tcBorders>
            <w:noWrap/>
            <w:vAlign w:val="bottom"/>
          </w:tcPr>
          <w:p w14:paraId="5AC1893A"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35</w:t>
            </w:r>
          </w:p>
        </w:tc>
        <w:tc>
          <w:tcPr>
            <w:tcW w:w="577" w:type="pct"/>
            <w:tcBorders>
              <w:top w:val="single" w:sz="4" w:space="0" w:color="auto"/>
              <w:left w:val="single" w:sz="4" w:space="0" w:color="auto"/>
              <w:bottom w:val="single" w:sz="4" w:space="0" w:color="auto"/>
              <w:right w:val="single" w:sz="4" w:space="0" w:color="auto"/>
            </w:tcBorders>
            <w:noWrap/>
            <w:vAlign w:val="bottom"/>
          </w:tcPr>
          <w:p w14:paraId="4DBA556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26</w:t>
            </w:r>
          </w:p>
        </w:tc>
        <w:tc>
          <w:tcPr>
            <w:tcW w:w="577" w:type="pct"/>
            <w:tcBorders>
              <w:top w:val="single" w:sz="4" w:space="0" w:color="auto"/>
              <w:left w:val="single" w:sz="4" w:space="0" w:color="auto"/>
              <w:bottom w:val="single" w:sz="4" w:space="0" w:color="auto"/>
              <w:right w:val="single" w:sz="4" w:space="0" w:color="auto"/>
            </w:tcBorders>
            <w:noWrap/>
            <w:vAlign w:val="bottom"/>
          </w:tcPr>
          <w:p w14:paraId="006A45E1"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5</w:t>
            </w:r>
          </w:p>
        </w:tc>
        <w:tc>
          <w:tcPr>
            <w:tcW w:w="578" w:type="pct"/>
            <w:tcBorders>
              <w:top w:val="single" w:sz="4" w:space="0" w:color="auto"/>
              <w:left w:val="single" w:sz="4" w:space="0" w:color="auto"/>
              <w:bottom w:val="single" w:sz="4" w:space="0" w:color="auto"/>
              <w:right w:val="single" w:sz="4" w:space="0" w:color="auto"/>
            </w:tcBorders>
            <w:noWrap/>
            <w:vAlign w:val="bottom"/>
          </w:tcPr>
          <w:p w14:paraId="080781D6" w14:textId="77777777" w:rsidR="007C7599" w:rsidRPr="00754258" w:rsidRDefault="007C7599" w:rsidP="00754258">
            <w:pPr>
              <w:spacing w:after="0"/>
              <w:contextualSpacing/>
              <w:jc w:val="center"/>
              <w:rPr>
                <w:rFonts w:eastAsia="Times New Roman" w:cs="Arial"/>
                <w:color w:val="000000"/>
                <w:sz w:val="22"/>
                <w:szCs w:val="22"/>
                <w:lang w:eastAsia="zh-CN"/>
              </w:rPr>
            </w:pPr>
            <w:r w:rsidRPr="00754258">
              <w:rPr>
                <w:rFonts w:cs="Arial"/>
                <w:color w:val="000000"/>
                <w:sz w:val="22"/>
                <w:szCs w:val="22"/>
              </w:rPr>
              <w:t>1</w:t>
            </w:r>
          </w:p>
        </w:tc>
      </w:tr>
    </w:tbl>
    <w:p w14:paraId="3913C05C" w14:textId="77777777" w:rsidR="007C7599" w:rsidRPr="003B6C5F" w:rsidRDefault="007C7599" w:rsidP="007C7599">
      <w:pPr>
        <w:rPr>
          <w:rFonts w:cs="Arial"/>
          <w:b/>
          <w:bCs/>
        </w:rPr>
      </w:pPr>
    </w:p>
    <w:p w14:paraId="45C75C08" w14:textId="77777777" w:rsidR="007C7599" w:rsidRPr="003B6C5F" w:rsidRDefault="007C7599" w:rsidP="007C7599">
      <w:pPr>
        <w:rPr>
          <w:rFonts w:cs="Arial"/>
          <w:b/>
          <w:bCs/>
        </w:rPr>
        <w:sectPr w:rsidR="007C7599" w:rsidRPr="003B6C5F" w:rsidSect="007C7599">
          <w:headerReference w:type="default" r:id="rId57"/>
          <w:footerReference w:type="default" r:id="rId58"/>
          <w:footnotePr>
            <w:pos w:val="beneathText"/>
          </w:footnotePr>
          <w:type w:val="nextColumn"/>
          <w:pgSz w:w="12240" w:h="15840" w:code="1"/>
          <w:pgMar w:top="1224" w:right="1440" w:bottom="720" w:left="1440" w:header="720" w:footer="544" w:gutter="0"/>
          <w:cols w:space="720"/>
          <w:docGrid w:linePitch="360"/>
        </w:sectPr>
      </w:pPr>
    </w:p>
    <w:p w14:paraId="0C226F88" w14:textId="34013FFF" w:rsidR="007C7599" w:rsidRPr="003B6C5F" w:rsidRDefault="007C7599" w:rsidP="007C7599">
      <w:pPr>
        <w:rPr>
          <w:rFonts w:cs="Arial"/>
          <w:b/>
          <w:bCs/>
        </w:rPr>
      </w:pPr>
      <w:r w:rsidRPr="003B6C5F">
        <w:rPr>
          <w:rFonts w:cs="Arial"/>
          <w:b/>
          <w:bCs/>
        </w:rPr>
        <w:lastRenderedPageBreak/>
        <w:t xml:space="preserve">Figure 5. 2025 Percentage of Students at Each Proficiency Level by </w:t>
      </w:r>
      <w:r w:rsidR="007236FE">
        <w:rPr>
          <w:rFonts w:cs="Arial"/>
          <w:b/>
          <w:bCs/>
        </w:rPr>
        <w:t>Home</w:t>
      </w:r>
      <w:r w:rsidR="007236FE" w:rsidRPr="003B6C5F">
        <w:rPr>
          <w:rFonts w:cs="Arial"/>
          <w:b/>
          <w:bCs/>
        </w:rPr>
        <w:t xml:space="preserve"> </w:t>
      </w:r>
      <w:r w:rsidRPr="003B6C5F">
        <w:rPr>
          <w:rFonts w:cs="Arial"/>
          <w:b/>
          <w:bCs/>
        </w:rPr>
        <w:t>Language</w:t>
      </w:r>
    </w:p>
    <w:p w14:paraId="201D78F8" w14:textId="179A53C4" w:rsidR="007C7599" w:rsidRPr="003B6C5F" w:rsidRDefault="5E46DDCD" w:rsidP="007C7599">
      <w:r>
        <w:rPr>
          <w:noProof/>
        </w:rPr>
        <w:drawing>
          <wp:inline distT="0" distB="0" distL="0" distR="0" wp14:anchorId="0587BE4F" wp14:editId="174BDC18">
            <wp:extent cx="8229600" cy="4629150"/>
            <wp:effectExtent l="0" t="0" r="0" b="0"/>
            <wp:docPr id="234544768" name="drawing" descr="Stacked bar graph showing percentage of students at each ACCESS proficiency level by hom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44768" name="drawing" descr="Stacked bar graph showing percentage of students at each ACCESS proficiency level by home language"/>
                    <pic:cNvPicPr/>
                  </pic:nvPicPr>
                  <pic:blipFill>
                    <a:blip r:embed="rId59">
                      <a:extLst>
                        <a:ext uri="{28A0092B-C50C-407E-A947-70E740481C1C}">
                          <a14:useLocalDpi xmlns:a14="http://schemas.microsoft.com/office/drawing/2010/main"/>
                        </a:ext>
                      </a:extLst>
                    </a:blip>
                    <a:stretch>
                      <a:fillRect/>
                    </a:stretch>
                  </pic:blipFill>
                  <pic:spPr>
                    <a:xfrm>
                      <a:off x="0" y="0"/>
                      <a:ext cx="8229600" cy="4629150"/>
                    </a:xfrm>
                    <a:prstGeom prst="rect">
                      <a:avLst/>
                    </a:prstGeom>
                  </pic:spPr>
                </pic:pic>
              </a:graphicData>
            </a:graphic>
          </wp:inline>
        </w:drawing>
      </w:r>
    </w:p>
    <w:p w14:paraId="64F14663" w14:textId="67A8E656" w:rsidR="007C7599" w:rsidRPr="003B6C5F" w:rsidRDefault="007C7599" w:rsidP="007C7599">
      <w:pPr>
        <w:rPr>
          <w:rFonts w:cs="Arial"/>
          <w:b/>
          <w:bCs/>
        </w:rPr>
      </w:pPr>
    </w:p>
    <w:p w14:paraId="31A1DC56" w14:textId="5D4F6C26" w:rsidR="007C7599" w:rsidRPr="003B6C5F" w:rsidRDefault="007C7599" w:rsidP="00754258">
      <w:pPr>
        <w:pageBreakBefore/>
      </w:pPr>
      <w:r w:rsidRPr="003B6C5F">
        <w:rPr>
          <w:rFonts w:cs="Arial"/>
          <w:b/>
          <w:bCs/>
        </w:rPr>
        <w:lastRenderedPageBreak/>
        <w:t xml:space="preserve">Table </w:t>
      </w:r>
      <w:r w:rsidR="00CB7ACF" w:rsidRPr="003B6C5F">
        <w:rPr>
          <w:rFonts w:cs="Arial"/>
          <w:b/>
          <w:bCs/>
        </w:rPr>
        <w:t>24</w:t>
      </w:r>
      <w:r w:rsidRPr="003B6C5F">
        <w:rPr>
          <w:rFonts w:cs="Arial"/>
          <w:b/>
          <w:bCs/>
        </w:rPr>
        <w:t xml:space="preserve">. 2025 Average Proficiency Level of Students by </w:t>
      </w:r>
      <w:r w:rsidR="00170A12">
        <w:rPr>
          <w:rFonts w:cs="Arial"/>
          <w:b/>
          <w:bCs/>
        </w:rPr>
        <w:t>Home</w:t>
      </w:r>
      <w:r w:rsidR="00170A12" w:rsidRPr="003B6C5F">
        <w:rPr>
          <w:rFonts w:cs="Arial"/>
          <w:b/>
          <w:bCs/>
        </w:rPr>
        <w:t xml:space="preserve"> </w:t>
      </w:r>
      <w:r w:rsidRPr="003B6C5F">
        <w:rPr>
          <w:rFonts w:cs="Arial"/>
          <w:b/>
          <w:bCs/>
        </w:rPr>
        <w:t>Language Disaggregated by Grade Span</w:t>
      </w:r>
    </w:p>
    <w:tbl>
      <w:tblPr>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965"/>
        <w:gridCol w:w="1800"/>
        <w:gridCol w:w="1149"/>
        <w:gridCol w:w="965"/>
        <w:gridCol w:w="1025"/>
        <w:gridCol w:w="978"/>
        <w:gridCol w:w="1439"/>
        <w:gridCol w:w="1152"/>
        <w:gridCol w:w="1152"/>
        <w:gridCol w:w="1540"/>
      </w:tblGrid>
      <w:tr w:rsidR="009A1341" w:rsidRPr="00C9700A" w14:paraId="5E1068E6" w14:textId="77777777" w:rsidTr="4ED2FEFF">
        <w:trPr>
          <w:trHeight w:val="300"/>
        </w:trPr>
        <w:tc>
          <w:tcPr>
            <w:tcW w:w="586" w:type="pct"/>
            <w:noWrap/>
            <w:vAlign w:val="bottom"/>
          </w:tcPr>
          <w:p w14:paraId="1E7E7377" w14:textId="77777777" w:rsidR="007C7599" w:rsidRPr="00754258" w:rsidRDefault="007C7599" w:rsidP="00754258">
            <w:pPr>
              <w:spacing w:after="0"/>
              <w:contextualSpacing/>
              <w:rPr>
                <w:rFonts w:eastAsia="Times New Roman" w:cs="Arial"/>
                <w:b/>
                <w:bCs/>
                <w:color w:val="000000"/>
                <w:sz w:val="22"/>
                <w:szCs w:val="22"/>
              </w:rPr>
            </w:pPr>
            <w:r w:rsidRPr="00754258">
              <w:rPr>
                <w:rFonts w:eastAsia="Times New Roman" w:cs="Arial"/>
                <w:b/>
                <w:bCs/>
                <w:color w:val="000000"/>
                <w:sz w:val="22"/>
                <w:szCs w:val="22"/>
              </w:rPr>
              <w:t>Grade Span</w:t>
            </w:r>
          </w:p>
        </w:tc>
        <w:tc>
          <w:tcPr>
            <w:tcW w:w="350" w:type="pct"/>
            <w:noWrap/>
            <w:vAlign w:val="bottom"/>
          </w:tcPr>
          <w:p w14:paraId="74205A6B"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Arabic</w:t>
            </w:r>
          </w:p>
        </w:tc>
        <w:tc>
          <w:tcPr>
            <w:tcW w:w="653" w:type="pct"/>
            <w:noWrap/>
            <w:vAlign w:val="bottom"/>
          </w:tcPr>
          <w:p w14:paraId="1839B1EF"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Cape Verdean</w:t>
            </w:r>
          </w:p>
        </w:tc>
        <w:tc>
          <w:tcPr>
            <w:tcW w:w="417" w:type="pct"/>
            <w:noWrap/>
            <w:vAlign w:val="bottom"/>
          </w:tcPr>
          <w:p w14:paraId="786BE96C"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Chinese</w:t>
            </w:r>
          </w:p>
        </w:tc>
        <w:tc>
          <w:tcPr>
            <w:tcW w:w="350" w:type="pct"/>
            <w:noWrap/>
            <w:vAlign w:val="bottom"/>
          </w:tcPr>
          <w:p w14:paraId="5EE6DF00"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Creole</w:t>
            </w:r>
          </w:p>
        </w:tc>
        <w:tc>
          <w:tcPr>
            <w:tcW w:w="372" w:type="pct"/>
            <w:noWrap/>
            <w:vAlign w:val="bottom"/>
          </w:tcPr>
          <w:p w14:paraId="5A05EC20"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French</w:t>
            </w:r>
          </w:p>
        </w:tc>
        <w:tc>
          <w:tcPr>
            <w:tcW w:w="355" w:type="pct"/>
            <w:noWrap/>
            <w:vAlign w:val="bottom"/>
          </w:tcPr>
          <w:p w14:paraId="30405B65"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Khmer</w:t>
            </w:r>
          </w:p>
        </w:tc>
        <w:tc>
          <w:tcPr>
            <w:tcW w:w="522" w:type="pct"/>
            <w:noWrap/>
            <w:vAlign w:val="bottom"/>
          </w:tcPr>
          <w:p w14:paraId="2FFF0E61"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Portuguese</w:t>
            </w:r>
          </w:p>
        </w:tc>
        <w:tc>
          <w:tcPr>
            <w:tcW w:w="418" w:type="pct"/>
            <w:noWrap/>
            <w:vAlign w:val="bottom"/>
          </w:tcPr>
          <w:p w14:paraId="66D76D29"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Russian</w:t>
            </w:r>
          </w:p>
        </w:tc>
        <w:tc>
          <w:tcPr>
            <w:tcW w:w="418" w:type="pct"/>
            <w:noWrap/>
            <w:vAlign w:val="bottom"/>
          </w:tcPr>
          <w:p w14:paraId="7183BA7F"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Spanish</w:t>
            </w:r>
          </w:p>
        </w:tc>
        <w:tc>
          <w:tcPr>
            <w:tcW w:w="559" w:type="pct"/>
            <w:noWrap/>
            <w:vAlign w:val="bottom"/>
          </w:tcPr>
          <w:p w14:paraId="65969CF6" w14:textId="77777777" w:rsidR="007C7599" w:rsidRPr="00754258" w:rsidRDefault="007C7599" w:rsidP="00754258">
            <w:pPr>
              <w:spacing w:after="0"/>
              <w:contextualSpacing/>
              <w:jc w:val="center"/>
              <w:rPr>
                <w:rFonts w:eastAsia="Times New Roman" w:cs="Arial"/>
                <w:b/>
                <w:bCs/>
                <w:color w:val="000000"/>
                <w:sz w:val="22"/>
                <w:szCs w:val="22"/>
              </w:rPr>
            </w:pPr>
            <w:r w:rsidRPr="00754258">
              <w:rPr>
                <w:rFonts w:eastAsia="Times New Roman" w:cs="Arial"/>
                <w:b/>
                <w:bCs/>
                <w:color w:val="000000"/>
                <w:sz w:val="22"/>
                <w:szCs w:val="22"/>
              </w:rPr>
              <w:t>Vietnamese</w:t>
            </w:r>
          </w:p>
        </w:tc>
      </w:tr>
      <w:tr w:rsidR="009A1341" w:rsidRPr="00C9700A" w14:paraId="5C4A0419" w14:textId="77777777" w:rsidTr="4ED2FEFF">
        <w:trPr>
          <w:trHeight w:val="300"/>
        </w:trPr>
        <w:tc>
          <w:tcPr>
            <w:tcW w:w="586" w:type="pct"/>
            <w:noWrap/>
            <w:vAlign w:val="bottom"/>
            <w:hideMark/>
          </w:tcPr>
          <w:p w14:paraId="36953019"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K</w:t>
            </w:r>
          </w:p>
        </w:tc>
        <w:tc>
          <w:tcPr>
            <w:tcW w:w="350" w:type="pct"/>
            <w:noWrap/>
            <w:vAlign w:val="bottom"/>
          </w:tcPr>
          <w:p w14:paraId="1463022E" w14:textId="77777777" w:rsidR="007C7599" w:rsidRPr="00754258" w:rsidRDefault="007C7599" w:rsidP="00754258">
            <w:pPr>
              <w:spacing w:after="0"/>
              <w:contextualSpacing/>
              <w:jc w:val="right"/>
              <w:rPr>
                <w:rFonts w:cs="Arial"/>
                <w:color w:val="000000"/>
                <w:sz w:val="22"/>
                <w:szCs w:val="22"/>
              </w:rPr>
            </w:pPr>
            <w:r w:rsidRPr="00754258">
              <w:rPr>
                <w:rFonts w:cs="Arial"/>
                <w:color w:val="000000"/>
                <w:sz w:val="22"/>
                <w:szCs w:val="22"/>
              </w:rPr>
              <w:t>2.3</w:t>
            </w:r>
          </w:p>
        </w:tc>
        <w:tc>
          <w:tcPr>
            <w:tcW w:w="653" w:type="pct"/>
            <w:noWrap/>
            <w:vAlign w:val="bottom"/>
          </w:tcPr>
          <w:p w14:paraId="3557630C" w14:textId="77777777" w:rsidR="007C7599" w:rsidRPr="00754258" w:rsidRDefault="007C7599" w:rsidP="00754258">
            <w:pPr>
              <w:spacing w:after="0"/>
              <w:contextualSpacing/>
              <w:jc w:val="right"/>
              <w:rPr>
                <w:rFonts w:cs="Arial"/>
                <w:color w:val="000000"/>
                <w:sz w:val="22"/>
                <w:szCs w:val="22"/>
              </w:rPr>
            </w:pPr>
            <w:r w:rsidRPr="00754258">
              <w:rPr>
                <w:rFonts w:cs="Arial"/>
                <w:color w:val="000000"/>
                <w:sz w:val="22"/>
                <w:szCs w:val="22"/>
              </w:rPr>
              <w:t>2.1</w:t>
            </w:r>
          </w:p>
        </w:tc>
        <w:tc>
          <w:tcPr>
            <w:tcW w:w="417" w:type="pct"/>
            <w:noWrap/>
            <w:vAlign w:val="bottom"/>
          </w:tcPr>
          <w:p w14:paraId="747F900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2.8</w:t>
            </w:r>
          </w:p>
        </w:tc>
        <w:tc>
          <w:tcPr>
            <w:tcW w:w="350" w:type="pct"/>
            <w:noWrap/>
            <w:vAlign w:val="bottom"/>
          </w:tcPr>
          <w:p w14:paraId="5CC495F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1.8</w:t>
            </w:r>
          </w:p>
        </w:tc>
        <w:tc>
          <w:tcPr>
            <w:tcW w:w="372" w:type="pct"/>
            <w:noWrap/>
            <w:vAlign w:val="bottom"/>
          </w:tcPr>
          <w:p w14:paraId="7CB9D44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2.4</w:t>
            </w:r>
          </w:p>
        </w:tc>
        <w:tc>
          <w:tcPr>
            <w:tcW w:w="355" w:type="pct"/>
            <w:noWrap/>
            <w:vAlign w:val="bottom"/>
          </w:tcPr>
          <w:p w14:paraId="0012C1A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2.3</w:t>
            </w:r>
          </w:p>
        </w:tc>
        <w:tc>
          <w:tcPr>
            <w:tcW w:w="522" w:type="pct"/>
            <w:noWrap/>
            <w:vAlign w:val="bottom"/>
          </w:tcPr>
          <w:p w14:paraId="6A9BED5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1.8</w:t>
            </w:r>
          </w:p>
        </w:tc>
        <w:tc>
          <w:tcPr>
            <w:tcW w:w="418" w:type="pct"/>
            <w:noWrap/>
            <w:vAlign w:val="bottom"/>
          </w:tcPr>
          <w:p w14:paraId="7AEC51D5"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2.4</w:t>
            </w:r>
          </w:p>
        </w:tc>
        <w:tc>
          <w:tcPr>
            <w:tcW w:w="418" w:type="pct"/>
            <w:noWrap/>
            <w:vAlign w:val="bottom"/>
          </w:tcPr>
          <w:p w14:paraId="570C473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1.8</w:t>
            </w:r>
          </w:p>
        </w:tc>
        <w:tc>
          <w:tcPr>
            <w:tcW w:w="559" w:type="pct"/>
            <w:noWrap/>
            <w:vAlign w:val="bottom"/>
          </w:tcPr>
          <w:p w14:paraId="0D143BE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2.3</w:t>
            </w:r>
          </w:p>
        </w:tc>
      </w:tr>
      <w:tr w:rsidR="009A1341" w:rsidRPr="00C9700A" w14:paraId="2D160297" w14:textId="77777777" w:rsidTr="4ED2FEFF">
        <w:trPr>
          <w:trHeight w:val="300"/>
        </w:trPr>
        <w:tc>
          <w:tcPr>
            <w:tcW w:w="586" w:type="pct"/>
            <w:noWrap/>
            <w:vAlign w:val="bottom"/>
            <w:hideMark/>
          </w:tcPr>
          <w:p w14:paraId="1E8C195D"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1</w:t>
            </w:r>
          </w:p>
        </w:tc>
        <w:tc>
          <w:tcPr>
            <w:tcW w:w="350" w:type="pct"/>
            <w:noWrap/>
            <w:vAlign w:val="bottom"/>
          </w:tcPr>
          <w:p w14:paraId="7FB5B5E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653" w:type="pct"/>
            <w:noWrap/>
            <w:vAlign w:val="bottom"/>
          </w:tcPr>
          <w:p w14:paraId="79119805"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2.7</w:t>
            </w:r>
          </w:p>
        </w:tc>
        <w:tc>
          <w:tcPr>
            <w:tcW w:w="417" w:type="pct"/>
            <w:noWrap/>
            <w:vAlign w:val="bottom"/>
          </w:tcPr>
          <w:p w14:paraId="3301DDF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350" w:type="pct"/>
            <w:noWrap/>
            <w:vAlign w:val="bottom"/>
          </w:tcPr>
          <w:p w14:paraId="69AC569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2.6</w:t>
            </w:r>
          </w:p>
        </w:tc>
        <w:tc>
          <w:tcPr>
            <w:tcW w:w="372" w:type="pct"/>
            <w:noWrap/>
            <w:vAlign w:val="bottom"/>
          </w:tcPr>
          <w:p w14:paraId="1381E7B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355" w:type="pct"/>
            <w:noWrap/>
            <w:vAlign w:val="bottom"/>
          </w:tcPr>
          <w:p w14:paraId="79A35F0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2.8</w:t>
            </w:r>
          </w:p>
        </w:tc>
        <w:tc>
          <w:tcPr>
            <w:tcW w:w="522" w:type="pct"/>
            <w:noWrap/>
            <w:vAlign w:val="bottom"/>
          </w:tcPr>
          <w:p w14:paraId="0B81599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2.6</w:t>
            </w:r>
          </w:p>
        </w:tc>
        <w:tc>
          <w:tcPr>
            <w:tcW w:w="418" w:type="pct"/>
            <w:noWrap/>
            <w:vAlign w:val="bottom"/>
          </w:tcPr>
          <w:p w14:paraId="7C56218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3.2</w:t>
            </w:r>
          </w:p>
        </w:tc>
        <w:tc>
          <w:tcPr>
            <w:tcW w:w="418" w:type="pct"/>
            <w:noWrap/>
            <w:vAlign w:val="bottom"/>
          </w:tcPr>
          <w:p w14:paraId="0F525DE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2.6</w:t>
            </w:r>
          </w:p>
        </w:tc>
        <w:tc>
          <w:tcPr>
            <w:tcW w:w="559" w:type="pct"/>
            <w:noWrap/>
            <w:vAlign w:val="bottom"/>
          </w:tcPr>
          <w:p w14:paraId="65E8BFE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r>
      <w:tr w:rsidR="009A1341" w:rsidRPr="00C9700A" w14:paraId="74BD0119" w14:textId="77777777" w:rsidTr="4ED2FEFF">
        <w:trPr>
          <w:trHeight w:val="300"/>
        </w:trPr>
        <w:tc>
          <w:tcPr>
            <w:tcW w:w="586" w:type="pct"/>
            <w:noWrap/>
            <w:vAlign w:val="bottom"/>
            <w:hideMark/>
          </w:tcPr>
          <w:p w14:paraId="406E2B41"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2–3</w:t>
            </w:r>
          </w:p>
        </w:tc>
        <w:tc>
          <w:tcPr>
            <w:tcW w:w="350" w:type="pct"/>
            <w:noWrap/>
            <w:vAlign w:val="bottom"/>
          </w:tcPr>
          <w:p w14:paraId="5D7E32A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653" w:type="pct"/>
            <w:noWrap/>
            <w:vAlign w:val="bottom"/>
          </w:tcPr>
          <w:p w14:paraId="4D69386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3.2</w:t>
            </w:r>
          </w:p>
        </w:tc>
        <w:tc>
          <w:tcPr>
            <w:tcW w:w="417" w:type="pct"/>
            <w:noWrap/>
            <w:vAlign w:val="bottom"/>
          </w:tcPr>
          <w:p w14:paraId="58A5D987"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3.8</w:t>
            </w:r>
          </w:p>
        </w:tc>
        <w:tc>
          <w:tcPr>
            <w:tcW w:w="350" w:type="pct"/>
            <w:noWrap/>
            <w:vAlign w:val="bottom"/>
          </w:tcPr>
          <w:p w14:paraId="6D96F18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372" w:type="pct"/>
            <w:noWrap/>
            <w:vAlign w:val="bottom"/>
          </w:tcPr>
          <w:p w14:paraId="52BC8795"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355" w:type="pct"/>
            <w:noWrap/>
            <w:vAlign w:val="bottom"/>
          </w:tcPr>
          <w:p w14:paraId="25AA3A2B"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522" w:type="pct"/>
            <w:noWrap/>
            <w:vAlign w:val="bottom"/>
          </w:tcPr>
          <w:p w14:paraId="0E8651B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3.2</w:t>
            </w:r>
          </w:p>
        </w:tc>
        <w:tc>
          <w:tcPr>
            <w:tcW w:w="418" w:type="pct"/>
            <w:noWrap/>
            <w:vAlign w:val="bottom"/>
          </w:tcPr>
          <w:p w14:paraId="51F8FDD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418" w:type="pct"/>
            <w:noWrap/>
            <w:vAlign w:val="bottom"/>
          </w:tcPr>
          <w:p w14:paraId="582F1BB0"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559" w:type="pct"/>
            <w:noWrap/>
            <w:vAlign w:val="bottom"/>
          </w:tcPr>
          <w:p w14:paraId="22460F1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r>
      <w:tr w:rsidR="009A1341" w:rsidRPr="00C9700A" w14:paraId="765026A9" w14:textId="77777777" w:rsidTr="4ED2FEFF">
        <w:trPr>
          <w:trHeight w:val="300"/>
        </w:trPr>
        <w:tc>
          <w:tcPr>
            <w:tcW w:w="586" w:type="pct"/>
            <w:noWrap/>
            <w:vAlign w:val="bottom"/>
            <w:hideMark/>
          </w:tcPr>
          <w:p w14:paraId="11E01AF0"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4–5</w:t>
            </w:r>
          </w:p>
        </w:tc>
        <w:tc>
          <w:tcPr>
            <w:tcW w:w="350" w:type="pct"/>
            <w:noWrap/>
            <w:vAlign w:val="bottom"/>
          </w:tcPr>
          <w:p w14:paraId="5D76309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653" w:type="pct"/>
            <w:noWrap/>
            <w:vAlign w:val="bottom"/>
          </w:tcPr>
          <w:p w14:paraId="1A33150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417" w:type="pct"/>
            <w:noWrap/>
            <w:vAlign w:val="bottom"/>
          </w:tcPr>
          <w:p w14:paraId="34BA9745"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4.1</w:t>
            </w:r>
          </w:p>
        </w:tc>
        <w:tc>
          <w:tcPr>
            <w:tcW w:w="350" w:type="pct"/>
            <w:noWrap/>
            <w:vAlign w:val="bottom"/>
          </w:tcPr>
          <w:p w14:paraId="7549F0D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372" w:type="pct"/>
            <w:noWrap/>
            <w:vAlign w:val="bottom"/>
          </w:tcPr>
          <w:p w14:paraId="30A9E3A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4.0</w:t>
            </w:r>
          </w:p>
        </w:tc>
        <w:tc>
          <w:tcPr>
            <w:tcW w:w="355" w:type="pct"/>
            <w:noWrap/>
            <w:vAlign w:val="bottom"/>
          </w:tcPr>
          <w:p w14:paraId="008EDB9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4.1</w:t>
            </w:r>
          </w:p>
        </w:tc>
        <w:tc>
          <w:tcPr>
            <w:tcW w:w="522" w:type="pct"/>
            <w:noWrap/>
            <w:vAlign w:val="bottom"/>
          </w:tcPr>
          <w:p w14:paraId="038A7DC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418" w:type="pct"/>
            <w:noWrap/>
            <w:vAlign w:val="bottom"/>
          </w:tcPr>
          <w:p w14:paraId="730914C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4.1</w:t>
            </w:r>
          </w:p>
        </w:tc>
        <w:tc>
          <w:tcPr>
            <w:tcW w:w="418" w:type="pct"/>
            <w:noWrap/>
            <w:vAlign w:val="bottom"/>
          </w:tcPr>
          <w:p w14:paraId="3E6F5D4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559" w:type="pct"/>
            <w:noWrap/>
            <w:vAlign w:val="bottom"/>
          </w:tcPr>
          <w:p w14:paraId="51599FB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4.0</w:t>
            </w:r>
          </w:p>
        </w:tc>
      </w:tr>
      <w:tr w:rsidR="009A1341" w:rsidRPr="00C9700A" w14:paraId="4A9E652B" w14:textId="77777777" w:rsidTr="4ED2FEFF">
        <w:trPr>
          <w:trHeight w:val="300"/>
        </w:trPr>
        <w:tc>
          <w:tcPr>
            <w:tcW w:w="586" w:type="pct"/>
            <w:noWrap/>
            <w:vAlign w:val="bottom"/>
            <w:hideMark/>
          </w:tcPr>
          <w:p w14:paraId="7BE807AB"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6–8</w:t>
            </w:r>
          </w:p>
        </w:tc>
        <w:tc>
          <w:tcPr>
            <w:tcW w:w="350" w:type="pct"/>
            <w:noWrap/>
            <w:vAlign w:val="bottom"/>
          </w:tcPr>
          <w:p w14:paraId="0F7B291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653" w:type="pct"/>
            <w:noWrap/>
            <w:vAlign w:val="bottom"/>
          </w:tcPr>
          <w:p w14:paraId="02E3A4C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417" w:type="pct"/>
            <w:noWrap/>
            <w:vAlign w:val="bottom"/>
          </w:tcPr>
          <w:p w14:paraId="72354F3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350" w:type="pct"/>
            <w:noWrap/>
            <w:vAlign w:val="bottom"/>
          </w:tcPr>
          <w:p w14:paraId="022BF00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372" w:type="pct"/>
            <w:noWrap/>
            <w:vAlign w:val="bottom"/>
          </w:tcPr>
          <w:p w14:paraId="6AA43C9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355" w:type="pct"/>
            <w:noWrap/>
            <w:vAlign w:val="bottom"/>
          </w:tcPr>
          <w:p w14:paraId="39B57D5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522" w:type="pct"/>
            <w:noWrap/>
            <w:vAlign w:val="bottom"/>
          </w:tcPr>
          <w:p w14:paraId="02958510"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418" w:type="pct"/>
            <w:noWrap/>
            <w:vAlign w:val="bottom"/>
          </w:tcPr>
          <w:p w14:paraId="3D1E7B3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418" w:type="pct"/>
            <w:noWrap/>
            <w:vAlign w:val="bottom"/>
          </w:tcPr>
          <w:p w14:paraId="556A0D54" w14:textId="03D09BAC"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themeColor="text1"/>
                <w:sz w:val="22"/>
                <w:szCs w:val="22"/>
              </w:rPr>
              <w:t>3</w:t>
            </w:r>
            <w:r w:rsidR="21C5A82B" w:rsidRPr="4ED2FEFF">
              <w:rPr>
                <w:rFonts w:cs="Arial"/>
                <w:color w:val="000000" w:themeColor="text1"/>
                <w:sz w:val="22"/>
                <w:szCs w:val="22"/>
              </w:rPr>
              <w:t>.0</w:t>
            </w:r>
          </w:p>
        </w:tc>
        <w:tc>
          <w:tcPr>
            <w:tcW w:w="559" w:type="pct"/>
            <w:noWrap/>
            <w:vAlign w:val="bottom"/>
          </w:tcPr>
          <w:p w14:paraId="608E354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3.3</w:t>
            </w:r>
          </w:p>
        </w:tc>
      </w:tr>
      <w:tr w:rsidR="009A1341" w:rsidRPr="00C9700A" w14:paraId="285A047F" w14:textId="77777777" w:rsidTr="4ED2FEFF">
        <w:trPr>
          <w:trHeight w:val="300"/>
        </w:trPr>
        <w:tc>
          <w:tcPr>
            <w:tcW w:w="586" w:type="pct"/>
            <w:noWrap/>
            <w:vAlign w:val="bottom"/>
          </w:tcPr>
          <w:p w14:paraId="399BF8F0"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9–12</w:t>
            </w:r>
          </w:p>
        </w:tc>
        <w:tc>
          <w:tcPr>
            <w:tcW w:w="350" w:type="pct"/>
            <w:noWrap/>
            <w:vAlign w:val="bottom"/>
          </w:tcPr>
          <w:p w14:paraId="2FA9F29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653" w:type="pct"/>
            <w:noWrap/>
            <w:vAlign w:val="bottom"/>
          </w:tcPr>
          <w:p w14:paraId="25CD72A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417" w:type="pct"/>
            <w:noWrap/>
            <w:vAlign w:val="bottom"/>
          </w:tcPr>
          <w:p w14:paraId="55B4A060"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350" w:type="pct"/>
            <w:noWrap/>
            <w:vAlign w:val="bottom"/>
          </w:tcPr>
          <w:p w14:paraId="0D795AB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372" w:type="pct"/>
            <w:noWrap/>
            <w:vAlign w:val="bottom"/>
          </w:tcPr>
          <w:p w14:paraId="03990DA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3.2</w:t>
            </w:r>
          </w:p>
        </w:tc>
        <w:tc>
          <w:tcPr>
            <w:tcW w:w="355" w:type="pct"/>
            <w:noWrap/>
            <w:vAlign w:val="bottom"/>
          </w:tcPr>
          <w:p w14:paraId="21AD488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522" w:type="pct"/>
            <w:noWrap/>
            <w:vAlign w:val="bottom"/>
          </w:tcPr>
          <w:p w14:paraId="0FC38DB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418" w:type="pct"/>
            <w:noWrap/>
            <w:vAlign w:val="bottom"/>
          </w:tcPr>
          <w:p w14:paraId="5C1FEA2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418" w:type="pct"/>
            <w:noWrap/>
            <w:vAlign w:val="bottom"/>
          </w:tcPr>
          <w:p w14:paraId="4F661FF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2.8</w:t>
            </w:r>
          </w:p>
        </w:tc>
        <w:tc>
          <w:tcPr>
            <w:tcW w:w="559" w:type="pct"/>
            <w:noWrap/>
            <w:vAlign w:val="bottom"/>
          </w:tcPr>
          <w:p w14:paraId="1BE481F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r>
    </w:tbl>
    <w:p w14:paraId="206B3EFA" w14:textId="77777777" w:rsidR="007C7599" w:rsidRPr="003B6C5F" w:rsidRDefault="007C7599" w:rsidP="007C7599">
      <w:pPr>
        <w:keepNext/>
        <w:rPr>
          <w:rFonts w:cs="Arial"/>
          <w:b/>
          <w:bCs/>
        </w:rPr>
      </w:pPr>
    </w:p>
    <w:p w14:paraId="51A9A3BB" w14:textId="2A21EB18" w:rsidR="007C7599" w:rsidRPr="003B6C5F" w:rsidRDefault="007C7599" w:rsidP="00754258">
      <w:pPr>
        <w:keepNext/>
        <w:rPr>
          <w:rFonts w:cs="Arial"/>
          <w:b/>
          <w:bCs/>
        </w:rPr>
      </w:pPr>
      <w:r w:rsidRPr="003B6C5F">
        <w:rPr>
          <w:rFonts w:cs="Arial"/>
          <w:b/>
          <w:bCs/>
        </w:rPr>
        <w:t xml:space="preserve">Table </w:t>
      </w:r>
      <w:r w:rsidR="00CB7ACF" w:rsidRPr="003B6C5F">
        <w:rPr>
          <w:rFonts w:cs="Arial"/>
          <w:b/>
          <w:bCs/>
        </w:rPr>
        <w:t>25</w:t>
      </w:r>
      <w:r w:rsidRPr="003B6C5F">
        <w:rPr>
          <w:rFonts w:cs="Arial"/>
          <w:b/>
          <w:bCs/>
        </w:rPr>
        <w:t xml:space="preserve">. 2025 Average Proficiency Level of Students by </w:t>
      </w:r>
      <w:r w:rsidR="00A731B9">
        <w:rPr>
          <w:rFonts w:cs="Arial"/>
          <w:b/>
          <w:bCs/>
        </w:rPr>
        <w:t>Home</w:t>
      </w:r>
      <w:r w:rsidR="00A731B9" w:rsidRPr="003B6C5F">
        <w:rPr>
          <w:rFonts w:cs="Arial"/>
          <w:b/>
          <w:bCs/>
        </w:rPr>
        <w:t xml:space="preserve"> </w:t>
      </w:r>
      <w:r w:rsidRPr="003B6C5F">
        <w:rPr>
          <w:rFonts w:cs="Arial"/>
          <w:b/>
          <w:bCs/>
        </w:rPr>
        <w:t>Language Disaggregated by Years in M</w:t>
      </w:r>
      <w:r w:rsidRPr="003B6C5F">
        <w:rPr>
          <w:rFonts w:cs="Arial"/>
          <w:b/>
          <w:bCs/>
          <w:caps/>
        </w:rPr>
        <w:t>a</w:t>
      </w:r>
    </w:p>
    <w:tbl>
      <w:tblPr>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963"/>
        <w:gridCol w:w="1804"/>
        <w:gridCol w:w="1151"/>
        <w:gridCol w:w="963"/>
        <w:gridCol w:w="1018"/>
        <w:gridCol w:w="977"/>
        <w:gridCol w:w="1536"/>
        <w:gridCol w:w="1151"/>
        <w:gridCol w:w="1151"/>
        <w:gridCol w:w="1544"/>
      </w:tblGrid>
      <w:tr w:rsidR="00170207" w:rsidRPr="00C9700A" w14:paraId="1A1E4BF6" w14:textId="77777777" w:rsidTr="00754258">
        <w:trPr>
          <w:trHeight w:val="300"/>
        </w:trPr>
        <w:tc>
          <w:tcPr>
            <w:tcW w:w="570" w:type="pct"/>
            <w:noWrap/>
            <w:vAlign w:val="bottom"/>
          </w:tcPr>
          <w:p w14:paraId="55291E3E" w14:textId="77777777" w:rsidR="007C7599" w:rsidRPr="00754258" w:rsidRDefault="007C7599" w:rsidP="00754258">
            <w:pPr>
              <w:spacing w:after="0"/>
              <w:contextualSpacing/>
              <w:rPr>
                <w:rFonts w:eastAsia="Times New Roman" w:cs="Arial"/>
                <w:b/>
                <w:bCs/>
                <w:color w:val="000000"/>
                <w:sz w:val="22"/>
                <w:szCs w:val="22"/>
              </w:rPr>
            </w:pPr>
            <w:r w:rsidRPr="00754258">
              <w:rPr>
                <w:rFonts w:eastAsia="Times New Roman" w:cs="Arial"/>
                <w:b/>
                <w:bCs/>
                <w:color w:val="000000"/>
                <w:sz w:val="22"/>
                <w:szCs w:val="22"/>
              </w:rPr>
              <w:t>Years in MA</w:t>
            </w:r>
          </w:p>
        </w:tc>
        <w:tc>
          <w:tcPr>
            <w:tcW w:w="348" w:type="pct"/>
            <w:noWrap/>
            <w:vAlign w:val="bottom"/>
          </w:tcPr>
          <w:p w14:paraId="257A0CFD"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Arabic</w:t>
            </w:r>
          </w:p>
        </w:tc>
        <w:tc>
          <w:tcPr>
            <w:tcW w:w="652" w:type="pct"/>
            <w:noWrap/>
            <w:vAlign w:val="bottom"/>
          </w:tcPr>
          <w:p w14:paraId="5650FEEE"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Cape Verdean</w:t>
            </w:r>
          </w:p>
        </w:tc>
        <w:tc>
          <w:tcPr>
            <w:tcW w:w="416" w:type="pct"/>
            <w:noWrap/>
            <w:vAlign w:val="bottom"/>
          </w:tcPr>
          <w:p w14:paraId="7C50D310"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Chinese</w:t>
            </w:r>
          </w:p>
        </w:tc>
        <w:tc>
          <w:tcPr>
            <w:tcW w:w="348" w:type="pct"/>
            <w:noWrap/>
            <w:vAlign w:val="bottom"/>
          </w:tcPr>
          <w:p w14:paraId="43BE0E83"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Creole</w:t>
            </w:r>
          </w:p>
        </w:tc>
        <w:tc>
          <w:tcPr>
            <w:tcW w:w="368" w:type="pct"/>
            <w:noWrap/>
            <w:vAlign w:val="bottom"/>
          </w:tcPr>
          <w:p w14:paraId="6D3FA19C"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French</w:t>
            </w:r>
          </w:p>
        </w:tc>
        <w:tc>
          <w:tcPr>
            <w:tcW w:w="353" w:type="pct"/>
            <w:noWrap/>
            <w:vAlign w:val="bottom"/>
          </w:tcPr>
          <w:p w14:paraId="3D27DEB3"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Khmer</w:t>
            </w:r>
          </w:p>
        </w:tc>
        <w:tc>
          <w:tcPr>
            <w:tcW w:w="555" w:type="pct"/>
            <w:noWrap/>
            <w:vAlign w:val="bottom"/>
          </w:tcPr>
          <w:p w14:paraId="3D974AC6"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Portuguese</w:t>
            </w:r>
          </w:p>
        </w:tc>
        <w:tc>
          <w:tcPr>
            <w:tcW w:w="416" w:type="pct"/>
            <w:noWrap/>
            <w:vAlign w:val="bottom"/>
          </w:tcPr>
          <w:p w14:paraId="701C6E49"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Russian</w:t>
            </w:r>
          </w:p>
        </w:tc>
        <w:tc>
          <w:tcPr>
            <w:tcW w:w="416" w:type="pct"/>
            <w:noWrap/>
            <w:vAlign w:val="bottom"/>
          </w:tcPr>
          <w:p w14:paraId="0DBFD6FE"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Spanish</w:t>
            </w:r>
          </w:p>
        </w:tc>
        <w:tc>
          <w:tcPr>
            <w:tcW w:w="559" w:type="pct"/>
            <w:noWrap/>
            <w:vAlign w:val="bottom"/>
          </w:tcPr>
          <w:p w14:paraId="13A7741E" w14:textId="77777777" w:rsidR="007C7599" w:rsidRPr="00754258" w:rsidRDefault="007C7599" w:rsidP="00754258">
            <w:pPr>
              <w:spacing w:after="0"/>
              <w:contextualSpacing/>
              <w:jc w:val="right"/>
              <w:rPr>
                <w:rFonts w:eastAsia="Times New Roman" w:cs="Arial"/>
                <w:b/>
                <w:bCs/>
                <w:color w:val="000000"/>
                <w:sz w:val="22"/>
                <w:szCs w:val="22"/>
              </w:rPr>
            </w:pPr>
            <w:r w:rsidRPr="00754258">
              <w:rPr>
                <w:rFonts w:eastAsia="Times New Roman" w:cs="Arial"/>
                <w:b/>
                <w:bCs/>
                <w:color w:val="000000"/>
                <w:sz w:val="22"/>
                <w:szCs w:val="22"/>
              </w:rPr>
              <w:t>Vietnamese</w:t>
            </w:r>
          </w:p>
        </w:tc>
      </w:tr>
      <w:tr w:rsidR="00170207" w:rsidRPr="00C9700A" w14:paraId="103D1137" w14:textId="77777777" w:rsidTr="00754258">
        <w:trPr>
          <w:trHeight w:val="300"/>
        </w:trPr>
        <w:tc>
          <w:tcPr>
            <w:tcW w:w="570" w:type="pct"/>
            <w:noWrap/>
            <w:vAlign w:val="bottom"/>
            <w:hideMark/>
          </w:tcPr>
          <w:p w14:paraId="1754E487"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First Year</w:t>
            </w:r>
          </w:p>
        </w:tc>
        <w:tc>
          <w:tcPr>
            <w:tcW w:w="348" w:type="pct"/>
            <w:noWrap/>
            <w:vAlign w:val="bottom"/>
          </w:tcPr>
          <w:p w14:paraId="2ECFBF7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2.5</w:t>
            </w:r>
          </w:p>
        </w:tc>
        <w:tc>
          <w:tcPr>
            <w:tcW w:w="652" w:type="pct"/>
            <w:noWrap/>
            <w:vAlign w:val="bottom"/>
          </w:tcPr>
          <w:p w14:paraId="72F05F4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2.2</w:t>
            </w:r>
          </w:p>
        </w:tc>
        <w:tc>
          <w:tcPr>
            <w:tcW w:w="416" w:type="pct"/>
            <w:noWrap/>
            <w:vAlign w:val="bottom"/>
          </w:tcPr>
          <w:p w14:paraId="0A8482C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348" w:type="pct"/>
            <w:noWrap/>
            <w:vAlign w:val="bottom"/>
          </w:tcPr>
          <w:p w14:paraId="189A17E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2.3</w:t>
            </w:r>
          </w:p>
        </w:tc>
        <w:tc>
          <w:tcPr>
            <w:tcW w:w="368" w:type="pct"/>
            <w:noWrap/>
            <w:vAlign w:val="bottom"/>
          </w:tcPr>
          <w:p w14:paraId="6A93222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353" w:type="pct"/>
            <w:noWrap/>
            <w:vAlign w:val="bottom"/>
          </w:tcPr>
          <w:p w14:paraId="2991FEF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2.6</w:t>
            </w:r>
          </w:p>
        </w:tc>
        <w:tc>
          <w:tcPr>
            <w:tcW w:w="555" w:type="pct"/>
            <w:noWrap/>
            <w:vAlign w:val="bottom"/>
          </w:tcPr>
          <w:p w14:paraId="60EF50E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2.2</w:t>
            </w:r>
          </w:p>
        </w:tc>
        <w:tc>
          <w:tcPr>
            <w:tcW w:w="416" w:type="pct"/>
            <w:noWrap/>
            <w:vAlign w:val="bottom"/>
          </w:tcPr>
          <w:p w14:paraId="57FF7B7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2.9</w:t>
            </w:r>
          </w:p>
        </w:tc>
        <w:tc>
          <w:tcPr>
            <w:tcW w:w="416" w:type="pct"/>
            <w:noWrap/>
            <w:vAlign w:val="bottom"/>
          </w:tcPr>
          <w:p w14:paraId="7F30845B"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2.0</w:t>
            </w:r>
          </w:p>
        </w:tc>
        <w:tc>
          <w:tcPr>
            <w:tcW w:w="559" w:type="pct"/>
            <w:noWrap/>
            <w:vAlign w:val="bottom"/>
          </w:tcPr>
          <w:p w14:paraId="0352882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2.7</w:t>
            </w:r>
          </w:p>
        </w:tc>
      </w:tr>
      <w:tr w:rsidR="00170207" w:rsidRPr="00C9700A" w14:paraId="6FFD4DE3" w14:textId="77777777" w:rsidTr="00754258">
        <w:trPr>
          <w:trHeight w:val="300"/>
        </w:trPr>
        <w:tc>
          <w:tcPr>
            <w:tcW w:w="570" w:type="pct"/>
            <w:noWrap/>
            <w:vAlign w:val="bottom"/>
            <w:hideMark/>
          </w:tcPr>
          <w:p w14:paraId="11CA1971"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Second Year</w:t>
            </w:r>
          </w:p>
        </w:tc>
        <w:tc>
          <w:tcPr>
            <w:tcW w:w="348" w:type="pct"/>
            <w:noWrap/>
            <w:vAlign w:val="bottom"/>
          </w:tcPr>
          <w:p w14:paraId="113EBFD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652" w:type="pct"/>
            <w:noWrap/>
            <w:vAlign w:val="bottom"/>
          </w:tcPr>
          <w:p w14:paraId="2F52995C"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2.8</w:t>
            </w:r>
          </w:p>
        </w:tc>
        <w:tc>
          <w:tcPr>
            <w:tcW w:w="416" w:type="pct"/>
            <w:noWrap/>
            <w:vAlign w:val="bottom"/>
          </w:tcPr>
          <w:p w14:paraId="0ED23ABD"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348" w:type="pct"/>
            <w:noWrap/>
            <w:vAlign w:val="bottom"/>
          </w:tcPr>
          <w:p w14:paraId="32240FB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368" w:type="pct"/>
            <w:noWrap/>
            <w:vAlign w:val="bottom"/>
          </w:tcPr>
          <w:p w14:paraId="2C7CD6D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353" w:type="pct"/>
            <w:noWrap/>
            <w:vAlign w:val="bottom"/>
          </w:tcPr>
          <w:p w14:paraId="4C4C0399"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3.0</w:t>
            </w:r>
          </w:p>
        </w:tc>
        <w:tc>
          <w:tcPr>
            <w:tcW w:w="555" w:type="pct"/>
            <w:noWrap/>
            <w:vAlign w:val="bottom"/>
          </w:tcPr>
          <w:p w14:paraId="1B32F59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2.9</w:t>
            </w:r>
          </w:p>
        </w:tc>
        <w:tc>
          <w:tcPr>
            <w:tcW w:w="416" w:type="pct"/>
            <w:noWrap/>
            <w:vAlign w:val="bottom"/>
          </w:tcPr>
          <w:p w14:paraId="0D03DEF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416" w:type="pct"/>
            <w:noWrap/>
            <w:vAlign w:val="bottom"/>
          </w:tcPr>
          <w:p w14:paraId="688CBBE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2.6</w:t>
            </w:r>
          </w:p>
        </w:tc>
        <w:tc>
          <w:tcPr>
            <w:tcW w:w="559" w:type="pct"/>
            <w:noWrap/>
            <w:vAlign w:val="bottom"/>
          </w:tcPr>
          <w:p w14:paraId="7A10C25C"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3.2</w:t>
            </w:r>
          </w:p>
        </w:tc>
      </w:tr>
      <w:tr w:rsidR="00170207" w:rsidRPr="00C9700A" w14:paraId="049259A5" w14:textId="77777777" w:rsidTr="00754258">
        <w:trPr>
          <w:trHeight w:val="300"/>
        </w:trPr>
        <w:tc>
          <w:tcPr>
            <w:tcW w:w="570" w:type="pct"/>
            <w:noWrap/>
            <w:vAlign w:val="bottom"/>
            <w:hideMark/>
          </w:tcPr>
          <w:p w14:paraId="63A1F114"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Third Year</w:t>
            </w:r>
          </w:p>
        </w:tc>
        <w:tc>
          <w:tcPr>
            <w:tcW w:w="348" w:type="pct"/>
            <w:noWrap/>
            <w:vAlign w:val="bottom"/>
          </w:tcPr>
          <w:p w14:paraId="56AA709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652" w:type="pct"/>
            <w:noWrap/>
            <w:vAlign w:val="bottom"/>
          </w:tcPr>
          <w:p w14:paraId="63AE595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3.3</w:t>
            </w:r>
          </w:p>
        </w:tc>
        <w:tc>
          <w:tcPr>
            <w:tcW w:w="416" w:type="pct"/>
            <w:noWrap/>
            <w:vAlign w:val="bottom"/>
          </w:tcPr>
          <w:p w14:paraId="32A78FC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3.8</w:t>
            </w:r>
          </w:p>
        </w:tc>
        <w:tc>
          <w:tcPr>
            <w:tcW w:w="348" w:type="pct"/>
            <w:noWrap/>
            <w:vAlign w:val="bottom"/>
          </w:tcPr>
          <w:p w14:paraId="61432E83"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3.3</w:t>
            </w:r>
          </w:p>
        </w:tc>
        <w:tc>
          <w:tcPr>
            <w:tcW w:w="368" w:type="pct"/>
            <w:noWrap/>
            <w:vAlign w:val="bottom"/>
          </w:tcPr>
          <w:p w14:paraId="695C4F6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353" w:type="pct"/>
            <w:noWrap/>
            <w:vAlign w:val="bottom"/>
          </w:tcPr>
          <w:p w14:paraId="155EE6E8"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555" w:type="pct"/>
            <w:noWrap/>
            <w:vAlign w:val="bottom"/>
          </w:tcPr>
          <w:p w14:paraId="74CD068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3.3</w:t>
            </w:r>
          </w:p>
        </w:tc>
        <w:tc>
          <w:tcPr>
            <w:tcW w:w="416" w:type="pct"/>
            <w:noWrap/>
            <w:vAlign w:val="bottom"/>
          </w:tcPr>
          <w:p w14:paraId="787F73D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416" w:type="pct"/>
            <w:noWrap/>
            <w:vAlign w:val="bottom"/>
          </w:tcPr>
          <w:p w14:paraId="4C8C6F1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3.1</w:t>
            </w:r>
          </w:p>
        </w:tc>
        <w:tc>
          <w:tcPr>
            <w:tcW w:w="559" w:type="pct"/>
            <w:noWrap/>
            <w:vAlign w:val="bottom"/>
          </w:tcPr>
          <w:p w14:paraId="428F0A7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r>
      <w:tr w:rsidR="00170207" w:rsidRPr="00C9700A" w14:paraId="4475B9D5" w14:textId="77777777" w:rsidTr="00754258">
        <w:trPr>
          <w:trHeight w:val="300"/>
        </w:trPr>
        <w:tc>
          <w:tcPr>
            <w:tcW w:w="570" w:type="pct"/>
            <w:noWrap/>
            <w:vAlign w:val="bottom"/>
            <w:hideMark/>
          </w:tcPr>
          <w:p w14:paraId="7D85C88F"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Fourth Year</w:t>
            </w:r>
          </w:p>
        </w:tc>
        <w:tc>
          <w:tcPr>
            <w:tcW w:w="348" w:type="pct"/>
            <w:noWrap/>
            <w:vAlign w:val="bottom"/>
          </w:tcPr>
          <w:p w14:paraId="106C09F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3.8</w:t>
            </w:r>
          </w:p>
        </w:tc>
        <w:tc>
          <w:tcPr>
            <w:tcW w:w="652" w:type="pct"/>
            <w:noWrap/>
            <w:vAlign w:val="bottom"/>
          </w:tcPr>
          <w:p w14:paraId="1BC61CEC"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416" w:type="pct"/>
            <w:noWrap/>
            <w:vAlign w:val="bottom"/>
          </w:tcPr>
          <w:p w14:paraId="1A50505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348" w:type="pct"/>
            <w:noWrap/>
            <w:vAlign w:val="bottom"/>
          </w:tcPr>
          <w:p w14:paraId="16261150"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368" w:type="pct"/>
            <w:noWrap/>
            <w:vAlign w:val="bottom"/>
          </w:tcPr>
          <w:p w14:paraId="4D72F46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353" w:type="pct"/>
            <w:noWrap/>
            <w:vAlign w:val="bottom"/>
          </w:tcPr>
          <w:p w14:paraId="4E16815C"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555" w:type="pct"/>
            <w:noWrap/>
            <w:vAlign w:val="bottom"/>
          </w:tcPr>
          <w:p w14:paraId="506D88E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416" w:type="pct"/>
            <w:noWrap/>
            <w:vAlign w:val="bottom"/>
          </w:tcPr>
          <w:p w14:paraId="1528ED2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4.2</w:t>
            </w:r>
          </w:p>
        </w:tc>
        <w:tc>
          <w:tcPr>
            <w:tcW w:w="416" w:type="pct"/>
            <w:noWrap/>
            <w:vAlign w:val="bottom"/>
          </w:tcPr>
          <w:p w14:paraId="5E1E49E7"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3.3</w:t>
            </w:r>
          </w:p>
        </w:tc>
        <w:tc>
          <w:tcPr>
            <w:tcW w:w="559" w:type="pct"/>
            <w:noWrap/>
            <w:vAlign w:val="bottom"/>
          </w:tcPr>
          <w:p w14:paraId="4B061C3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r>
      <w:tr w:rsidR="00170207" w:rsidRPr="00C9700A" w14:paraId="46095614" w14:textId="77777777" w:rsidTr="00754258">
        <w:trPr>
          <w:trHeight w:val="300"/>
        </w:trPr>
        <w:tc>
          <w:tcPr>
            <w:tcW w:w="570" w:type="pct"/>
            <w:noWrap/>
            <w:vAlign w:val="bottom"/>
            <w:hideMark/>
          </w:tcPr>
          <w:p w14:paraId="7366F545"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Fifth Year</w:t>
            </w:r>
          </w:p>
        </w:tc>
        <w:tc>
          <w:tcPr>
            <w:tcW w:w="348" w:type="pct"/>
            <w:noWrap/>
            <w:vAlign w:val="bottom"/>
          </w:tcPr>
          <w:p w14:paraId="4FDC508D"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4.2</w:t>
            </w:r>
          </w:p>
        </w:tc>
        <w:tc>
          <w:tcPr>
            <w:tcW w:w="652" w:type="pct"/>
            <w:noWrap/>
            <w:vAlign w:val="bottom"/>
          </w:tcPr>
          <w:p w14:paraId="520B0E0F"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416" w:type="pct"/>
            <w:noWrap/>
            <w:vAlign w:val="bottom"/>
          </w:tcPr>
          <w:p w14:paraId="0D27315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4.4</w:t>
            </w:r>
          </w:p>
        </w:tc>
        <w:tc>
          <w:tcPr>
            <w:tcW w:w="348" w:type="pct"/>
            <w:noWrap/>
            <w:vAlign w:val="bottom"/>
          </w:tcPr>
          <w:p w14:paraId="339B9810"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368" w:type="pct"/>
            <w:noWrap/>
            <w:vAlign w:val="bottom"/>
          </w:tcPr>
          <w:p w14:paraId="73257B05"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4.0</w:t>
            </w:r>
          </w:p>
        </w:tc>
        <w:tc>
          <w:tcPr>
            <w:tcW w:w="353" w:type="pct"/>
            <w:noWrap/>
            <w:vAlign w:val="bottom"/>
          </w:tcPr>
          <w:p w14:paraId="7FED6D8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4.2</w:t>
            </w:r>
          </w:p>
        </w:tc>
        <w:tc>
          <w:tcPr>
            <w:tcW w:w="555" w:type="pct"/>
            <w:noWrap/>
            <w:vAlign w:val="bottom"/>
          </w:tcPr>
          <w:p w14:paraId="528F6726"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3.9</w:t>
            </w:r>
          </w:p>
        </w:tc>
        <w:tc>
          <w:tcPr>
            <w:tcW w:w="416" w:type="pct"/>
            <w:noWrap/>
            <w:vAlign w:val="bottom"/>
          </w:tcPr>
          <w:p w14:paraId="627502E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4.3</w:t>
            </w:r>
          </w:p>
        </w:tc>
        <w:tc>
          <w:tcPr>
            <w:tcW w:w="416" w:type="pct"/>
            <w:noWrap/>
            <w:vAlign w:val="bottom"/>
          </w:tcPr>
          <w:p w14:paraId="3DFE5467"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3.8</w:t>
            </w:r>
          </w:p>
        </w:tc>
        <w:tc>
          <w:tcPr>
            <w:tcW w:w="559" w:type="pct"/>
            <w:noWrap/>
            <w:vAlign w:val="bottom"/>
          </w:tcPr>
          <w:p w14:paraId="60F8DB7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4.1</w:t>
            </w:r>
          </w:p>
        </w:tc>
      </w:tr>
      <w:tr w:rsidR="00170207" w:rsidRPr="00C9700A" w14:paraId="7A6677BF" w14:textId="77777777" w:rsidTr="00754258">
        <w:trPr>
          <w:trHeight w:val="300"/>
        </w:trPr>
        <w:tc>
          <w:tcPr>
            <w:tcW w:w="570" w:type="pct"/>
            <w:noWrap/>
            <w:vAlign w:val="center"/>
            <w:hideMark/>
          </w:tcPr>
          <w:p w14:paraId="6F3806EB" w14:textId="77777777" w:rsidR="007C7599" w:rsidRPr="00754258" w:rsidRDefault="007C7599" w:rsidP="00754258">
            <w:pPr>
              <w:spacing w:after="0"/>
              <w:contextualSpacing/>
              <w:rPr>
                <w:rFonts w:eastAsia="Times New Roman" w:cs="Arial"/>
                <w:color w:val="000000"/>
                <w:sz w:val="22"/>
                <w:szCs w:val="22"/>
              </w:rPr>
            </w:pPr>
            <w:r w:rsidRPr="00754258">
              <w:rPr>
                <w:rFonts w:eastAsia="Times New Roman" w:cs="Arial"/>
                <w:color w:val="000000"/>
                <w:sz w:val="22"/>
                <w:szCs w:val="22"/>
              </w:rPr>
              <w:t>Sixth+ Year</w:t>
            </w:r>
          </w:p>
        </w:tc>
        <w:tc>
          <w:tcPr>
            <w:tcW w:w="348" w:type="pct"/>
            <w:noWrap/>
            <w:vAlign w:val="bottom"/>
          </w:tcPr>
          <w:p w14:paraId="536E546A"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652" w:type="pct"/>
            <w:noWrap/>
            <w:vAlign w:val="bottom"/>
          </w:tcPr>
          <w:p w14:paraId="4AA947D7"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416" w:type="pct"/>
            <w:noWrap/>
            <w:vAlign w:val="bottom"/>
          </w:tcPr>
          <w:p w14:paraId="5B35DB1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348" w:type="pct"/>
            <w:noWrap/>
            <w:vAlign w:val="bottom"/>
          </w:tcPr>
          <w:p w14:paraId="3C2224D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c>
          <w:tcPr>
            <w:tcW w:w="368" w:type="pct"/>
            <w:noWrap/>
            <w:vAlign w:val="bottom"/>
          </w:tcPr>
          <w:p w14:paraId="04EB599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353" w:type="pct"/>
            <w:noWrap/>
            <w:vAlign w:val="bottom"/>
          </w:tcPr>
          <w:p w14:paraId="53D9C742"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555" w:type="pct"/>
            <w:noWrap/>
            <w:vAlign w:val="bottom"/>
          </w:tcPr>
          <w:p w14:paraId="64BE060B"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3.5</w:t>
            </w:r>
          </w:p>
        </w:tc>
        <w:tc>
          <w:tcPr>
            <w:tcW w:w="416" w:type="pct"/>
            <w:noWrap/>
            <w:vAlign w:val="bottom"/>
          </w:tcPr>
          <w:p w14:paraId="68FAB061"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3.7</w:t>
            </w:r>
          </w:p>
        </w:tc>
        <w:tc>
          <w:tcPr>
            <w:tcW w:w="416" w:type="pct"/>
            <w:noWrap/>
            <w:vAlign w:val="bottom"/>
          </w:tcPr>
          <w:p w14:paraId="744D7804"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3.4</w:t>
            </w:r>
          </w:p>
        </w:tc>
        <w:tc>
          <w:tcPr>
            <w:tcW w:w="559" w:type="pct"/>
            <w:noWrap/>
            <w:vAlign w:val="bottom"/>
          </w:tcPr>
          <w:p w14:paraId="5B02182E" w14:textId="77777777" w:rsidR="007C7599" w:rsidRPr="00754258" w:rsidRDefault="007C7599" w:rsidP="00754258">
            <w:pPr>
              <w:spacing w:after="0"/>
              <w:contextualSpacing/>
              <w:jc w:val="right"/>
              <w:rPr>
                <w:rFonts w:eastAsia="Times New Roman" w:cs="Arial"/>
                <w:color w:val="000000"/>
                <w:sz w:val="22"/>
                <w:szCs w:val="22"/>
              </w:rPr>
            </w:pPr>
            <w:r w:rsidRPr="00754258">
              <w:rPr>
                <w:rFonts w:cs="Arial"/>
                <w:color w:val="000000"/>
                <w:sz w:val="22"/>
                <w:szCs w:val="22"/>
              </w:rPr>
              <w:t>3.6</w:t>
            </w:r>
          </w:p>
        </w:tc>
      </w:tr>
    </w:tbl>
    <w:p w14:paraId="1ABE014C" w14:textId="77777777" w:rsidR="007C7599" w:rsidRPr="003B6C5F" w:rsidRDefault="007C7599" w:rsidP="007C7599">
      <w:pPr>
        <w:rPr>
          <w:rFonts w:cs="Arial"/>
          <w:b/>
          <w:bCs/>
        </w:rPr>
      </w:pPr>
    </w:p>
    <w:p w14:paraId="091CDD74" w14:textId="77777777" w:rsidR="009A1341" w:rsidRPr="003B6C5F" w:rsidRDefault="009A1341" w:rsidP="009A1341">
      <w:pPr>
        <w:rPr>
          <w:rFonts w:cs="Arial"/>
          <w:b/>
          <w:bCs/>
        </w:rPr>
      </w:pPr>
    </w:p>
    <w:p w14:paraId="070DB96C" w14:textId="6370257D" w:rsidR="009A1341" w:rsidRPr="003B6C5F" w:rsidRDefault="009A1341" w:rsidP="00754258">
      <w:pPr>
        <w:rPr>
          <w:rFonts w:cs="Arial"/>
          <w:b/>
          <w:bCs/>
        </w:rPr>
      </w:pPr>
    </w:p>
    <w:p w14:paraId="33234ACE" w14:textId="77777777" w:rsidR="009A1341" w:rsidRPr="003B6C5F" w:rsidRDefault="009A1341" w:rsidP="009A1341">
      <w:pPr>
        <w:rPr>
          <w:rFonts w:cs="Arial"/>
          <w:b/>
          <w:bCs/>
        </w:rPr>
      </w:pPr>
    </w:p>
    <w:p w14:paraId="480CCED3" w14:textId="77777777" w:rsidR="009A1341" w:rsidRPr="003B6C5F" w:rsidRDefault="009A1341" w:rsidP="009A1341">
      <w:pPr>
        <w:rPr>
          <w:rFonts w:cs="Arial"/>
        </w:rPr>
        <w:sectPr w:rsidR="009A1341" w:rsidRPr="003B6C5F" w:rsidSect="007C7599">
          <w:headerReference w:type="default" r:id="rId60"/>
          <w:footerReference w:type="default" r:id="rId61"/>
          <w:footnotePr>
            <w:pos w:val="beneathText"/>
          </w:footnotePr>
          <w:type w:val="nextColumn"/>
          <w:pgSz w:w="15840" w:h="12240" w:orient="landscape" w:code="1"/>
          <w:pgMar w:top="1224" w:right="1440" w:bottom="720" w:left="1440" w:header="720" w:footer="544" w:gutter="0"/>
          <w:cols w:space="720"/>
          <w:docGrid w:linePitch="360"/>
        </w:sectPr>
      </w:pPr>
    </w:p>
    <w:p w14:paraId="2E6758FC" w14:textId="7121480C" w:rsidR="007C7599" w:rsidRPr="003B6C5F" w:rsidRDefault="007C7599" w:rsidP="0072520D">
      <w:pPr>
        <w:pStyle w:val="Heading2"/>
      </w:pPr>
      <w:bookmarkStart w:id="44" w:name="_Appendix_A._Performance"/>
      <w:bookmarkStart w:id="45" w:name="_Toc278273148"/>
      <w:bookmarkStart w:id="46" w:name="_Toc365536356"/>
      <w:bookmarkStart w:id="47" w:name="_Toc226980178"/>
      <w:bookmarkEnd w:id="44"/>
      <w:r w:rsidRPr="003B6C5F">
        <w:lastRenderedPageBreak/>
        <w:t xml:space="preserve">Appendix A. </w:t>
      </w:r>
      <w:bookmarkEnd w:id="45"/>
      <w:r w:rsidRPr="003B6C5F">
        <w:t xml:space="preserve">Performance Definitions for the </w:t>
      </w:r>
      <w:r w:rsidR="001D08CF">
        <w:t xml:space="preserve">WIDA </w:t>
      </w:r>
      <w:r w:rsidRPr="003B6C5F">
        <w:t>ACCESS Levels of English Language</w:t>
      </w:r>
      <w:bookmarkStart w:id="48" w:name="_Toc365536357"/>
      <w:bookmarkEnd w:id="46"/>
      <w:r w:rsidRPr="003B6C5F">
        <w:t xml:space="preserve"> Proficiency</w:t>
      </w:r>
      <w:bookmarkEnd w:id="47"/>
      <w:bookmarkEnd w:id="48"/>
    </w:p>
    <w:p w14:paraId="4DCD7757" w14:textId="77777777" w:rsidR="007C7599" w:rsidRPr="003B6C5F" w:rsidRDefault="007C7599" w:rsidP="007C7599">
      <w:pPr>
        <w:rPr>
          <w:rFonts w:cs="Arial"/>
        </w:rPr>
      </w:pPr>
    </w:p>
    <w:p w14:paraId="06FADB94" w14:textId="235F58C4" w:rsidR="67975162" w:rsidRPr="00CE1BF3" w:rsidRDefault="67975162" w:rsidP="4ED2FEFF">
      <w:pPr>
        <w:rPr>
          <w:rFonts w:eastAsiaTheme="minorEastAsia" w:cs="Arial"/>
        </w:rPr>
      </w:pPr>
      <w:r w:rsidRPr="00CE1BF3">
        <w:rPr>
          <w:rFonts w:eastAsiaTheme="minorEastAsia" w:cs="Arial"/>
        </w:rPr>
        <w:t xml:space="preserve">The material in this chart is available with read-aloud capabilities at </w:t>
      </w:r>
      <w:hyperlink r:id="rId62" w:history="1">
        <w:r w:rsidRPr="00CE1BF3">
          <w:rPr>
            <w:rStyle w:val="Hyperlink"/>
            <w:rFonts w:eastAsiaTheme="minorEastAsia" w:cs="Arial"/>
          </w:rPr>
          <w:t>WIDA Performance Defi</w:t>
        </w:r>
        <w:r w:rsidR="0D213D9C" w:rsidRPr="00CE1BF3">
          <w:rPr>
            <w:rStyle w:val="Hyperlink"/>
            <w:rFonts w:eastAsiaTheme="minorEastAsia" w:cs="Arial"/>
          </w:rPr>
          <w:t>nitions – Listening and Reading</w:t>
        </w:r>
      </w:hyperlink>
      <w:r w:rsidR="0D213D9C" w:rsidRPr="00CE1BF3">
        <w:rPr>
          <w:rFonts w:eastAsiaTheme="minorEastAsia" w:cs="Arial"/>
        </w:rPr>
        <w:t xml:space="preserve">. </w:t>
      </w:r>
    </w:p>
    <w:p w14:paraId="5E681C7F" w14:textId="77777777" w:rsidR="007C7599" w:rsidRPr="003B6C5F" w:rsidRDefault="007C7599" w:rsidP="007C7599">
      <w:pPr>
        <w:ind w:hanging="270"/>
        <w:jc w:val="center"/>
        <w:rPr>
          <w:rFonts w:cs="Arial"/>
        </w:rPr>
      </w:pPr>
      <w:r w:rsidRPr="003B6C5F">
        <w:rPr>
          <w:rFonts w:cs="Arial"/>
          <w:noProof/>
          <w:color w:val="2B579A"/>
          <w:shd w:val="clear" w:color="auto" w:fill="E6E6E6"/>
          <w:lang w:eastAsia="zh-CN"/>
        </w:rPr>
        <w:drawing>
          <wp:inline distT="0" distB="0" distL="0" distR="0" wp14:anchorId="6D2C42C8" wp14:editId="560AF601">
            <wp:extent cx="6598991" cy="5124322"/>
            <wp:effectExtent l="0" t="0" r="0" b="635"/>
            <wp:docPr id="2" name="Picture 2" descr="WIDA Performance Definitions for the ACCESS Levels of English Language Proficiency - Listening and Reading Grades K-12. Click on image to access a link to table in online format that has read aloud capabilities. ">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DA Performance Definitions for the ACCESS Levels of English Language Proficiency - Listening and Reading Grades K-12. Click on image to access a link to table in online format that has read aloud capabilities. ">
                      <a:hlinkClick r:id="rId62"/>
                    </pic:cNvPr>
                    <pic:cNvPicPr>
                      <a:picLocks noChangeAspect="1" noChangeArrowheads="1"/>
                    </pic:cNvPicPr>
                  </pic:nvPicPr>
                  <pic:blipFill>
                    <a:blip r:embed="rId63"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5B1A1072" w14:textId="04D95E24" w:rsidR="007C7599" w:rsidRPr="003B6C5F" w:rsidRDefault="007C7599" w:rsidP="007C7599">
      <w:pPr>
        <w:spacing w:line="276" w:lineRule="auto"/>
      </w:pPr>
    </w:p>
    <w:p w14:paraId="5E9576ED" w14:textId="08BAC3AE" w:rsidR="007C7599" w:rsidRPr="003B6C5F" w:rsidRDefault="007C7599" w:rsidP="007C7599">
      <w:pPr>
        <w:spacing w:line="276" w:lineRule="auto"/>
      </w:pPr>
    </w:p>
    <w:p w14:paraId="5A0887B6" w14:textId="55F6F0B2" w:rsidR="007C7599" w:rsidRPr="003B6C5F" w:rsidRDefault="007C7599" w:rsidP="007C7599">
      <w:pPr>
        <w:spacing w:line="276" w:lineRule="auto"/>
      </w:pPr>
    </w:p>
    <w:p w14:paraId="06D80FC5" w14:textId="57E6FB70" w:rsidR="007C7599" w:rsidRPr="003B6C5F" w:rsidRDefault="39B3F59A" w:rsidP="007C7599">
      <w:pPr>
        <w:spacing w:line="276" w:lineRule="auto"/>
      </w:pPr>
      <w:r>
        <w:lastRenderedPageBreak/>
        <w:t xml:space="preserve">The material in this chart is available with read-aloud capabilities at </w:t>
      </w:r>
      <w:hyperlink r:id="rId64">
        <w:r w:rsidRPr="1B1E8145">
          <w:rPr>
            <w:rStyle w:val="Hyperlink"/>
          </w:rPr>
          <w:t>WIDA Performance Definitions – Speaking and Writing</w:t>
        </w:r>
      </w:hyperlink>
      <w:r>
        <w:t xml:space="preserve">. </w:t>
      </w:r>
    </w:p>
    <w:p w14:paraId="0B59D371" w14:textId="498EB887" w:rsidR="007C7599" w:rsidRPr="003B6C5F" w:rsidRDefault="7233D51D" w:rsidP="1B1E8145">
      <w:pPr>
        <w:spacing w:line="276" w:lineRule="auto"/>
      </w:pPr>
      <w:r>
        <w:rPr>
          <w:noProof/>
        </w:rPr>
        <w:drawing>
          <wp:inline distT="0" distB="0" distL="0" distR="0" wp14:anchorId="7A508B54" wp14:editId="08344839">
            <wp:extent cx="5943600" cy="4552950"/>
            <wp:effectExtent l="0" t="0" r="0" b="0"/>
            <wp:docPr id="339451240" name="drawing" descr="WIDA Performance Definitions for the ACCESS Levels of English Language Proficiency - Speaking and Writing Grades K-12. Click on image to access a link to table in online format that has read aloud cap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51240" name="drawing" descr="WIDA Performance Definitions for the ACCESS Levels of English Language Proficiency - Speaking and Writing Grades K-12. Click on image to access a link to table in online format that has read aloud capabilities. "/>
                    <pic:cNvPicPr/>
                  </pic:nvPicPr>
                  <pic:blipFill>
                    <a:blip r:embed="rId65">
                      <a:extLst>
                        <a:ext uri="{28A0092B-C50C-407E-A947-70E740481C1C}">
                          <a14:useLocalDpi xmlns:a14="http://schemas.microsoft.com/office/drawing/2010/main"/>
                        </a:ext>
                      </a:extLst>
                    </a:blip>
                    <a:stretch>
                      <a:fillRect/>
                    </a:stretch>
                  </pic:blipFill>
                  <pic:spPr>
                    <a:xfrm>
                      <a:off x="0" y="0"/>
                      <a:ext cx="5943600" cy="4552950"/>
                    </a:xfrm>
                    <a:prstGeom prst="rect">
                      <a:avLst/>
                    </a:prstGeom>
                  </pic:spPr>
                </pic:pic>
              </a:graphicData>
            </a:graphic>
          </wp:inline>
        </w:drawing>
      </w:r>
    </w:p>
    <w:p w14:paraId="7D5EF629" w14:textId="3BFE42AA" w:rsidR="007C7599" w:rsidRPr="003B6C5F" w:rsidRDefault="007C7599" w:rsidP="007C7599">
      <w:pPr>
        <w:spacing w:line="276" w:lineRule="auto"/>
      </w:pPr>
    </w:p>
    <w:p w14:paraId="11F5DD3A" w14:textId="0210BCB0" w:rsidR="007C7599" w:rsidRPr="003B6C5F" w:rsidRDefault="007C7599" w:rsidP="1B1E8145">
      <w:pPr>
        <w:spacing w:line="276" w:lineRule="auto"/>
        <w:rPr>
          <w:rFonts w:eastAsia="Arial" w:cs="Arial"/>
        </w:rPr>
      </w:pPr>
    </w:p>
    <w:p w14:paraId="2034BE8F" w14:textId="77777777" w:rsidR="007C7599" w:rsidRPr="003B6C5F" w:rsidRDefault="007C7599" w:rsidP="007C7599">
      <w:pPr>
        <w:rPr>
          <w:rFonts w:cs="Arial"/>
          <w:b/>
          <w:bCs/>
        </w:rPr>
      </w:pPr>
      <w:bookmarkStart w:id="49" w:name="_Toc278273149"/>
      <w:r w:rsidRPr="003B6C5F">
        <w:rPr>
          <w:rFonts w:cs="Arial"/>
        </w:rPr>
        <w:br w:type="page"/>
      </w:r>
    </w:p>
    <w:p w14:paraId="227F282D" w14:textId="287ED420" w:rsidR="007C7599" w:rsidRPr="003B6C5F" w:rsidRDefault="007C7599" w:rsidP="00AD5FD3">
      <w:pPr>
        <w:pStyle w:val="Heading2"/>
      </w:pPr>
      <w:bookmarkStart w:id="50" w:name="_Appendix_B._Alternate"/>
      <w:bookmarkStart w:id="51" w:name="_Toc226980179"/>
      <w:bookmarkEnd w:id="50"/>
      <w:r w:rsidRPr="003B6C5F">
        <w:lastRenderedPageBreak/>
        <w:t xml:space="preserve">Appendix B. </w:t>
      </w:r>
      <w:r w:rsidR="001D08CF">
        <w:t xml:space="preserve">WIDA </w:t>
      </w:r>
      <w:r w:rsidRPr="003B6C5F">
        <w:t>Alternate ACCESS Performance Definitions</w:t>
      </w:r>
      <w:bookmarkEnd w:id="51"/>
    </w:p>
    <w:p w14:paraId="25D91D5D" w14:textId="79F07074" w:rsidR="007C7599" w:rsidRPr="003B6C5F" w:rsidRDefault="00973541" w:rsidP="00973541">
      <w:pPr>
        <w:rPr>
          <w:rFonts w:cs="Arial"/>
        </w:rPr>
      </w:pPr>
      <w:r>
        <w:rPr>
          <w:rFonts w:cs="Arial"/>
        </w:rPr>
        <w:t xml:space="preserve">The material in these charts is available </w:t>
      </w:r>
      <w:r w:rsidRPr="003B6C5F">
        <w:rPr>
          <w:rFonts w:cs="Arial"/>
        </w:rPr>
        <w:t>with read</w:t>
      </w:r>
      <w:r>
        <w:rPr>
          <w:rFonts w:cs="Arial"/>
        </w:rPr>
        <w:t>-</w:t>
      </w:r>
      <w:r w:rsidRPr="003B6C5F">
        <w:rPr>
          <w:rFonts w:cs="Arial"/>
        </w:rPr>
        <w:t>aloud capabilities</w:t>
      </w:r>
      <w:r>
        <w:rPr>
          <w:rFonts w:cs="Arial"/>
        </w:rPr>
        <w:t xml:space="preserve"> at</w:t>
      </w:r>
      <w:r w:rsidR="007C7599" w:rsidRPr="003B6C5F">
        <w:rPr>
          <w:rFonts w:cs="Arial"/>
        </w:rPr>
        <w:t xml:space="preserve"> </w:t>
      </w:r>
      <w:hyperlink r:id="rId66" w:history="1">
        <w:r w:rsidR="00844E13" w:rsidRPr="00844E13">
          <w:rPr>
            <w:rStyle w:val="Hyperlink"/>
            <w:rFonts w:cs="Arial"/>
          </w:rPr>
          <w:t>WIDA Alternate Proficiency Level Descriptors</w:t>
        </w:r>
      </w:hyperlink>
      <w:r w:rsidR="007C7599" w:rsidRPr="003B6C5F">
        <w:rPr>
          <w:rFonts w:cs="Arial"/>
        </w:rPr>
        <w:t xml:space="preserve">. </w:t>
      </w:r>
    </w:p>
    <w:p w14:paraId="15484AC3" w14:textId="77777777" w:rsidR="007C7599" w:rsidRPr="003B6C5F" w:rsidRDefault="007C7599" w:rsidP="007C7599">
      <w:pPr>
        <w:rPr>
          <w:rFonts w:cs="Arial"/>
        </w:rPr>
      </w:pPr>
      <w:r w:rsidRPr="003B6C5F">
        <w:rPr>
          <w:rFonts w:cs="Arial"/>
          <w:noProof/>
        </w:rPr>
        <w:drawing>
          <wp:inline distT="0" distB="0" distL="0" distR="0" wp14:anchorId="063F6C4F" wp14:editId="65FB825C">
            <wp:extent cx="6310630" cy="3726180"/>
            <wp:effectExtent l="0" t="0" r="0" b="7620"/>
            <wp:docPr id="24549862" name="Picture 1" descr="WIDA Alternate Proficiency Level Descriptors for Listening by discourse dimension/linguistic complexity and word/phrase dimension/vocabulary usage: Level 5 Bridging; Level 4 Expanding; Level 3 Developing; Level 2 Emerging; Level 1 Ente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862" name="Picture 1" descr="WIDA Alternate Proficiency Level Descriptors for Listening by discourse dimension/linguistic complexity and word/phrase dimension/vocabulary usage: Level 5 Bridging; Level 4 Expanding; Level 3 Developing; Level 2 Emerging; Level 1 Entering.&#10;"/>
                    <pic:cNvPicPr/>
                  </pic:nvPicPr>
                  <pic:blipFill>
                    <a:blip r:embed="rId67"/>
                    <a:stretch>
                      <a:fillRect/>
                    </a:stretch>
                  </pic:blipFill>
                  <pic:spPr>
                    <a:xfrm>
                      <a:off x="0" y="0"/>
                      <a:ext cx="6310630" cy="3726180"/>
                    </a:xfrm>
                    <a:prstGeom prst="rect">
                      <a:avLst/>
                    </a:prstGeom>
                  </pic:spPr>
                </pic:pic>
              </a:graphicData>
            </a:graphic>
          </wp:inline>
        </w:drawing>
      </w:r>
    </w:p>
    <w:p w14:paraId="1168DA62" w14:textId="77777777" w:rsidR="007C7599" w:rsidRDefault="007C7599" w:rsidP="007C7599">
      <w:pPr>
        <w:rPr>
          <w:rFonts w:cs="Arial"/>
        </w:rPr>
      </w:pPr>
      <w:r w:rsidRPr="003B6C5F">
        <w:rPr>
          <w:rFonts w:cs="Arial"/>
          <w:noProof/>
        </w:rPr>
        <w:lastRenderedPageBreak/>
        <w:drawing>
          <wp:inline distT="0" distB="0" distL="0" distR="0" wp14:anchorId="64C82C1D" wp14:editId="7A673230">
            <wp:extent cx="6310630" cy="3562985"/>
            <wp:effectExtent l="0" t="0" r="0" b="0"/>
            <wp:docPr id="273364515" name="Picture 1" descr="WIDA Alternate Proficiency Level Descriptors for Reading by discourse dimension/linguistic complexity and word/phrase dimension/vocabulary usage: Level 5 Bridging; Level 4 Expanding; Level 3 Developing; Level 2 Emerging; Level 1 Ente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4515" name="Picture 1" descr="WIDA Alternate Proficiency Level Descriptors for Reading by discourse dimension/linguistic complexity and word/phrase dimension/vocabulary usage: Level 5 Bridging; Level 4 Expanding; Level 3 Developing; Level 2 Emerging; Level 1 Entering.&#10;"/>
                    <pic:cNvPicPr/>
                  </pic:nvPicPr>
                  <pic:blipFill>
                    <a:blip r:embed="rId68"/>
                    <a:stretch>
                      <a:fillRect/>
                    </a:stretch>
                  </pic:blipFill>
                  <pic:spPr>
                    <a:xfrm>
                      <a:off x="0" y="0"/>
                      <a:ext cx="6310630" cy="3562985"/>
                    </a:xfrm>
                    <a:prstGeom prst="rect">
                      <a:avLst/>
                    </a:prstGeom>
                  </pic:spPr>
                </pic:pic>
              </a:graphicData>
            </a:graphic>
          </wp:inline>
        </w:drawing>
      </w:r>
    </w:p>
    <w:p w14:paraId="4F6DD098" w14:textId="77777777" w:rsidR="00973541" w:rsidRPr="003B6C5F" w:rsidRDefault="00973541" w:rsidP="007C7599">
      <w:pPr>
        <w:rPr>
          <w:rFonts w:cs="Arial"/>
        </w:rPr>
      </w:pPr>
    </w:p>
    <w:p w14:paraId="7E8E9646" w14:textId="77777777" w:rsidR="007C7599" w:rsidRPr="003B6C5F" w:rsidRDefault="007C7599" w:rsidP="007C7599">
      <w:pPr>
        <w:rPr>
          <w:rFonts w:cs="Arial"/>
        </w:rPr>
      </w:pPr>
      <w:r w:rsidRPr="003B6C5F">
        <w:rPr>
          <w:rFonts w:cs="Arial"/>
          <w:noProof/>
        </w:rPr>
        <w:drawing>
          <wp:inline distT="0" distB="0" distL="0" distR="0" wp14:anchorId="3F6F1C61" wp14:editId="7BBDEF40">
            <wp:extent cx="6310630" cy="3810635"/>
            <wp:effectExtent l="0" t="0" r="0" b="0"/>
            <wp:docPr id="2057401865" name="Picture 1" descr="WIDA Alternate Proficiency Level Descriptors for Speaking by discourse dimension/linguistic complexity and word/phrase dimension/vocabulary usage: Level 5 Bridging; Level 4 Expanding; Level 3 Developing; Level 2 Emerging; Level 1 Ente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01865" name="Picture 1" descr="WIDA Alternate Proficiency Level Descriptors for Speaking by discourse dimension/linguistic complexity and word/phrase dimension/vocabulary usage: Level 5 Bridging; Level 4 Expanding; Level 3 Developing; Level 2 Emerging; Level 1 Entering.&#10;&#10;"/>
                    <pic:cNvPicPr/>
                  </pic:nvPicPr>
                  <pic:blipFill>
                    <a:blip r:embed="rId69"/>
                    <a:stretch>
                      <a:fillRect/>
                    </a:stretch>
                  </pic:blipFill>
                  <pic:spPr>
                    <a:xfrm>
                      <a:off x="0" y="0"/>
                      <a:ext cx="6310630" cy="3810635"/>
                    </a:xfrm>
                    <a:prstGeom prst="rect">
                      <a:avLst/>
                    </a:prstGeom>
                  </pic:spPr>
                </pic:pic>
              </a:graphicData>
            </a:graphic>
          </wp:inline>
        </w:drawing>
      </w:r>
    </w:p>
    <w:p w14:paraId="2642543C" w14:textId="67D31467" w:rsidR="00373521" w:rsidRPr="00CA6A49" w:rsidRDefault="007C7599" w:rsidP="00373521">
      <w:pPr>
        <w:rPr>
          <w:rFonts w:cs="Arial"/>
        </w:rPr>
      </w:pPr>
      <w:r w:rsidRPr="003B6C5F">
        <w:rPr>
          <w:rFonts w:cs="Arial"/>
          <w:noProof/>
        </w:rPr>
        <w:lastRenderedPageBreak/>
        <w:drawing>
          <wp:inline distT="0" distB="0" distL="0" distR="0" wp14:anchorId="3C8CDBBC" wp14:editId="7A657D1D">
            <wp:extent cx="6310630" cy="4145280"/>
            <wp:effectExtent l="0" t="0" r="0" b="7620"/>
            <wp:docPr id="905669671" name="Picture 1" descr="WIDA Alternate Proficiency Level Descriptors for Writing by discourse dimension/linguistic complexity and word/phrase dimension/vocabulary usage: Level 5 Bridging; Level 4 Expanding; Level 3 Developing; Level 2 Emerging; Level 1 Ente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69671" name="Picture 1" descr="WIDA Alternate Proficiency Level Descriptors for Writing by discourse dimension/linguistic complexity and word/phrase dimension/vocabulary usage: Level 5 Bridging; Level 4 Expanding; Level 3 Developing; Level 2 Emerging; Level 1 Entering.&#10;"/>
                    <pic:cNvPicPr/>
                  </pic:nvPicPr>
                  <pic:blipFill>
                    <a:blip r:embed="rId70"/>
                    <a:stretch>
                      <a:fillRect/>
                    </a:stretch>
                  </pic:blipFill>
                  <pic:spPr>
                    <a:xfrm>
                      <a:off x="0" y="0"/>
                      <a:ext cx="6310630" cy="4145280"/>
                    </a:xfrm>
                    <a:prstGeom prst="rect">
                      <a:avLst/>
                    </a:prstGeom>
                  </pic:spPr>
                </pic:pic>
              </a:graphicData>
            </a:graphic>
          </wp:inline>
        </w:drawing>
      </w:r>
      <w:bookmarkEnd w:id="49"/>
    </w:p>
    <w:sectPr w:rsidR="00373521" w:rsidRPr="00CA6A49" w:rsidSect="00A06052">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51ED8" w14:textId="77777777" w:rsidR="002B0CE3" w:rsidRDefault="002B0CE3" w:rsidP="00ED5501">
      <w:r>
        <w:separator/>
      </w:r>
    </w:p>
  </w:endnote>
  <w:endnote w:type="continuationSeparator" w:id="0">
    <w:p w14:paraId="184D9DF3" w14:textId="77777777" w:rsidR="002B0CE3" w:rsidRDefault="002B0CE3" w:rsidP="00ED5501">
      <w:r>
        <w:continuationSeparator/>
      </w:r>
    </w:p>
  </w:endnote>
  <w:endnote w:type="continuationNotice" w:id="1">
    <w:p w14:paraId="4D2554E5" w14:textId="77777777" w:rsidR="002B0CE3" w:rsidRDefault="002B0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abon-Itali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1459101"/>
      <w:docPartObj>
        <w:docPartGallery w:val="Page Numbers (Bottom of Page)"/>
        <w:docPartUnique/>
      </w:docPartObj>
    </w:sdtPr>
    <w:sdtContent>
      <w:p w14:paraId="64100E0F" w14:textId="77777777" w:rsidR="002C3A10" w:rsidRDefault="002C3A10" w:rsidP="004E1A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F839A1" w14:textId="77777777" w:rsidR="002C3A10" w:rsidRDefault="002C3A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B5D9" w14:textId="00CD60B9" w:rsidR="007C7599" w:rsidRDefault="4ED2FEFF" w:rsidP="0009390D">
    <w:pPr>
      <w:pStyle w:val="Footer"/>
      <w:tabs>
        <w:tab w:val="center" w:pos="5310"/>
        <w:tab w:val="left" w:pos="8730"/>
        <w:tab w:val="right" w:pos="9180"/>
      </w:tabs>
      <w:ind w:right="330"/>
      <w:rPr>
        <w:rFonts w:ascii="Aptos Display" w:hAnsi="Aptos Display"/>
        <w:noProof/>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w:t>
    </w:r>
    <w:r>
      <w:rPr>
        <w:rFonts w:ascii="Aptos Display" w:hAnsi="Aptos Display"/>
      </w:rPr>
      <w:t xml:space="preserve"> </w:t>
    </w:r>
    <w:r w:rsidRPr="00142703">
      <w:rPr>
        <w:rFonts w:ascii="Aptos Display" w:hAnsi="Aptos Display"/>
      </w:rPr>
      <w:t>Massachusetts</w:t>
    </w:r>
    <w:r w:rsidR="007C7599" w:rsidRPr="00142703">
      <w:rPr>
        <w:rFonts w:ascii="Aptos Display" w:hAnsi="Aptos Display"/>
      </w:rPr>
      <w:tab/>
    </w:r>
    <w:r w:rsidR="007C7599">
      <w:rPr>
        <w:rFonts w:ascii="Aptos Display" w:hAnsi="Aptos Display"/>
      </w:rPr>
      <w:tab/>
    </w:r>
    <w:r w:rsidR="007C7599">
      <w:rPr>
        <w:rFonts w:ascii="Aptos Display" w:hAnsi="Aptos Display"/>
      </w:rPr>
      <w:tab/>
    </w:r>
    <w:sdt>
      <w:sdtPr>
        <w:rPr>
          <w:rFonts w:ascii="Aptos Display" w:hAnsi="Aptos Display"/>
        </w:rPr>
        <w:id w:val="-1486699123"/>
        <w:docPartObj>
          <w:docPartGallery w:val="Page Numbers (Bottom of Page)"/>
          <w:docPartUnique/>
        </w:docPartObj>
      </w:sdtPr>
      <w:sdtEndPr>
        <w:rPr>
          <w:noProof/>
        </w:rPr>
      </w:sdtEndPr>
      <w:sdtContent>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sdtContent>
    </w:sdt>
  </w:p>
  <w:p w14:paraId="1682328E" w14:textId="77777777" w:rsidR="007C7599" w:rsidRDefault="007C759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A35F" w14:textId="46C9EF71" w:rsidR="007C7599" w:rsidRDefault="4ED2FEFF" w:rsidP="0009390D">
    <w:pPr>
      <w:pStyle w:val="Footer"/>
      <w:tabs>
        <w:tab w:val="left" w:pos="8730"/>
        <w:tab w:val="right" w:pos="9180"/>
      </w:tabs>
      <w:ind w:right="330"/>
      <w:rPr>
        <w:rFonts w:ascii="Aptos Display" w:hAnsi="Aptos Display"/>
        <w:noProof/>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7C7599" w:rsidRPr="00142703">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sdt>
      <w:sdtPr>
        <w:rPr>
          <w:rFonts w:ascii="Aptos Display" w:hAnsi="Aptos Display"/>
        </w:rPr>
        <w:id w:val="536093916"/>
        <w:docPartObj>
          <w:docPartGallery w:val="Page Numbers (Bottom of Page)"/>
          <w:docPartUnique/>
        </w:docPartObj>
      </w:sdtPr>
      <w:sdtEndPr>
        <w:rPr>
          <w:noProof/>
        </w:rPr>
      </w:sdtEndPr>
      <w:sdtContent>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sdtContent>
    </w:sdt>
  </w:p>
  <w:p w14:paraId="59592D0E" w14:textId="77777777" w:rsidR="007C7599" w:rsidRDefault="007C759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773AA" w14:textId="29D32BEB" w:rsidR="007C7599" w:rsidRPr="00142703" w:rsidRDefault="4ED2FEFF" w:rsidP="00B213EC">
    <w:pPr>
      <w:pStyle w:val="Footer"/>
      <w:tabs>
        <w:tab w:val="right" w:pos="9180"/>
        <w:tab w:val="left" w:pos="9360"/>
      </w:tabs>
      <w:rPr>
        <w:rFonts w:ascii="Aptos Display" w:hAnsi="Aptos Display"/>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7C7599" w:rsidRPr="00142703">
      <w:rPr>
        <w:rFonts w:ascii="Aptos Display" w:hAnsi="Aptos Display"/>
      </w:rPr>
      <w:tab/>
    </w:r>
    <w:sdt>
      <w:sdtPr>
        <w:rPr>
          <w:rFonts w:ascii="Aptos Display" w:hAnsi="Aptos Display"/>
        </w:rPr>
        <w:id w:val="1506013763"/>
        <w:docPartObj>
          <w:docPartGallery w:val="Page Numbers (Bottom of Page)"/>
          <w:docPartUnique/>
        </w:docPartObj>
      </w:sdtPr>
      <w:sdtEndPr>
        <w:rPr>
          <w:noProof/>
        </w:rPr>
      </w:sdtEndPr>
      <w:sdtContent>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CDC98" w14:textId="39FC1B64" w:rsidR="00B213EC" w:rsidRPr="00142703" w:rsidRDefault="4ED2FEFF" w:rsidP="00B213EC">
    <w:pPr>
      <w:pStyle w:val="Footer"/>
      <w:tabs>
        <w:tab w:val="clear" w:pos="4680"/>
        <w:tab w:val="left" w:pos="8928"/>
        <w:tab w:val="right" w:pos="9180"/>
        <w:tab w:val="left" w:pos="9360"/>
      </w:tabs>
      <w:ind w:right="360"/>
      <w:jc w:val="right"/>
      <w:rPr>
        <w:rFonts w:ascii="Aptos Display" w:hAnsi="Aptos Display"/>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B213EC">
      <w:rPr>
        <w:rFonts w:ascii="Aptos Display" w:hAnsi="Aptos Display"/>
      </w:rPr>
      <w:tab/>
    </w:r>
    <w:r w:rsidR="00B213EC">
      <w:rPr>
        <w:rFonts w:ascii="Aptos Display" w:hAnsi="Aptos Display"/>
      </w:rPr>
      <w:tab/>
    </w:r>
    <w:r w:rsidR="00B213EC">
      <w:rPr>
        <w:rFonts w:ascii="Aptos Display" w:hAnsi="Aptos Display"/>
      </w:rPr>
      <w:tab/>
    </w:r>
    <w:r w:rsidR="00B213EC">
      <w:rPr>
        <w:rFonts w:ascii="Aptos Display" w:hAnsi="Aptos Display"/>
      </w:rPr>
      <w:tab/>
    </w:r>
    <w:r w:rsidR="00B213EC">
      <w:rPr>
        <w:rFonts w:ascii="Aptos Display" w:hAnsi="Aptos Display"/>
      </w:rPr>
      <w:tab/>
    </w:r>
    <w:r w:rsidR="00B213EC">
      <w:rPr>
        <w:rFonts w:ascii="Aptos Display" w:hAnsi="Aptos Display"/>
      </w:rPr>
      <w:tab/>
    </w:r>
    <w:r w:rsidR="00B213EC" w:rsidRPr="00142703">
      <w:rPr>
        <w:rFonts w:ascii="Aptos Display" w:hAnsi="Aptos Display"/>
      </w:rPr>
      <w:tab/>
    </w:r>
    <w:r w:rsidR="00B213EC">
      <w:rPr>
        <w:rFonts w:ascii="Aptos Display" w:hAnsi="Aptos Display"/>
      </w:rPr>
      <w:tab/>
    </w:r>
    <w:sdt>
      <w:sdtPr>
        <w:rPr>
          <w:rFonts w:ascii="Aptos Display" w:hAnsi="Aptos Display"/>
        </w:rPr>
        <w:id w:val="-1980379913"/>
        <w:docPartObj>
          <w:docPartGallery w:val="Page Numbers (Bottom of Page)"/>
          <w:docPartUnique/>
        </w:docPartObj>
      </w:sdtPr>
      <w:sdtEndPr>
        <w:rPr>
          <w:noProof/>
        </w:rPr>
      </w:sdtEndPr>
      <w:sdtContent>
        <w:r w:rsidR="00B213EC" w:rsidRPr="00142703">
          <w:rPr>
            <w:rFonts w:ascii="Aptos Display" w:hAnsi="Aptos Display"/>
            <w:noProof/>
            <w:shd w:val="clear" w:color="auto" w:fill="FFFFFF" w:themeFill="background1"/>
          </w:rPr>
          <w:fldChar w:fldCharType="begin"/>
        </w:r>
        <w:r w:rsidR="00B213EC" w:rsidRPr="00142703">
          <w:rPr>
            <w:rFonts w:ascii="Aptos Display" w:hAnsi="Aptos Display"/>
            <w:shd w:val="clear" w:color="auto" w:fill="FFFFFF" w:themeFill="background1"/>
          </w:rPr>
          <w:instrText xml:space="preserve"> PAGE   \* MERGEFORMAT </w:instrText>
        </w:r>
        <w:r w:rsidR="00B213EC"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B213EC" w:rsidRPr="00142703">
          <w:rPr>
            <w:rFonts w:ascii="Aptos Display" w:hAnsi="Aptos Display"/>
            <w:noProof/>
            <w:shd w:val="clear" w:color="auto" w:fill="FFFFFF" w:themeFill="background1"/>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3377" w14:textId="0C9F758A" w:rsidR="007C7599" w:rsidRPr="00142703" w:rsidRDefault="4ED2FEFF" w:rsidP="0009390D">
    <w:pPr>
      <w:pStyle w:val="Footer"/>
      <w:tabs>
        <w:tab w:val="right" w:pos="9180"/>
      </w:tabs>
      <w:rPr>
        <w:rFonts w:ascii="Aptos Display" w:hAnsi="Aptos Display"/>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7C7599" w:rsidRPr="00142703">
      <w:rPr>
        <w:rFonts w:ascii="Aptos Display" w:hAnsi="Aptos Display"/>
      </w:rPr>
      <w:tab/>
    </w:r>
    <w:sdt>
      <w:sdtPr>
        <w:rPr>
          <w:rFonts w:ascii="Aptos Display" w:hAnsi="Aptos Display"/>
        </w:rPr>
        <w:id w:val="2074700259"/>
        <w:docPartObj>
          <w:docPartGallery w:val="Page Numbers (Bottom of Page)"/>
          <w:docPartUnique/>
        </w:docPartObj>
      </w:sdtPr>
      <w:sdtEndPr>
        <w:rPr>
          <w:noProof/>
        </w:rPr>
      </w:sdtEndPr>
      <w:sdtContent>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sdtContent>
    </w:sdt>
  </w:p>
  <w:p w14:paraId="74BE29EE" w14:textId="77777777" w:rsidR="007C7599" w:rsidRDefault="007C759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8A7F" w14:textId="7B2A167B" w:rsidR="007C7599" w:rsidRPr="002D0866" w:rsidRDefault="46AD7B7C" w:rsidP="0009390D">
    <w:pPr>
      <w:pStyle w:val="Footer"/>
      <w:tabs>
        <w:tab w:val="right" w:pos="9180"/>
      </w:tabs>
      <w:rPr>
        <w:rFonts w:cs="Arial"/>
      </w:rPr>
    </w:pPr>
    <w:r w:rsidRPr="002D0866">
      <w:rPr>
        <w:rFonts w:cs="Arial"/>
      </w:rPr>
      <w:t>WIDA ACCESS: 2025 Statewide Results: Massachusetts</w:t>
    </w:r>
    <w:r w:rsidR="007C7599" w:rsidRPr="002D0866">
      <w:rPr>
        <w:rFonts w:cs="Arial"/>
      </w:rPr>
      <w:tab/>
    </w:r>
    <w:r w:rsidR="007C7599" w:rsidRPr="002D0866">
      <w:rPr>
        <w:rFonts w:cs="Arial"/>
        <w:noProof/>
        <w:shd w:val="clear" w:color="auto" w:fill="FFFFFF" w:themeFill="background1"/>
      </w:rPr>
      <w:fldChar w:fldCharType="begin"/>
    </w:r>
    <w:r w:rsidR="007C7599" w:rsidRPr="002D0866">
      <w:rPr>
        <w:rFonts w:cs="Arial"/>
        <w:shd w:val="clear" w:color="auto" w:fill="FFFFFF" w:themeFill="background1"/>
      </w:rPr>
      <w:instrText xml:space="preserve"> PAGE   \* MERGEFORMAT </w:instrText>
    </w:r>
    <w:r w:rsidR="007C7599" w:rsidRPr="002D0866">
      <w:rPr>
        <w:rFonts w:cs="Arial"/>
        <w:shd w:val="clear" w:color="auto" w:fill="FFFFFF" w:themeFill="background1"/>
      </w:rPr>
      <w:fldChar w:fldCharType="separate"/>
    </w:r>
    <w:r w:rsidRPr="002D0866">
      <w:rPr>
        <w:rFonts w:cs="Arial"/>
        <w:noProof/>
        <w:shd w:val="clear" w:color="auto" w:fill="FFFFFF" w:themeFill="background1"/>
      </w:rPr>
      <w:t>22</w:t>
    </w:r>
    <w:r w:rsidR="007C7599" w:rsidRPr="002D0866">
      <w:rPr>
        <w:rFonts w:cs="Arial"/>
        <w:noProof/>
        <w:shd w:val="clear" w:color="auto" w:fill="FFFFFF" w:themeFill="background1"/>
      </w:rPr>
      <w:fldChar w:fldCharType="end"/>
    </w:r>
  </w:p>
  <w:p w14:paraId="50480673" w14:textId="77777777" w:rsidR="007C7599" w:rsidRDefault="007C759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A6B7" w14:textId="681B7A22" w:rsidR="007C7599" w:rsidRPr="002F1A21" w:rsidRDefault="4ED2FEFF" w:rsidP="0009390D">
    <w:pPr>
      <w:pStyle w:val="Footer"/>
      <w:tabs>
        <w:tab w:val="right" w:pos="9180"/>
      </w:tabs>
      <w:rPr>
        <w:rFonts w:cs="Arial"/>
      </w:rPr>
    </w:pPr>
    <w:r w:rsidRPr="002F1A21">
      <w:rPr>
        <w:rFonts w:cs="Arial"/>
      </w:rPr>
      <w:t>WIDA ACCESS: 2025 Statewide Results: Massachusetts</w:t>
    </w:r>
    <w:r w:rsidR="007C7599" w:rsidRPr="002F1A21">
      <w:rPr>
        <w:rFonts w:cs="Arial"/>
      </w:rPr>
      <w:tab/>
    </w:r>
    <w:sdt>
      <w:sdtPr>
        <w:rPr>
          <w:rFonts w:cs="Arial"/>
        </w:rPr>
        <w:id w:val="1929228880"/>
        <w:docPartObj>
          <w:docPartGallery w:val="Page Numbers (Bottom of Page)"/>
          <w:docPartUnique/>
        </w:docPartObj>
      </w:sdtPr>
      <w:sdtEndPr>
        <w:rPr>
          <w:noProof/>
        </w:rPr>
      </w:sdtEndPr>
      <w:sdtContent>
        <w:r w:rsidR="007C7599" w:rsidRPr="00211EA2">
          <w:rPr>
            <w:rFonts w:cs="Arial"/>
          </w:rPr>
          <w:tab/>
        </w:r>
        <w:r w:rsidR="007C7599" w:rsidRPr="00050314">
          <w:rPr>
            <w:rFonts w:cs="Arial"/>
          </w:rPr>
          <w:tab/>
        </w:r>
        <w:r w:rsidR="007C7599" w:rsidRPr="00050314">
          <w:rPr>
            <w:rFonts w:cs="Arial"/>
          </w:rPr>
          <w:tab/>
        </w:r>
        <w:r w:rsidR="007C7599" w:rsidRPr="00050314">
          <w:rPr>
            <w:rFonts w:cs="Arial"/>
          </w:rPr>
          <w:tab/>
        </w:r>
        <w:r w:rsidR="007C7599" w:rsidRPr="00050314">
          <w:rPr>
            <w:rFonts w:cs="Arial"/>
          </w:rPr>
          <w:tab/>
        </w:r>
        <w:r w:rsidR="007C7599" w:rsidRPr="002F1A21">
          <w:rPr>
            <w:rFonts w:cs="Arial"/>
            <w:noProof/>
            <w:shd w:val="clear" w:color="auto" w:fill="FFFFFF" w:themeFill="background1"/>
          </w:rPr>
          <w:fldChar w:fldCharType="begin"/>
        </w:r>
        <w:r w:rsidR="007C7599" w:rsidRPr="00050314">
          <w:rPr>
            <w:rFonts w:cs="Arial"/>
            <w:shd w:val="clear" w:color="auto" w:fill="FFFFFF" w:themeFill="background1"/>
          </w:rPr>
          <w:instrText xml:space="preserve"> PAGE   \* MERGEFORMAT </w:instrText>
        </w:r>
        <w:r w:rsidR="007C7599" w:rsidRPr="002F1A21">
          <w:rPr>
            <w:rFonts w:cs="Arial"/>
            <w:shd w:val="clear" w:color="auto" w:fill="FFFFFF" w:themeFill="background1"/>
          </w:rPr>
          <w:fldChar w:fldCharType="separate"/>
        </w:r>
        <w:r w:rsidRPr="00050314">
          <w:rPr>
            <w:rFonts w:cs="Arial"/>
            <w:noProof/>
            <w:shd w:val="clear" w:color="auto" w:fill="FFFFFF" w:themeFill="background1"/>
          </w:rPr>
          <w:t>22</w:t>
        </w:r>
        <w:r w:rsidR="007C7599" w:rsidRPr="002F1A21">
          <w:rPr>
            <w:rFonts w:cs="Arial"/>
            <w:noProof/>
            <w:shd w:val="clear" w:color="auto" w:fill="FFFFFF" w:themeFill="background1"/>
          </w:rPr>
          <w:fldChar w:fldCharType="end"/>
        </w:r>
      </w:sdtContent>
    </w:sdt>
  </w:p>
  <w:p w14:paraId="729AAF24" w14:textId="77777777" w:rsidR="007C7599" w:rsidRDefault="007C759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4BD5" w14:textId="1D9ED45A" w:rsidR="007C7599" w:rsidRPr="002764F9" w:rsidRDefault="4ED2FEFF" w:rsidP="0009390D">
    <w:pPr>
      <w:pStyle w:val="Footer"/>
      <w:tabs>
        <w:tab w:val="right" w:pos="9180"/>
      </w:tabs>
      <w:rPr>
        <w:rFonts w:cs="Arial"/>
      </w:rPr>
    </w:pPr>
    <w:r w:rsidRPr="002764F9">
      <w:rPr>
        <w:rFonts w:cs="Arial"/>
      </w:rPr>
      <w:t>WIDA ACCESS: 2025 Statewide Results: Massachusetts</w:t>
    </w:r>
    <w:r w:rsidR="007C7599" w:rsidRPr="002764F9">
      <w:rPr>
        <w:rFonts w:cs="Arial"/>
      </w:rPr>
      <w:tab/>
    </w:r>
    <w:sdt>
      <w:sdtPr>
        <w:rPr>
          <w:rFonts w:cs="Arial"/>
        </w:rPr>
        <w:id w:val="-695771892"/>
        <w:docPartObj>
          <w:docPartGallery w:val="Page Numbers (Bottom of Page)"/>
          <w:docPartUnique/>
        </w:docPartObj>
      </w:sdtPr>
      <w:sdtEndPr>
        <w:rPr>
          <w:noProof/>
        </w:rPr>
      </w:sdtEndPr>
      <w:sdtContent>
        <w:r w:rsidR="007C7599" w:rsidRPr="002764F9">
          <w:rPr>
            <w:rFonts w:cs="Arial"/>
            <w:noProof/>
            <w:shd w:val="clear" w:color="auto" w:fill="FFFFFF" w:themeFill="background1"/>
          </w:rPr>
          <w:fldChar w:fldCharType="begin"/>
        </w:r>
        <w:r w:rsidR="007C7599" w:rsidRPr="002764F9">
          <w:rPr>
            <w:rFonts w:cs="Arial"/>
            <w:shd w:val="clear" w:color="auto" w:fill="FFFFFF" w:themeFill="background1"/>
          </w:rPr>
          <w:instrText xml:space="preserve"> PAGE   \* MERGEFORMAT </w:instrText>
        </w:r>
        <w:r w:rsidR="007C7599" w:rsidRPr="002764F9">
          <w:rPr>
            <w:rFonts w:cs="Arial"/>
            <w:shd w:val="clear" w:color="auto" w:fill="FFFFFF" w:themeFill="background1"/>
          </w:rPr>
          <w:fldChar w:fldCharType="separate"/>
        </w:r>
        <w:r w:rsidRPr="002764F9">
          <w:rPr>
            <w:rFonts w:cs="Arial"/>
            <w:noProof/>
            <w:shd w:val="clear" w:color="auto" w:fill="FFFFFF" w:themeFill="background1"/>
          </w:rPr>
          <w:t>22</w:t>
        </w:r>
        <w:r w:rsidR="007C7599" w:rsidRPr="002764F9">
          <w:rPr>
            <w:rFonts w:cs="Arial"/>
            <w:noProof/>
            <w:shd w:val="clear" w:color="auto" w:fill="FFFFFF" w:themeFill="background1"/>
          </w:rPr>
          <w:fldChar w:fldCharType="end"/>
        </w:r>
      </w:sdtContent>
    </w:sdt>
  </w:p>
  <w:p w14:paraId="660E3512" w14:textId="77777777" w:rsidR="007C7599" w:rsidRDefault="007C759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1D34" w14:textId="30A102A9" w:rsidR="007C7599" w:rsidRPr="00142703" w:rsidRDefault="4ED2FEFF" w:rsidP="0009390D">
    <w:pPr>
      <w:pStyle w:val="Footer"/>
      <w:tabs>
        <w:tab w:val="right" w:pos="9180"/>
      </w:tabs>
      <w:rPr>
        <w:rFonts w:ascii="Aptos Display" w:hAnsi="Aptos Display"/>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7C7599" w:rsidRPr="00142703">
      <w:rPr>
        <w:rFonts w:ascii="Aptos Display" w:hAnsi="Aptos Display"/>
      </w:rPr>
      <w:tab/>
    </w:r>
    <w:sdt>
      <w:sdtPr>
        <w:rPr>
          <w:rFonts w:ascii="Aptos Display" w:hAnsi="Aptos Display"/>
        </w:rPr>
        <w:id w:val="603856795"/>
        <w:docPartObj>
          <w:docPartGallery w:val="Page Numbers (Bottom of Page)"/>
          <w:docPartUnique/>
        </w:docPartObj>
      </w:sdtPr>
      <w:sdtEndPr>
        <w:rPr>
          <w:noProof/>
        </w:rPr>
      </w:sdtEndPr>
      <w:sdtContent>
        <w:r w:rsidR="007C7599" w:rsidRPr="00142703">
          <w:rPr>
            <w:rFonts w:ascii="Aptos Display" w:hAnsi="Aptos Display"/>
          </w:rPr>
          <w:tab/>
        </w:r>
        <w:r w:rsidR="007C7599" w:rsidRPr="00142703">
          <w:rPr>
            <w:rFonts w:ascii="Aptos Display" w:hAnsi="Aptos Display"/>
          </w:rPr>
          <w:tab/>
        </w:r>
        <w:r w:rsidR="007C7599" w:rsidRPr="00142703">
          <w:rPr>
            <w:rFonts w:ascii="Aptos Display" w:hAnsi="Aptos Display"/>
          </w:rPr>
          <w:tab/>
        </w:r>
        <w:r w:rsidR="007C7599" w:rsidRPr="00142703">
          <w:rPr>
            <w:rFonts w:ascii="Aptos Display" w:hAnsi="Aptos Display"/>
          </w:rPr>
          <w:tab/>
        </w:r>
        <w:r w:rsidR="007C7599" w:rsidRPr="00142703">
          <w:rPr>
            <w:rFonts w:ascii="Aptos Display" w:hAnsi="Aptos Display"/>
          </w:rPr>
          <w:tab/>
        </w:r>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sdtContent>
    </w:sdt>
  </w:p>
  <w:p w14:paraId="24923B38" w14:textId="77777777" w:rsidR="007C7599" w:rsidRDefault="007C759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332540232"/>
      <w:docPartObj>
        <w:docPartGallery w:val="Page Numbers (Bottom of Page)"/>
        <w:docPartUnique/>
      </w:docPartObj>
    </w:sdtPr>
    <w:sdtEndPr>
      <w:rPr>
        <w:noProof/>
      </w:rPr>
    </w:sdtEndPr>
    <w:sdtContent>
      <w:p w14:paraId="5505690B" w14:textId="3DC56B20" w:rsidR="00146327" w:rsidRPr="00503338" w:rsidRDefault="00000000">
        <w:pPr>
          <w:pStyle w:val="Footer"/>
          <w:jc w:val="right"/>
          <w:rPr>
            <w:rFonts w:cs="Arial"/>
          </w:rPr>
        </w:pPr>
      </w:p>
    </w:sdtContent>
  </w:sdt>
  <w:p w14:paraId="4B9BBBEA" w14:textId="77777777" w:rsidR="00146327" w:rsidRPr="00503338" w:rsidRDefault="00146327" w:rsidP="00ED5501">
    <w:pPr>
      <w:pStyle w:val="Foote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4196" w14:textId="77777777" w:rsidR="002779A1" w:rsidRDefault="002779A1" w:rsidP="002779A1">
    <w:pPr>
      <w:pStyle w:val="Footer"/>
      <w:rPr>
        <w:rFonts w:cs="Arial"/>
        <w:sz w:val="20"/>
        <w:szCs w:val="20"/>
      </w:rPr>
    </w:pPr>
  </w:p>
  <w:p w14:paraId="05C664E4" w14:textId="18F4F41B" w:rsidR="00ED5501" w:rsidRPr="002779A1" w:rsidRDefault="002779A1" w:rsidP="00ED5501">
    <w:pPr>
      <w:pStyle w:val="Footer"/>
      <w:rPr>
        <w:rFonts w:cs="Arial"/>
        <w:sz w:val="20"/>
        <w:szCs w:val="20"/>
      </w:rPr>
    </w:pPr>
    <w:r w:rsidRPr="00F7335D">
      <w:rPr>
        <w:rFonts w:cs="Arial"/>
        <w:sz w:val="20"/>
        <w:szCs w:val="20"/>
      </w:rPr>
      <w:t>135 Santilli Hwy</w:t>
    </w:r>
    <w:r>
      <w:rPr>
        <w:rFonts w:cs="Arial"/>
        <w:sz w:val="20"/>
        <w:szCs w:val="20"/>
      </w:rPr>
      <w:t xml:space="preserve">, Everett MA 02149   Voice: (781) 388-3000   TTY: 1-800-439-2370    </w:t>
    </w:r>
    <w:r w:rsidRPr="00F7335D">
      <w:rPr>
        <w:rFonts w:cs="Arial"/>
        <w:sz w:val="20"/>
        <w:szCs w:val="20"/>
      </w:rPr>
      <w:t>www.doe.mass.edu</w:t>
    </w:r>
    <w:r>
      <w:rPr>
        <w:rFonts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276794257"/>
      <w:docPartObj>
        <w:docPartGallery w:val="Page Numbers (Bottom of Page)"/>
        <w:docPartUnique/>
      </w:docPartObj>
    </w:sdtPr>
    <w:sdtEndPr>
      <w:rPr>
        <w:noProof/>
      </w:rPr>
    </w:sdtEndPr>
    <w:sdtContent>
      <w:p w14:paraId="08571BDE" w14:textId="77777777" w:rsidR="00373521" w:rsidRPr="00503338" w:rsidRDefault="00373521">
        <w:pPr>
          <w:pStyle w:val="Footer"/>
          <w:jc w:val="right"/>
          <w:rPr>
            <w:rFonts w:cs="Arial"/>
          </w:rPr>
        </w:pPr>
      </w:p>
      <w:p w14:paraId="10D4D211" w14:textId="77777777" w:rsidR="002F0A91" w:rsidRPr="00503338" w:rsidRDefault="00000000">
        <w:pPr>
          <w:pStyle w:val="Footer"/>
          <w:jc w:val="right"/>
          <w:rPr>
            <w:rFonts w:cs="Arial"/>
          </w:rPr>
        </w:pPr>
      </w:p>
    </w:sdtContent>
  </w:sdt>
  <w:p w14:paraId="4F8B956A" w14:textId="77777777" w:rsidR="00E2551F" w:rsidRPr="00503338" w:rsidRDefault="00E2551F" w:rsidP="00ED5501">
    <w:pPr>
      <w:pStyle w:val="Footer"/>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6065" w14:textId="77777777" w:rsidR="007C7599" w:rsidRDefault="007C7599">
    <w:pPr>
      <w:pStyle w:val="Footer"/>
      <w:jc w:val="right"/>
    </w:pPr>
  </w:p>
  <w:p w14:paraId="2FEDF8EE" w14:textId="77777777" w:rsidR="007C7599" w:rsidRDefault="007C75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8AFB" w14:textId="44C7CE53" w:rsidR="007C7599" w:rsidRPr="0031781B" w:rsidRDefault="4ED2FEFF" w:rsidP="0009390D">
    <w:pPr>
      <w:pStyle w:val="Footer"/>
      <w:tabs>
        <w:tab w:val="right" w:pos="9180"/>
      </w:tabs>
      <w:jc w:val="center"/>
      <w:rPr>
        <w:rFonts w:ascii="Aptos Display" w:hAnsi="Aptos Display"/>
      </w:rPr>
    </w:pPr>
    <w:r w:rsidRPr="0031781B">
      <w:rPr>
        <w:rFonts w:ascii="Aptos Display" w:hAnsi="Aptos Display"/>
      </w:rPr>
      <w:t>WIDA ACCESS: 2025 Statewide Results: Massachusetts</w:t>
    </w:r>
    <w:r w:rsidR="007C7599" w:rsidRPr="0031781B">
      <w:rPr>
        <w:rFonts w:ascii="Aptos Display" w:hAnsi="Aptos Display"/>
      </w:rPr>
      <w:tab/>
    </w:r>
    <w:sdt>
      <w:sdtPr>
        <w:rPr>
          <w:rFonts w:ascii="Aptos Display" w:hAnsi="Aptos Display"/>
        </w:rPr>
        <w:id w:val="1031994171"/>
        <w:docPartObj>
          <w:docPartGallery w:val="Page Numbers (Bottom of Page)"/>
          <w:docPartUnique/>
        </w:docPartObj>
      </w:sdtPr>
      <w:sdtEndPr>
        <w:rPr>
          <w:noProof/>
        </w:rPr>
      </w:sdtEndPr>
      <w:sdtContent>
        <w:r w:rsidR="007C7599" w:rsidRPr="0031781B">
          <w:rPr>
            <w:rFonts w:ascii="Aptos Display" w:hAnsi="Aptos Display"/>
            <w:noProof/>
            <w:shd w:val="clear" w:color="auto" w:fill="FFFFFF" w:themeFill="background1"/>
          </w:rPr>
          <w:fldChar w:fldCharType="begin"/>
        </w:r>
        <w:r w:rsidR="007C7599" w:rsidRPr="0031781B">
          <w:rPr>
            <w:rFonts w:ascii="Aptos Display" w:hAnsi="Aptos Display"/>
            <w:shd w:val="clear" w:color="auto" w:fill="FFFFFF" w:themeFill="background1"/>
          </w:rPr>
          <w:instrText xml:space="preserve"> PAGE   \* MERGEFORMAT </w:instrText>
        </w:r>
        <w:r w:rsidR="007C7599" w:rsidRPr="0031781B">
          <w:rPr>
            <w:rFonts w:ascii="Aptos Display" w:hAnsi="Aptos Display"/>
            <w:shd w:val="clear" w:color="auto" w:fill="FFFFFF" w:themeFill="background1"/>
          </w:rPr>
          <w:fldChar w:fldCharType="separate"/>
        </w:r>
        <w:r w:rsidRPr="0031781B">
          <w:rPr>
            <w:rFonts w:ascii="Aptos Display" w:hAnsi="Aptos Display"/>
            <w:noProof/>
            <w:shd w:val="clear" w:color="auto" w:fill="FFFFFF" w:themeFill="background1"/>
          </w:rPr>
          <w:t>22</w:t>
        </w:r>
        <w:r w:rsidR="007C7599" w:rsidRPr="0031781B">
          <w:rPr>
            <w:rFonts w:ascii="Aptos Display" w:hAnsi="Aptos Display"/>
            <w:noProof/>
            <w:shd w:val="clear" w:color="auto" w:fill="FFFFFF" w:themeFill="background1"/>
          </w:rPr>
          <w:fldChar w:fldCharType="end"/>
        </w:r>
      </w:sdtContent>
    </w:sdt>
  </w:p>
  <w:p w14:paraId="139BBB31" w14:textId="77777777" w:rsidR="007C7599" w:rsidRDefault="007C75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D46DC" w14:textId="6D23175F" w:rsidR="007C7599" w:rsidRDefault="4ED2FEFF" w:rsidP="0009390D">
    <w:pPr>
      <w:pStyle w:val="Footer"/>
      <w:tabs>
        <w:tab w:val="right" w:pos="9180"/>
      </w:tabs>
    </w:pPr>
    <w:r w:rsidRPr="00F10EDA">
      <w:t>WIDA ACCESS: 20</w:t>
    </w:r>
    <w:r>
      <w:t>24</w:t>
    </w:r>
    <w:r w:rsidRPr="00F10EDA">
      <w:t xml:space="preserve"> Statewide Results: Massachusetts</w:t>
    </w:r>
    <w:r w:rsidR="007C7599">
      <w:tab/>
    </w:r>
    <w:sdt>
      <w:sdtPr>
        <w:id w:val="1538932707"/>
        <w:docPartObj>
          <w:docPartGallery w:val="Page Numbers (Bottom of Page)"/>
          <w:docPartUnique/>
        </w:docPartObj>
      </w:sdtPr>
      <w:sdtEndPr>
        <w:rPr>
          <w:noProof/>
        </w:rPr>
      </w:sdtEndPr>
      <w:sdtContent>
        <w:r w:rsidR="007C7599">
          <w:tab/>
        </w:r>
        <w:r w:rsidR="007C7599">
          <w:tab/>
        </w:r>
        <w:r w:rsidR="007C7599">
          <w:tab/>
        </w:r>
        <w:r w:rsidR="007C7599">
          <w:tab/>
        </w:r>
        <w:r w:rsidR="007C7599">
          <w:tab/>
        </w:r>
        <w:r w:rsidR="007C7599" w:rsidRPr="00943D79">
          <w:rPr>
            <w:noProof/>
            <w:shd w:val="clear" w:color="auto" w:fill="FFFFFF" w:themeFill="background1"/>
          </w:rPr>
          <w:fldChar w:fldCharType="begin"/>
        </w:r>
        <w:r w:rsidR="007C7599" w:rsidRPr="00943D79">
          <w:rPr>
            <w:shd w:val="clear" w:color="auto" w:fill="FFFFFF" w:themeFill="background1"/>
          </w:rPr>
          <w:instrText xml:space="preserve"> PAGE   \* MERGEFORMAT </w:instrText>
        </w:r>
        <w:r w:rsidR="007C7599" w:rsidRPr="00943D79">
          <w:rPr>
            <w:shd w:val="clear" w:color="auto" w:fill="FFFFFF" w:themeFill="background1"/>
          </w:rPr>
          <w:fldChar w:fldCharType="separate"/>
        </w:r>
        <w:r w:rsidRPr="00943D79">
          <w:rPr>
            <w:noProof/>
            <w:shd w:val="clear" w:color="auto" w:fill="FFFFFF" w:themeFill="background1"/>
          </w:rPr>
          <w:t>22</w:t>
        </w:r>
        <w:r w:rsidR="007C7599" w:rsidRPr="00943D79">
          <w:rPr>
            <w:noProof/>
            <w:shd w:val="clear" w:color="auto" w:fill="FFFFFF" w:themeFill="background1"/>
          </w:rPr>
          <w:fldChar w:fldCharType="end"/>
        </w:r>
      </w:sdtContent>
    </w:sdt>
  </w:p>
  <w:p w14:paraId="470434E5" w14:textId="77777777" w:rsidR="007C7599" w:rsidRDefault="007C759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D565" w14:textId="06101429" w:rsidR="007C7599" w:rsidRDefault="4ED2FEFF" w:rsidP="0009390D">
    <w:pPr>
      <w:pStyle w:val="Footer"/>
      <w:tabs>
        <w:tab w:val="right" w:pos="9180"/>
      </w:tabs>
    </w:pPr>
    <w:r w:rsidRPr="00F10EDA">
      <w:t>WIDA ACCESS: 20</w:t>
    </w:r>
    <w:r>
      <w:t>25</w:t>
    </w:r>
    <w:r w:rsidRPr="00F10EDA">
      <w:t xml:space="preserve"> Statewide Results: Massachusetts</w:t>
    </w:r>
    <w:r w:rsidR="007C7599">
      <w:tab/>
    </w:r>
    <w:sdt>
      <w:sdtPr>
        <w:id w:val="959149821"/>
        <w:docPartObj>
          <w:docPartGallery w:val="Page Numbers (Bottom of Page)"/>
          <w:docPartUnique/>
        </w:docPartObj>
      </w:sdtPr>
      <w:sdtEndPr>
        <w:rPr>
          <w:noProof/>
        </w:rPr>
      </w:sdtEndPr>
      <w:sdtContent>
        <w:r w:rsidR="007C7599" w:rsidRPr="00943D79">
          <w:rPr>
            <w:noProof/>
            <w:shd w:val="clear" w:color="auto" w:fill="FFFFFF" w:themeFill="background1"/>
          </w:rPr>
          <w:fldChar w:fldCharType="begin"/>
        </w:r>
        <w:r w:rsidR="007C7599" w:rsidRPr="00943D79">
          <w:rPr>
            <w:shd w:val="clear" w:color="auto" w:fill="FFFFFF" w:themeFill="background1"/>
          </w:rPr>
          <w:instrText xml:space="preserve"> PAGE   \* MERGEFORMAT </w:instrText>
        </w:r>
        <w:r w:rsidR="007C7599" w:rsidRPr="00943D79">
          <w:rPr>
            <w:shd w:val="clear" w:color="auto" w:fill="FFFFFF" w:themeFill="background1"/>
          </w:rPr>
          <w:fldChar w:fldCharType="separate"/>
        </w:r>
        <w:r w:rsidRPr="00943D79">
          <w:rPr>
            <w:noProof/>
            <w:shd w:val="clear" w:color="auto" w:fill="FFFFFF" w:themeFill="background1"/>
          </w:rPr>
          <w:t>22</w:t>
        </w:r>
        <w:r w:rsidR="007C7599" w:rsidRPr="00943D79">
          <w:rPr>
            <w:noProof/>
            <w:shd w:val="clear" w:color="auto" w:fill="FFFFFF" w:themeFill="background1"/>
          </w:rPr>
          <w:fldChar w:fldCharType="end"/>
        </w:r>
      </w:sdtContent>
    </w:sdt>
  </w:p>
  <w:p w14:paraId="12BC4B1A" w14:textId="77777777" w:rsidR="007C7599" w:rsidRDefault="007C759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6DF6" w14:textId="7016DC8B" w:rsidR="007C7599" w:rsidRDefault="4ED2FEFF" w:rsidP="0009390D">
    <w:pPr>
      <w:pStyle w:val="Footer"/>
      <w:tabs>
        <w:tab w:val="right" w:pos="9180"/>
      </w:tabs>
    </w:pPr>
    <w:r w:rsidRPr="00F10EDA">
      <w:t>WIDA ACCESS: 20</w:t>
    </w:r>
    <w:r>
      <w:t>25</w:t>
    </w:r>
    <w:r w:rsidRPr="00F10EDA">
      <w:t xml:space="preserve"> Statewide Results: Massachusetts</w:t>
    </w:r>
    <w:r w:rsidR="007C7599">
      <w:tab/>
    </w:r>
    <w:r w:rsidR="007C7599">
      <w:tab/>
    </w:r>
    <w:r w:rsidR="007C7599">
      <w:tab/>
    </w:r>
    <w:r w:rsidR="007C7599">
      <w:tab/>
    </w:r>
    <w:r w:rsidR="007C7599">
      <w:tab/>
    </w:r>
    <w:r w:rsidR="007C7599">
      <w:tab/>
    </w:r>
    <w:sdt>
      <w:sdtPr>
        <w:id w:val="-2011741635"/>
        <w:docPartObj>
          <w:docPartGallery w:val="Page Numbers (Bottom of Page)"/>
          <w:docPartUnique/>
        </w:docPartObj>
      </w:sdtPr>
      <w:sdtEndPr>
        <w:rPr>
          <w:noProof/>
        </w:rPr>
      </w:sdtEndPr>
      <w:sdtContent>
        <w:r w:rsidR="007C7599" w:rsidRPr="00943D79">
          <w:rPr>
            <w:noProof/>
            <w:shd w:val="clear" w:color="auto" w:fill="FFFFFF" w:themeFill="background1"/>
          </w:rPr>
          <w:fldChar w:fldCharType="begin"/>
        </w:r>
        <w:r w:rsidR="007C7599" w:rsidRPr="00943D79">
          <w:rPr>
            <w:shd w:val="clear" w:color="auto" w:fill="FFFFFF" w:themeFill="background1"/>
          </w:rPr>
          <w:instrText xml:space="preserve"> PAGE   \* MERGEFORMAT </w:instrText>
        </w:r>
        <w:r w:rsidR="007C7599" w:rsidRPr="00943D79">
          <w:rPr>
            <w:shd w:val="clear" w:color="auto" w:fill="FFFFFF" w:themeFill="background1"/>
          </w:rPr>
          <w:fldChar w:fldCharType="separate"/>
        </w:r>
        <w:r w:rsidRPr="00943D79">
          <w:rPr>
            <w:noProof/>
            <w:shd w:val="clear" w:color="auto" w:fill="FFFFFF" w:themeFill="background1"/>
          </w:rPr>
          <w:t>22</w:t>
        </w:r>
        <w:r w:rsidR="007C7599" w:rsidRPr="00943D79">
          <w:rPr>
            <w:noProof/>
            <w:shd w:val="clear" w:color="auto" w:fill="FFFFFF" w:themeFill="background1"/>
          </w:rPr>
          <w:fldChar w:fldCharType="end"/>
        </w:r>
      </w:sdtContent>
    </w:sdt>
  </w:p>
  <w:p w14:paraId="129A20EE" w14:textId="77777777" w:rsidR="007C7599" w:rsidRDefault="007C759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4335" w14:textId="2F4754F6" w:rsidR="007C7599" w:rsidRPr="00142703" w:rsidRDefault="4ED2FEFF" w:rsidP="0009390D">
    <w:pPr>
      <w:pStyle w:val="Footer"/>
      <w:tabs>
        <w:tab w:val="right" w:pos="9180"/>
      </w:tabs>
      <w:rPr>
        <w:rFonts w:ascii="Aptos Display" w:hAnsi="Aptos Display"/>
      </w:rPr>
    </w:pPr>
    <w:r w:rsidRPr="00142703">
      <w:rPr>
        <w:rFonts w:ascii="Aptos Display" w:hAnsi="Aptos Display"/>
      </w:rPr>
      <w:t>WIDA ACCESS: 202</w:t>
    </w:r>
    <w:r>
      <w:rPr>
        <w:rFonts w:ascii="Aptos Display" w:hAnsi="Aptos Display"/>
      </w:rPr>
      <w:t>5</w:t>
    </w:r>
    <w:r w:rsidRPr="00142703">
      <w:rPr>
        <w:rFonts w:ascii="Aptos Display" w:hAnsi="Aptos Display"/>
      </w:rPr>
      <w:t xml:space="preserve"> Statewide Results: Massachusetts</w:t>
    </w:r>
    <w:r w:rsidR="007C7599" w:rsidRPr="00142703">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Pr>
        <w:rFonts w:ascii="Aptos Display" w:hAnsi="Aptos Display"/>
      </w:rPr>
      <w:tab/>
    </w:r>
    <w:r w:rsidR="007C7599" w:rsidRPr="00142703">
      <w:rPr>
        <w:rFonts w:ascii="Aptos Display" w:hAnsi="Aptos Display"/>
        <w:noProof/>
        <w:shd w:val="clear" w:color="auto" w:fill="FFFFFF" w:themeFill="background1"/>
      </w:rPr>
      <w:fldChar w:fldCharType="begin"/>
    </w:r>
    <w:r w:rsidR="007C7599" w:rsidRPr="00142703">
      <w:rPr>
        <w:rFonts w:ascii="Aptos Display" w:hAnsi="Aptos Display"/>
        <w:shd w:val="clear" w:color="auto" w:fill="FFFFFF" w:themeFill="background1"/>
      </w:rPr>
      <w:instrText xml:space="preserve"> PAGE   \* MERGEFORMAT </w:instrText>
    </w:r>
    <w:r w:rsidR="007C7599"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007C7599" w:rsidRPr="00142703">
      <w:rPr>
        <w:rFonts w:ascii="Aptos Display" w:hAnsi="Aptos Display"/>
        <w:noProof/>
        <w:shd w:val="clear" w:color="auto" w:fill="FFFFFF" w:themeFill="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92CB6" w14:textId="77777777" w:rsidR="002B0CE3" w:rsidRDefault="002B0CE3" w:rsidP="00ED5501">
      <w:r>
        <w:separator/>
      </w:r>
    </w:p>
  </w:footnote>
  <w:footnote w:type="continuationSeparator" w:id="0">
    <w:p w14:paraId="30A0918F" w14:textId="77777777" w:rsidR="002B0CE3" w:rsidRDefault="002B0CE3" w:rsidP="00ED5501">
      <w:r>
        <w:continuationSeparator/>
      </w:r>
    </w:p>
  </w:footnote>
  <w:footnote w:type="continuationNotice" w:id="1">
    <w:p w14:paraId="733F7276" w14:textId="77777777" w:rsidR="002B0CE3" w:rsidRDefault="002B0CE3"/>
  </w:footnote>
  <w:footnote w:id="2">
    <w:p w14:paraId="570755F1" w14:textId="77777777" w:rsidR="002507C0" w:rsidRDefault="002507C0" w:rsidP="002507C0">
      <w:pPr>
        <w:pStyle w:val="Footer"/>
        <w:tabs>
          <w:tab w:val="right" w:pos="9180"/>
        </w:tabs>
      </w:pPr>
      <w:r>
        <w:rPr>
          <w:rStyle w:val="FootnoteReference"/>
        </w:rPr>
        <w:footnoteRef/>
      </w:r>
      <w:r>
        <w:t xml:space="preserve"> </w:t>
      </w:r>
      <w:r w:rsidRPr="007FED64">
        <w:rPr>
          <w:sz w:val="20"/>
          <w:szCs w:val="20"/>
        </w:rPr>
        <w:t xml:space="preserve">Suppressed data </w:t>
      </w:r>
      <w:r>
        <w:rPr>
          <w:sz w:val="20"/>
          <w:szCs w:val="20"/>
        </w:rPr>
        <w:t xml:space="preserve">in all tables </w:t>
      </w:r>
      <w:r w:rsidRPr="007FED64">
        <w:rPr>
          <w:sz w:val="20"/>
          <w:szCs w:val="20"/>
        </w:rPr>
        <w:t xml:space="preserve">include any results </w:t>
      </w:r>
      <w:r>
        <w:rPr>
          <w:sz w:val="20"/>
          <w:szCs w:val="20"/>
        </w:rPr>
        <w:t xml:space="preserve">with fewer than 10 students </w:t>
      </w:r>
      <w:r w:rsidRPr="007FED64">
        <w:rPr>
          <w:sz w:val="20"/>
          <w:szCs w:val="20"/>
        </w:rPr>
        <w:t>and are indicated by dashes (-)</w:t>
      </w:r>
      <w:r>
        <w:t>.</w:t>
      </w:r>
    </w:p>
    <w:p w14:paraId="4F78E607" w14:textId="77777777" w:rsidR="002507C0" w:rsidRDefault="002507C0" w:rsidP="002507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4B8B" w14:textId="77777777" w:rsidR="00ED5501" w:rsidRDefault="00ED5501">
    <w:pPr>
      <w:pStyle w:val="Header"/>
    </w:pPr>
    <w:r>
      <w:rPr>
        <w:noProof/>
      </w:rPr>
      <w:drawing>
        <wp:anchor distT="0" distB="0" distL="114300" distR="114300" simplePos="0" relativeHeight="251658240" behindDoc="1" locked="0" layoutInCell="1" allowOverlap="1" wp14:anchorId="42999B52" wp14:editId="05AD0A9D">
          <wp:simplePos x="0" y="0"/>
          <wp:positionH relativeFrom="page">
            <wp:posOffset>-24384</wp:posOffset>
          </wp:positionH>
          <wp:positionV relativeFrom="paragraph">
            <wp:posOffset>-499872</wp:posOffset>
          </wp:positionV>
          <wp:extent cx="7810500" cy="1590675"/>
          <wp:effectExtent l="0" t="0" r="0" b="0"/>
          <wp:wrapNone/>
          <wp:docPr id="737957469" name="Picture 1" descr="Department of Elementary and Secondary Education logo and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57469" name="Picture 1" descr="Department of Elementary and Secondary Education logo and MA state seal"/>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1324" w14:textId="77777777" w:rsidR="007C7599" w:rsidRDefault="007C7599" w:rsidP="000939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007C7599" w14:paraId="22AEE4D4" w14:textId="77777777" w:rsidTr="0009390D">
      <w:trPr>
        <w:trHeight w:val="300"/>
      </w:trPr>
      <w:tc>
        <w:tcPr>
          <w:tcW w:w="3310" w:type="dxa"/>
        </w:tcPr>
        <w:p w14:paraId="55F748B8" w14:textId="77777777" w:rsidR="007C7599" w:rsidRDefault="007C7599" w:rsidP="0009390D">
          <w:pPr>
            <w:pStyle w:val="Header"/>
            <w:ind w:left="-115"/>
          </w:pPr>
        </w:p>
      </w:tc>
      <w:tc>
        <w:tcPr>
          <w:tcW w:w="3310" w:type="dxa"/>
        </w:tcPr>
        <w:p w14:paraId="0AAD991B" w14:textId="77777777" w:rsidR="007C7599" w:rsidRDefault="007C7599" w:rsidP="0009390D">
          <w:pPr>
            <w:pStyle w:val="Header"/>
            <w:jc w:val="center"/>
          </w:pPr>
        </w:p>
      </w:tc>
      <w:tc>
        <w:tcPr>
          <w:tcW w:w="3310" w:type="dxa"/>
        </w:tcPr>
        <w:p w14:paraId="40D7679E" w14:textId="77777777" w:rsidR="007C7599" w:rsidRDefault="007C7599" w:rsidP="0009390D">
          <w:pPr>
            <w:pStyle w:val="Header"/>
            <w:ind w:right="-115"/>
            <w:jc w:val="right"/>
          </w:pPr>
        </w:p>
      </w:tc>
    </w:tr>
  </w:tbl>
  <w:p w14:paraId="2A8D56FC" w14:textId="77777777" w:rsidR="007C7599" w:rsidRDefault="007C7599" w:rsidP="000939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E48F" w14:textId="77777777" w:rsidR="007C7599" w:rsidRDefault="007C7599" w:rsidP="000939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800F" w14:textId="77777777" w:rsidR="007C7599" w:rsidRDefault="007C7599" w:rsidP="000939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C56C" w14:textId="77777777" w:rsidR="007C7599" w:rsidRDefault="007C7599" w:rsidP="00093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C909" w14:textId="0624F218" w:rsidR="004873A1" w:rsidRDefault="00036651">
    <w:pPr>
      <w:pStyle w:val="Header"/>
    </w:pPr>
    <w:r>
      <w:rPr>
        <w:noProof/>
      </w:rPr>
      <w:drawing>
        <wp:anchor distT="0" distB="0" distL="114300" distR="114300" simplePos="0" relativeHeight="251659776" behindDoc="1" locked="0" layoutInCell="1" allowOverlap="1" wp14:anchorId="39C34C23" wp14:editId="4A74B126">
          <wp:simplePos x="0" y="0"/>
          <wp:positionH relativeFrom="page">
            <wp:posOffset>-24130</wp:posOffset>
          </wp:positionH>
          <wp:positionV relativeFrom="paragraph">
            <wp:posOffset>9686290</wp:posOffset>
          </wp:positionV>
          <wp:extent cx="7810500" cy="1590675"/>
          <wp:effectExtent l="0" t="0" r="0" b="0"/>
          <wp:wrapNone/>
          <wp:docPr id="5556484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484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6259B" w14:textId="77777777" w:rsidR="00855FB0" w:rsidRDefault="00855F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C7599" w14:paraId="05AD9D14" w14:textId="77777777" w:rsidTr="0009390D">
      <w:trPr>
        <w:trHeight w:val="300"/>
      </w:trPr>
      <w:tc>
        <w:tcPr>
          <w:tcW w:w="3120" w:type="dxa"/>
        </w:tcPr>
        <w:p w14:paraId="7BBA01AE" w14:textId="77777777" w:rsidR="007C7599" w:rsidRDefault="007C7599" w:rsidP="0009390D">
          <w:pPr>
            <w:pStyle w:val="Header"/>
            <w:ind w:left="-115"/>
          </w:pPr>
        </w:p>
      </w:tc>
      <w:tc>
        <w:tcPr>
          <w:tcW w:w="3120" w:type="dxa"/>
        </w:tcPr>
        <w:p w14:paraId="29DF5E22" w14:textId="77777777" w:rsidR="007C7599" w:rsidRDefault="007C7599" w:rsidP="0009390D">
          <w:pPr>
            <w:pStyle w:val="Header"/>
            <w:jc w:val="center"/>
          </w:pPr>
        </w:p>
      </w:tc>
      <w:tc>
        <w:tcPr>
          <w:tcW w:w="3120" w:type="dxa"/>
        </w:tcPr>
        <w:p w14:paraId="792B1ABC" w14:textId="77777777" w:rsidR="007C7599" w:rsidRDefault="007C7599" w:rsidP="0009390D">
          <w:pPr>
            <w:pStyle w:val="Header"/>
            <w:ind w:right="-115"/>
            <w:jc w:val="right"/>
          </w:pPr>
        </w:p>
      </w:tc>
    </w:tr>
  </w:tbl>
  <w:p w14:paraId="706FC8A0" w14:textId="77777777" w:rsidR="007C7599" w:rsidRDefault="007C75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9FF6" w14:textId="77777777" w:rsidR="007C7599" w:rsidRDefault="007C7599" w:rsidP="000939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FBEBA" w14:textId="77777777" w:rsidR="007C7599" w:rsidRDefault="007C7599" w:rsidP="000939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899D6" w14:textId="77777777" w:rsidR="007C7599" w:rsidRDefault="007C7599" w:rsidP="000939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A38E" w14:textId="77777777" w:rsidR="007C7599" w:rsidRDefault="007C7599" w:rsidP="000939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A67A" w14:textId="77777777" w:rsidR="007C7599" w:rsidRDefault="007C7599" w:rsidP="000939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700D" w14:textId="77777777" w:rsidR="00B213EC" w:rsidRDefault="00B213EC" w:rsidP="00093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DB"/>
    <w:multiLevelType w:val="hybridMultilevel"/>
    <w:tmpl w:val="7BC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0543"/>
    <w:multiLevelType w:val="hybridMultilevel"/>
    <w:tmpl w:val="63CC0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B49D8"/>
    <w:multiLevelType w:val="hybridMultilevel"/>
    <w:tmpl w:val="34C8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D2621"/>
    <w:multiLevelType w:val="hybridMultilevel"/>
    <w:tmpl w:val="26AAA2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9" w15:restartNumberingAfterBreak="0">
    <w:nsid w:val="32FA5B44"/>
    <w:multiLevelType w:val="hybridMultilevel"/>
    <w:tmpl w:val="044C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35D52"/>
    <w:multiLevelType w:val="hybridMultilevel"/>
    <w:tmpl w:val="07327F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0F65"/>
    <w:multiLevelType w:val="hybridMultilevel"/>
    <w:tmpl w:val="FF2CC1A6"/>
    <w:lvl w:ilvl="0" w:tplc="97729A32">
      <w:start w:val="2"/>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97AB3"/>
    <w:multiLevelType w:val="multilevel"/>
    <w:tmpl w:val="158A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8"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9"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F4FC0"/>
    <w:multiLevelType w:val="hybridMultilevel"/>
    <w:tmpl w:val="7B8E6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23906"/>
    <w:multiLevelType w:val="hybridMultilevel"/>
    <w:tmpl w:val="C01EF5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5B686AD1"/>
    <w:multiLevelType w:val="multilevel"/>
    <w:tmpl w:val="2798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11985"/>
    <w:multiLevelType w:val="hybridMultilevel"/>
    <w:tmpl w:val="793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45EEB"/>
    <w:multiLevelType w:val="multilevel"/>
    <w:tmpl w:val="3F0A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F83B5C"/>
    <w:multiLevelType w:val="hybridMultilevel"/>
    <w:tmpl w:val="0FF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86776535">
    <w:abstractNumId w:val="28"/>
  </w:num>
  <w:num w:numId="2" w16cid:durableId="1181703091">
    <w:abstractNumId w:val="7"/>
  </w:num>
  <w:num w:numId="3" w16cid:durableId="585650968">
    <w:abstractNumId w:val="27"/>
  </w:num>
  <w:num w:numId="4" w16cid:durableId="444810023">
    <w:abstractNumId w:val="29"/>
  </w:num>
  <w:num w:numId="5" w16cid:durableId="1611547072">
    <w:abstractNumId w:val="17"/>
  </w:num>
  <w:num w:numId="6" w16cid:durableId="745538985">
    <w:abstractNumId w:val="42"/>
  </w:num>
  <w:num w:numId="7" w16cid:durableId="567612223">
    <w:abstractNumId w:val="40"/>
  </w:num>
  <w:num w:numId="8" w16cid:durableId="1356883359">
    <w:abstractNumId w:val="10"/>
  </w:num>
  <w:num w:numId="9" w16cid:durableId="560336719">
    <w:abstractNumId w:val="4"/>
  </w:num>
  <w:num w:numId="10" w16cid:durableId="1093940603">
    <w:abstractNumId w:val="41"/>
  </w:num>
  <w:num w:numId="11" w16cid:durableId="517160496">
    <w:abstractNumId w:val="22"/>
  </w:num>
  <w:num w:numId="12" w16cid:durableId="1226256774">
    <w:abstractNumId w:val="32"/>
  </w:num>
  <w:num w:numId="13" w16cid:durableId="1189491458">
    <w:abstractNumId w:val="47"/>
  </w:num>
  <w:num w:numId="14" w16cid:durableId="1773238206">
    <w:abstractNumId w:val="45"/>
  </w:num>
  <w:num w:numId="15" w16cid:durableId="1277325712">
    <w:abstractNumId w:val="21"/>
  </w:num>
  <w:num w:numId="16" w16cid:durableId="881213754">
    <w:abstractNumId w:val="0"/>
  </w:num>
  <w:num w:numId="17" w16cid:durableId="724646005">
    <w:abstractNumId w:val="46"/>
  </w:num>
  <w:num w:numId="18" w16cid:durableId="840699771">
    <w:abstractNumId w:val="20"/>
  </w:num>
  <w:num w:numId="19" w16cid:durableId="1430852156">
    <w:abstractNumId w:val="44"/>
  </w:num>
  <w:num w:numId="20" w16cid:durableId="1709985493">
    <w:abstractNumId w:val="48"/>
  </w:num>
  <w:num w:numId="21" w16cid:durableId="1420130607">
    <w:abstractNumId w:val="2"/>
  </w:num>
  <w:num w:numId="22" w16cid:durableId="1344279314">
    <w:abstractNumId w:val="13"/>
  </w:num>
  <w:num w:numId="23" w16cid:durableId="1591502380">
    <w:abstractNumId w:val="36"/>
  </w:num>
  <w:num w:numId="24" w16cid:durableId="1974600831">
    <w:abstractNumId w:val="33"/>
  </w:num>
  <w:num w:numId="25" w16cid:durableId="352726373">
    <w:abstractNumId w:val="25"/>
  </w:num>
  <w:num w:numId="26" w16cid:durableId="1325010162">
    <w:abstractNumId w:val="43"/>
  </w:num>
  <w:num w:numId="27" w16cid:durableId="1389184099">
    <w:abstractNumId w:val="6"/>
  </w:num>
  <w:num w:numId="28" w16cid:durableId="651174511">
    <w:abstractNumId w:val="16"/>
  </w:num>
  <w:num w:numId="29" w16cid:durableId="1611202641">
    <w:abstractNumId w:val="9"/>
  </w:num>
  <w:num w:numId="30" w16cid:durableId="1480655977">
    <w:abstractNumId w:val="31"/>
  </w:num>
  <w:num w:numId="31" w16cid:durableId="951398927">
    <w:abstractNumId w:val="1"/>
  </w:num>
  <w:num w:numId="32" w16cid:durableId="189295807">
    <w:abstractNumId w:val="3"/>
  </w:num>
  <w:num w:numId="33" w16cid:durableId="111175372">
    <w:abstractNumId w:val="30"/>
  </w:num>
  <w:num w:numId="34" w16cid:durableId="110591693">
    <w:abstractNumId w:val="12"/>
  </w:num>
  <w:num w:numId="35" w16cid:durableId="739400603">
    <w:abstractNumId w:val="49"/>
  </w:num>
  <w:num w:numId="36" w16cid:durableId="383331572">
    <w:abstractNumId w:val="8"/>
  </w:num>
  <w:num w:numId="37" w16cid:durableId="225146194">
    <w:abstractNumId w:val="23"/>
  </w:num>
  <w:num w:numId="38" w16cid:durableId="1627128194">
    <w:abstractNumId w:val="5"/>
  </w:num>
  <w:num w:numId="39" w16cid:durableId="1018388130">
    <w:abstractNumId w:val="18"/>
  </w:num>
  <w:num w:numId="40" w16cid:durableId="1337149697">
    <w:abstractNumId w:val="11"/>
  </w:num>
  <w:num w:numId="41" w16cid:durableId="11209994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405870">
    <w:abstractNumId w:val="24"/>
  </w:num>
  <w:num w:numId="43" w16cid:durableId="1346859460">
    <w:abstractNumId w:val="37"/>
  </w:num>
  <w:num w:numId="44" w16cid:durableId="1558935700">
    <w:abstractNumId w:val="34"/>
  </w:num>
  <w:num w:numId="45" w16cid:durableId="2018919446">
    <w:abstractNumId w:val="19"/>
  </w:num>
  <w:num w:numId="46" w16cid:durableId="627592786">
    <w:abstractNumId w:val="39"/>
  </w:num>
  <w:num w:numId="47" w16cid:durableId="2006276913">
    <w:abstractNumId w:val="14"/>
  </w:num>
  <w:num w:numId="48" w16cid:durableId="1219710248">
    <w:abstractNumId w:val="15"/>
  </w:num>
  <w:num w:numId="49" w16cid:durableId="1639800760">
    <w:abstractNumId w:val="26"/>
  </w:num>
  <w:num w:numId="50" w16cid:durableId="5782976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51"/>
    <w:rsid w:val="000007C4"/>
    <w:rsid w:val="000057BA"/>
    <w:rsid w:val="000063E2"/>
    <w:rsid w:val="000076D6"/>
    <w:rsid w:val="00010CBE"/>
    <w:rsid w:val="00012B89"/>
    <w:rsid w:val="00013D5B"/>
    <w:rsid w:val="00017EFC"/>
    <w:rsid w:val="00022201"/>
    <w:rsid w:val="00027105"/>
    <w:rsid w:val="000276AF"/>
    <w:rsid w:val="00031BD9"/>
    <w:rsid w:val="00032973"/>
    <w:rsid w:val="00032C6B"/>
    <w:rsid w:val="00034C62"/>
    <w:rsid w:val="00036651"/>
    <w:rsid w:val="000405B2"/>
    <w:rsid w:val="000411CC"/>
    <w:rsid w:val="0004204D"/>
    <w:rsid w:val="00043B9F"/>
    <w:rsid w:val="00050314"/>
    <w:rsid w:val="00050377"/>
    <w:rsid w:val="00056F09"/>
    <w:rsid w:val="000572EA"/>
    <w:rsid w:val="00061ABD"/>
    <w:rsid w:val="00061BC8"/>
    <w:rsid w:val="000628C8"/>
    <w:rsid w:val="0006308C"/>
    <w:rsid w:val="000650E4"/>
    <w:rsid w:val="00072BD7"/>
    <w:rsid w:val="00074AFC"/>
    <w:rsid w:val="00075B18"/>
    <w:rsid w:val="00075C44"/>
    <w:rsid w:val="00075DB3"/>
    <w:rsid w:val="00086495"/>
    <w:rsid w:val="0008798E"/>
    <w:rsid w:val="0009376E"/>
    <w:rsid w:val="00093818"/>
    <w:rsid w:val="0009390D"/>
    <w:rsid w:val="000965A5"/>
    <w:rsid w:val="000978A8"/>
    <w:rsid w:val="000A0583"/>
    <w:rsid w:val="000A11BE"/>
    <w:rsid w:val="000A26A5"/>
    <w:rsid w:val="000A3DFA"/>
    <w:rsid w:val="000A649D"/>
    <w:rsid w:val="000B2AEA"/>
    <w:rsid w:val="000B3FFB"/>
    <w:rsid w:val="000B4617"/>
    <w:rsid w:val="000B5470"/>
    <w:rsid w:val="000B692A"/>
    <w:rsid w:val="000C217C"/>
    <w:rsid w:val="000C26FC"/>
    <w:rsid w:val="000C27BF"/>
    <w:rsid w:val="000C5A39"/>
    <w:rsid w:val="000C66D1"/>
    <w:rsid w:val="000D0466"/>
    <w:rsid w:val="000D080A"/>
    <w:rsid w:val="000D1EDB"/>
    <w:rsid w:val="000D2130"/>
    <w:rsid w:val="000D5E1E"/>
    <w:rsid w:val="000D70EC"/>
    <w:rsid w:val="000D7904"/>
    <w:rsid w:val="000E0BBB"/>
    <w:rsid w:val="000E1998"/>
    <w:rsid w:val="000E2B88"/>
    <w:rsid w:val="000E5BC0"/>
    <w:rsid w:val="000E65AF"/>
    <w:rsid w:val="000E7F0C"/>
    <w:rsid w:val="000F084D"/>
    <w:rsid w:val="000F251D"/>
    <w:rsid w:val="000F2764"/>
    <w:rsid w:val="000F2820"/>
    <w:rsid w:val="000F4704"/>
    <w:rsid w:val="000F7E47"/>
    <w:rsid w:val="00100238"/>
    <w:rsid w:val="00103473"/>
    <w:rsid w:val="00105721"/>
    <w:rsid w:val="00114A25"/>
    <w:rsid w:val="00115137"/>
    <w:rsid w:val="001241D7"/>
    <w:rsid w:val="00124E14"/>
    <w:rsid w:val="00125C86"/>
    <w:rsid w:val="00127E93"/>
    <w:rsid w:val="00130E25"/>
    <w:rsid w:val="00131016"/>
    <w:rsid w:val="001323EA"/>
    <w:rsid w:val="00133068"/>
    <w:rsid w:val="00135482"/>
    <w:rsid w:val="00141ABD"/>
    <w:rsid w:val="00145EC0"/>
    <w:rsid w:val="001461BF"/>
    <w:rsid w:val="00146327"/>
    <w:rsid w:val="0014765F"/>
    <w:rsid w:val="0015312A"/>
    <w:rsid w:val="00162135"/>
    <w:rsid w:val="00162931"/>
    <w:rsid w:val="00162E80"/>
    <w:rsid w:val="0016339D"/>
    <w:rsid w:val="001639D9"/>
    <w:rsid w:val="00163BDE"/>
    <w:rsid w:val="00166685"/>
    <w:rsid w:val="001669BD"/>
    <w:rsid w:val="001673AB"/>
    <w:rsid w:val="00170207"/>
    <w:rsid w:val="001702D5"/>
    <w:rsid w:val="00170A12"/>
    <w:rsid w:val="00171673"/>
    <w:rsid w:val="001764D5"/>
    <w:rsid w:val="001805BB"/>
    <w:rsid w:val="001815D3"/>
    <w:rsid w:val="00182580"/>
    <w:rsid w:val="00183E1C"/>
    <w:rsid w:val="001875CA"/>
    <w:rsid w:val="00190018"/>
    <w:rsid w:val="0019004B"/>
    <w:rsid w:val="001907DB"/>
    <w:rsid w:val="001947D2"/>
    <w:rsid w:val="00195421"/>
    <w:rsid w:val="00195856"/>
    <w:rsid w:val="00196A3B"/>
    <w:rsid w:val="001A1A4B"/>
    <w:rsid w:val="001A1D8D"/>
    <w:rsid w:val="001A2ABF"/>
    <w:rsid w:val="001A2B2A"/>
    <w:rsid w:val="001A3D25"/>
    <w:rsid w:val="001A60A5"/>
    <w:rsid w:val="001A6F97"/>
    <w:rsid w:val="001B258F"/>
    <w:rsid w:val="001B2C24"/>
    <w:rsid w:val="001B3C68"/>
    <w:rsid w:val="001B7999"/>
    <w:rsid w:val="001C2606"/>
    <w:rsid w:val="001C4324"/>
    <w:rsid w:val="001C597E"/>
    <w:rsid w:val="001C6E26"/>
    <w:rsid w:val="001D034A"/>
    <w:rsid w:val="001D082B"/>
    <w:rsid w:val="001D08CF"/>
    <w:rsid w:val="001D382D"/>
    <w:rsid w:val="001D5739"/>
    <w:rsid w:val="001D76ED"/>
    <w:rsid w:val="001D7BCB"/>
    <w:rsid w:val="001E32B9"/>
    <w:rsid w:val="001E712C"/>
    <w:rsid w:val="001E7F29"/>
    <w:rsid w:val="001F3CBC"/>
    <w:rsid w:val="001F3DA5"/>
    <w:rsid w:val="001F4006"/>
    <w:rsid w:val="001F5A2A"/>
    <w:rsid w:val="0020012E"/>
    <w:rsid w:val="002012D7"/>
    <w:rsid w:val="00202625"/>
    <w:rsid w:val="00211AB0"/>
    <w:rsid w:val="00211EA2"/>
    <w:rsid w:val="00212032"/>
    <w:rsid w:val="00217C97"/>
    <w:rsid w:val="00220A4C"/>
    <w:rsid w:val="00220FD2"/>
    <w:rsid w:val="00222320"/>
    <w:rsid w:val="00222E31"/>
    <w:rsid w:val="0022372E"/>
    <w:rsid w:val="0022377C"/>
    <w:rsid w:val="00225805"/>
    <w:rsid w:val="002277E4"/>
    <w:rsid w:val="002302E6"/>
    <w:rsid w:val="00230FFA"/>
    <w:rsid w:val="002320D6"/>
    <w:rsid w:val="0023300D"/>
    <w:rsid w:val="002334E5"/>
    <w:rsid w:val="00234DD5"/>
    <w:rsid w:val="0023566E"/>
    <w:rsid w:val="002368FD"/>
    <w:rsid w:val="0023713B"/>
    <w:rsid w:val="00237D32"/>
    <w:rsid w:val="00240E5B"/>
    <w:rsid w:val="002442CA"/>
    <w:rsid w:val="002507C0"/>
    <w:rsid w:val="002510F2"/>
    <w:rsid w:val="002523A8"/>
    <w:rsid w:val="0025356F"/>
    <w:rsid w:val="00254EA3"/>
    <w:rsid w:val="00261C98"/>
    <w:rsid w:val="0026443B"/>
    <w:rsid w:val="0026483C"/>
    <w:rsid w:val="0026737D"/>
    <w:rsid w:val="00270978"/>
    <w:rsid w:val="002717EC"/>
    <w:rsid w:val="002764F9"/>
    <w:rsid w:val="002765AC"/>
    <w:rsid w:val="002779A1"/>
    <w:rsid w:val="00281019"/>
    <w:rsid w:val="00281926"/>
    <w:rsid w:val="00283FE3"/>
    <w:rsid w:val="00284ABB"/>
    <w:rsid w:val="002856F3"/>
    <w:rsid w:val="00285C27"/>
    <w:rsid w:val="00286786"/>
    <w:rsid w:val="00291236"/>
    <w:rsid w:val="002912C0"/>
    <w:rsid w:val="002914C1"/>
    <w:rsid w:val="0029351D"/>
    <w:rsid w:val="002954E6"/>
    <w:rsid w:val="002A079E"/>
    <w:rsid w:val="002A1095"/>
    <w:rsid w:val="002A198A"/>
    <w:rsid w:val="002A2C8F"/>
    <w:rsid w:val="002A3CCE"/>
    <w:rsid w:val="002A6A5A"/>
    <w:rsid w:val="002A6D58"/>
    <w:rsid w:val="002A70E2"/>
    <w:rsid w:val="002B0CE3"/>
    <w:rsid w:val="002B60A9"/>
    <w:rsid w:val="002B627A"/>
    <w:rsid w:val="002C157B"/>
    <w:rsid w:val="002C1A77"/>
    <w:rsid w:val="002C3A10"/>
    <w:rsid w:val="002C3E18"/>
    <w:rsid w:val="002C59B8"/>
    <w:rsid w:val="002C5E51"/>
    <w:rsid w:val="002C6F11"/>
    <w:rsid w:val="002D0113"/>
    <w:rsid w:val="002D0866"/>
    <w:rsid w:val="002D1BFE"/>
    <w:rsid w:val="002D2CC7"/>
    <w:rsid w:val="002D2EDD"/>
    <w:rsid w:val="002D357A"/>
    <w:rsid w:val="002D3867"/>
    <w:rsid w:val="002D4FFC"/>
    <w:rsid w:val="002D626C"/>
    <w:rsid w:val="002D741A"/>
    <w:rsid w:val="002D756A"/>
    <w:rsid w:val="002D79E9"/>
    <w:rsid w:val="002D7CB8"/>
    <w:rsid w:val="002E0AA0"/>
    <w:rsid w:val="002E1241"/>
    <w:rsid w:val="002E19FA"/>
    <w:rsid w:val="002E3038"/>
    <w:rsid w:val="002E5FC3"/>
    <w:rsid w:val="002E6E79"/>
    <w:rsid w:val="002E7F87"/>
    <w:rsid w:val="002F0A91"/>
    <w:rsid w:val="002F1A21"/>
    <w:rsid w:val="002F22B8"/>
    <w:rsid w:val="002F26FE"/>
    <w:rsid w:val="002F3040"/>
    <w:rsid w:val="002F658B"/>
    <w:rsid w:val="003026E7"/>
    <w:rsid w:val="00304741"/>
    <w:rsid w:val="0030576C"/>
    <w:rsid w:val="003059E3"/>
    <w:rsid w:val="003105FE"/>
    <w:rsid w:val="003111EA"/>
    <w:rsid w:val="00311239"/>
    <w:rsid w:val="003114DD"/>
    <w:rsid w:val="00312927"/>
    <w:rsid w:val="00314844"/>
    <w:rsid w:val="00315D11"/>
    <w:rsid w:val="00316C98"/>
    <w:rsid w:val="0031781B"/>
    <w:rsid w:val="0031785B"/>
    <w:rsid w:val="00321035"/>
    <w:rsid w:val="00321825"/>
    <w:rsid w:val="00321ACD"/>
    <w:rsid w:val="00322923"/>
    <w:rsid w:val="00330656"/>
    <w:rsid w:val="003306A9"/>
    <w:rsid w:val="00331429"/>
    <w:rsid w:val="00332552"/>
    <w:rsid w:val="00332B37"/>
    <w:rsid w:val="00333090"/>
    <w:rsid w:val="00336D39"/>
    <w:rsid w:val="00336E84"/>
    <w:rsid w:val="00336EF1"/>
    <w:rsid w:val="003466D1"/>
    <w:rsid w:val="00346AE6"/>
    <w:rsid w:val="00346CF4"/>
    <w:rsid w:val="00347A07"/>
    <w:rsid w:val="00350159"/>
    <w:rsid w:val="0035082B"/>
    <w:rsid w:val="003519B7"/>
    <w:rsid w:val="00351A9E"/>
    <w:rsid w:val="00354913"/>
    <w:rsid w:val="00357A77"/>
    <w:rsid w:val="0036103D"/>
    <w:rsid w:val="00362E5D"/>
    <w:rsid w:val="003658D4"/>
    <w:rsid w:val="0036600C"/>
    <w:rsid w:val="00367135"/>
    <w:rsid w:val="00370D11"/>
    <w:rsid w:val="00373521"/>
    <w:rsid w:val="00374E3B"/>
    <w:rsid w:val="003750DE"/>
    <w:rsid w:val="00375D36"/>
    <w:rsid w:val="003773D9"/>
    <w:rsid w:val="003806C0"/>
    <w:rsid w:val="003807D9"/>
    <w:rsid w:val="00382A8F"/>
    <w:rsid w:val="003841D9"/>
    <w:rsid w:val="00386FE8"/>
    <w:rsid w:val="00391690"/>
    <w:rsid w:val="00391919"/>
    <w:rsid w:val="003938C7"/>
    <w:rsid w:val="00396F54"/>
    <w:rsid w:val="003978EC"/>
    <w:rsid w:val="003A11D4"/>
    <w:rsid w:val="003A3354"/>
    <w:rsid w:val="003A3EA4"/>
    <w:rsid w:val="003A4B12"/>
    <w:rsid w:val="003A510A"/>
    <w:rsid w:val="003A5E68"/>
    <w:rsid w:val="003B1F07"/>
    <w:rsid w:val="003B4AAF"/>
    <w:rsid w:val="003B53D9"/>
    <w:rsid w:val="003B57CA"/>
    <w:rsid w:val="003B5CFA"/>
    <w:rsid w:val="003B626A"/>
    <w:rsid w:val="003B66C2"/>
    <w:rsid w:val="003B6C5F"/>
    <w:rsid w:val="003B74E3"/>
    <w:rsid w:val="003C1A31"/>
    <w:rsid w:val="003C2A07"/>
    <w:rsid w:val="003C3259"/>
    <w:rsid w:val="003C330C"/>
    <w:rsid w:val="003C4666"/>
    <w:rsid w:val="003C7F2F"/>
    <w:rsid w:val="003D292A"/>
    <w:rsid w:val="003D4519"/>
    <w:rsid w:val="003D550F"/>
    <w:rsid w:val="003D72C8"/>
    <w:rsid w:val="003D78F5"/>
    <w:rsid w:val="003E205B"/>
    <w:rsid w:val="003E2F96"/>
    <w:rsid w:val="003E4C29"/>
    <w:rsid w:val="003E5DCB"/>
    <w:rsid w:val="003E68D0"/>
    <w:rsid w:val="003E6D61"/>
    <w:rsid w:val="003F02A9"/>
    <w:rsid w:val="003F3DCC"/>
    <w:rsid w:val="003F768F"/>
    <w:rsid w:val="00401A7A"/>
    <w:rsid w:val="0041005B"/>
    <w:rsid w:val="00411A9F"/>
    <w:rsid w:val="00411D8A"/>
    <w:rsid w:val="00417E49"/>
    <w:rsid w:val="0042098B"/>
    <w:rsid w:val="00422B82"/>
    <w:rsid w:val="00422F35"/>
    <w:rsid w:val="00423819"/>
    <w:rsid w:val="0042393A"/>
    <w:rsid w:val="00424A62"/>
    <w:rsid w:val="004270DD"/>
    <w:rsid w:val="0043005E"/>
    <w:rsid w:val="00431010"/>
    <w:rsid w:val="00444815"/>
    <w:rsid w:val="00444BA1"/>
    <w:rsid w:val="004451AD"/>
    <w:rsid w:val="00447259"/>
    <w:rsid w:val="00447C36"/>
    <w:rsid w:val="00450180"/>
    <w:rsid w:val="004501C9"/>
    <w:rsid w:val="00451E88"/>
    <w:rsid w:val="004530B9"/>
    <w:rsid w:val="00454E37"/>
    <w:rsid w:val="004559E3"/>
    <w:rsid w:val="004561CB"/>
    <w:rsid w:val="00456D12"/>
    <w:rsid w:val="00456E4E"/>
    <w:rsid w:val="0046569F"/>
    <w:rsid w:val="00470983"/>
    <w:rsid w:val="00473E35"/>
    <w:rsid w:val="00476ED2"/>
    <w:rsid w:val="00480969"/>
    <w:rsid w:val="00480F3D"/>
    <w:rsid w:val="004824AC"/>
    <w:rsid w:val="0048684E"/>
    <w:rsid w:val="00486DAD"/>
    <w:rsid w:val="004873A1"/>
    <w:rsid w:val="00490114"/>
    <w:rsid w:val="0049014F"/>
    <w:rsid w:val="00490D13"/>
    <w:rsid w:val="004936FC"/>
    <w:rsid w:val="00493BB5"/>
    <w:rsid w:val="00493EE6"/>
    <w:rsid w:val="00494AD0"/>
    <w:rsid w:val="0049533F"/>
    <w:rsid w:val="00495E4E"/>
    <w:rsid w:val="004A0DE1"/>
    <w:rsid w:val="004A36B4"/>
    <w:rsid w:val="004A4577"/>
    <w:rsid w:val="004A6769"/>
    <w:rsid w:val="004A7463"/>
    <w:rsid w:val="004A7980"/>
    <w:rsid w:val="004B0BB9"/>
    <w:rsid w:val="004B66EC"/>
    <w:rsid w:val="004B728B"/>
    <w:rsid w:val="004C3ED2"/>
    <w:rsid w:val="004C53BC"/>
    <w:rsid w:val="004C5532"/>
    <w:rsid w:val="004D0C6B"/>
    <w:rsid w:val="004D10FC"/>
    <w:rsid w:val="004D18CD"/>
    <w:rsid w:val="004D19EB"/>
    <w:rsid w:val="004D3F65"/>
    <w:rsid w:val="004D4D89"/>
    <w:rsid w:val="004D5966"/>
    <w:rsid w:val="004E1292"/>
    <w:rsid w:val="004E1A14"/>
    <w:rsid w:val="004E1EB7"/>
    <w:rsid w:val="004E2282"/>
    <w:rsid w:val="004E2B0C"/>
    <w:rsid w:val="004E4895"/>
    <w:rsid w:val="004E5FE3"/>
    <w:rsid w:val="004E7807"/>
    <w:rsid w:val="004F3DA1"/>
    <w:rsid w:val="004F40E1"/>
    <w:rsid w:val="004F5A16"/>
    <w:rsid w:val="004F5B88"/>
    <w:rsid w:val="004F68CE"/>
    <w:rsid w:val="004F6D39"/>
    <w:rsid w:val="004F6D56"/>
    <w:rsid w:val="00503255"/>
    <w:rsid w:val="00503338"/>
    <w:rsid w:val="0050549F"/>
    <w:rsid w:val="00510D62"/>
    <w:rsid w:val="00511190"/>
    <w:rsid w:val="00513971"/>
    <w:rsid w:val="00514355"/>
    <w:rsid w:val="005204C9"/>
    <w:rsid w:val="005210DE"/>
    <w:rsid w:val="0052206A"/>
    <w:rsid w:val="0052470F"/>
    <w:rsid w:val="00524960"/>
    <w:rsid w:val="00525199"/>
    <w:rsid w:val="00527709"/>
    <w:rsid w:val="005310AF"/>
    <w:rsid w:val="0053222C"/>
    <w:rsid w:val="00534E2B"/>
    <w:rsid w:val="00536428"/>
    <w:rsid w:val="00537C9C"/>
    <w:rsid w:val="005404C7"/>
    <w:rsid w:val="00540CC0"/>
    <w:rsid w:val="00542819"/>
    <w:rsid w:val="00544E1F"/>
    <w:rsid w:val="005466B2"/>
    <w:rsid w:val="00546E88"/>
    <w:rsid w:val="0054743E"/>
    <w:rsid w:val="00547EC0"/>
    <w:rsid w:val="0055146E"/>
    <w:rsid w:val="0055405B"/>
    <w:rsid w:val="00560FF4"/>
    <w:rsid w:val="00563CE7"/>
    <w:rsid w:val="00563F94"/>
    <w:rsid w:val="005649BA"/>
    <w:rsid w:val="00565AF1"/>
    <w:rsid w:val="00570E4E"/>
    <w:rsid w:val="005710D7"/>
    <w:rsid w:val="00572001"/>
    <w:rsid w:val="0057387C"/>
    <w:rsid w:val="00576EB9"/>
    <w:rsid w:val="00583033"/>
    <w:rsid w:val="00584779"/>
    <w:rsid w:val="005853DD"/>
    <w:rsid w:val="00585B63"/>
    <w:rsid w:val="00590862"/>
    <w:rsid w:val="0059187F"/>
    <w:rsid w:val="00591E1A"/>
    <w:rsid w:val="00595F44"/>
    <w:rsid w:val="00596112"/>
    <w:rsid w:val="0059619D"/>
    <w:rsid w:val="005962BF"/>
    <w:rsid w:val="00596BAC"/>
    <w:rsid w:val="00596E4D"/>
    <w:rsid w:val="00597253"/>
    <w:rsid w:val="00597E89"/>
    <w:rsid w:val="005A005E"/>
    <w:rsid w:val="005A00CE"/>
    <w:rsid w:val="005A1209"/>
    <w:rsid w:val="005A1F33"/>
    <w:rsid w:val="005A2C51"/>
    <w:rsid w:val="005A34CB"/>
    <w:rsid w:val="005A4D11"/>
    <w:rsid w:val="005A7CB2"/>
    <w:rsid w:val="005B4DE7"/>
    <w:rsid w:val="005B5F69"/>
    <w:rsid w:val="005C0EBA"/>
    <w:rsid w:val="005C1A4A"/>
    <w:rsid w:val="005C2C6B"/>
    <w:rsid w:val="005C38FC"/>
    <w:rsid w:val="005C7C70"/>
    <w:rsid w:val="005D57A4"/>
    <w:rsid w:val="005D5E64"/>
    <w:rsid w:val="005D631D"/>
    <w:rsid w:val="005D70BC"/>
    <w:rsid w:val="005E1F41"/>
    <w:rsid w:val="005E2F01"/>
    <w:rsid w:val="005E3C7F"/>
    <w:rsid w:val="005E4B78"/>
    <w:rsid w:val="005E4D55"/>
    <w:rsid w:val="005E4E63"/>
    <w:rsid w:val="005E592D"/>
    <w:rsid w:val="005E72B5"/>
    <w:rsid w:val="005F04BA"/>
    <w:rsid w:val="005F1010"/>
    <w:rsid w:val="005F3161"/>
    <w:rsid w:val="005F38B2"/>
    <w:rsid w:val="005F4EF6"/>
    <w:rsid w:val="005F5321"/>
    <w:rsid w:val="005F568C"/>
    <w:rsid w:val="005F7C4A"/>
    <w:rsid w:val="006002D2"/>
    <w:rsid w:val="00601C30"/>
    <w:rsid w:val="006044A3"/>
    <w:rsid w:val="00604D7F"/>
    <w:rsid w:val="0060525E"/>
    <w:rsid w:val="006064CA"/>
    <w:rsid w:val="00606CDD"/>
    <w:rsid w:val="00607331"/>
    <w:rsid w:val="006075FE"/>
    <w:rsid w:val="006127FF"/>
    <w:rsid w:val="00612842"/>
    <w:rsid w:val="00613871"/>
    <w:rsid w:val="00617E97"/>
    <w:rsid w:val="00621582"/>
    <w:rsid w:val="0063056C"/>
    <w:rsid w:val="00630D50"/>
    <w:rsid w:val="00632A4A"/>
    <w:rsid w:val="00634B18"/>
    <w:rsid w:val="006353DE"/>
    <w:rsid w:val="0064400F"/>
    <w:rsid w:val="0064495D"/>
    <w:rsid w:val="00645FB4"/>
    <w:rsid w:val="00647C11"/>
    <w:rsid w:val="006501AC"/>
    <w:rsid w:val="00651E19"/>
    <w:rsid w:val="00653401"/>
    <w:rsid w:val="00653842"/>
    <w:rsid w:val="00655CCE"/>
    <w:rsid w:val="00663ED6"/>
    <w:rsid w:val="00664A56"/>
    <w:rsid w:val="00664C48"/>
    <w:rsid w:val="00665B0C"/>
    <w:rsid w:val="00665C43"/>
    <w:rsid w:val="00665DEA"/>
    <w:rsid w:val="0066656F"/>
    <w:rsid w:val="00667D68"/>
    <w:rsid w:val="00670C64"/>
    <w:rsid w:val="00672CC5"/>
    <w:rsid w:val="0067403D"/>
    <w:rsid w:val="0067582B"/>
    <w:rsid w:val="006758DA"/>
    <w:rsid w:val="00677874"/>
    <w:rsid w:val="00687CC2"/>
    <w:rsid w:val="006906CE"/>
    <w:rsid w:val="00697DDB"/>
    <w:rsid w:val="006A2E48"/>
    <w:rsid w:val="006A38F7"/>
    <w:rsid w:val="006B0176"/>
    <w:rsid w:val="006B0DCF"/>
    <w:rsid w:val="006B362C"/>
    <w:rsid w:val="006B79B1"/>
    <w:rsid w:val="006D1BD6"/>
    <w:rsid w:val="006D1CA1"/>
    <w:rsid w:val="006D2E60"/>
    <w:rsid w:val="006D4EF4"/>
    <w:rsid w:val="006D591E"/>
    <w:rsid w:val="006D59BC"/>
    <w:rsid w:val="006F07DE"/>
    <w:rsid w:val="006F3D55"/>
    <w:rsid w:val="006F4311"/>
    <w:rsid w:val="006F6F4A"/>
    <w:rsid w:val="007008C4"/>
    <w:rsid w:val="007015D2"/>
    <w:rsid w:val="00702FB5"/>
    <w:rsid w:val="00703767"/>
    <w:rsid w:val="007039FB"/>
    <w:rsid w:val="007042BB"/>
    <w:rsid w:val="007060D2"/>
    <w:rsid w:val="00706694"/>
    <w:rsid w:val="007160C7"/>
    <w:rsid w:val="00717133"/>
    <w:rsid w:val="00721463"/>
    <w:rsid w:val="00721865"/>
    <w:rsid w:val="00721CE2"/>
    <w:rsid w:val="00721D3F"/>
    <w:rsid w:val="007230D8"/>
    <w:rsid w:val="007236FE"/>
    <w:rsid w:val="00724BB8"/>
    <w:rsid w:val="0072520D"/>
    <w:rsid w:val="00725A52"/>
    <w:rsid w:val="007269AC"/>
    <w:rsid w:val="0072721D"/>
    <w:rsid w:val="0073050F"/>
    <w:rsid w:val="00730806"/>
    <w:rsid w:val="00730D66"/>
    <w:rsid w:val="0073323E"/>
    <w:rsid w:val="0073415C"/>
    <w:rsid w:val="00737C0F"/>
    <w:rsid w:val="00740A06"/>
    <w:rsid w:val="00742392"/>
    <w:rsid w:val="00747AC3"/>
    <w:rsid w:val="0075122A"/>
    <w:rsid w:val="00753022"/>
    <w:rsid w:val="00753AFD"/>
    <w:rsid w:val="00754258"/>
    <w:rsid w:val="00762060"/>
    <w:rsid w:val="00762684"/>
    <w:rsid w:val="007667AC"/>
    <w:rsid w:val="00766DDC"/>
    <w:rsid w:val="00770805"/>
    <w:rsid w:val="0077155B"/>
    <w:rsid w:val="00771699"/>
    <w:rsid w:val="007748B3"/>
    <w:rsid w:val="00776157"/>
    <w:rsid w:val="00777014"/>
    <w:rsid w:val="00777145"/>
    <w:rsid w:val="00777E1D"/>
    <w:rsid w:val="0078083F"/>
    <w:rsid w:val="00787912"/>
    <w:rsid w:val="007905C5"/>
    <w:rsid w:val="00790EC6"/>
    <w:rsid w:val="00792D07"/>
    <w:rsid w:val="00795C7F"/>
    <w:rsid w:val="00797290"/>
    <w:rsid w:val="007A2FA7"/>
    <w:rsid w:val="007A4CFE"/>
    <w:rsid w:val="007A7B82"/>
    <w:rsid w:val="007A7E9B"/>
    <w:rsid w:val="007B3FA2"/>
    <w:rsid w:val="007B59C5"/>
    <w:rsid w:val="007B7F8A"/>
    <w:rsid w:val="007C0BDE"/>
    <w:rsid w:val="007C1560"/>
    <w:rsid w:val="007C15C0"/>
    <w:rsid w:val="007C6615"/>
    <w:rsid w:val="007C7599"/>
    <w:rsid w:val="007D0DEC"/>
    <w:rsid w:val="007D0F81"/>
    <w:rsid w:val="007D1234"/>
    <w:rsid w:val="007D2AEC"/>
    <w:rsid w:val="007D2FC4"/>
    <w:rsid w:val="007D37F2"/>
    <w:rsid w:val="007D4367"/>
    <w:rsid w:val="007D4448"/>
    <w:rsid w:val="007D533E"/>
    <w:rsid w:val="007E1F1A"/>
    <w:rsid w:val="007E3720"/>
    <w:rsid w:val="007E40F8"/>
    <w:rsid w:val="007E4326"/>
    <w:rsid w:val="007E5590"/>
    <w:rsid w:val="007E5EB5"/>
    <w:rsid w:val="007F339D"/>
    <w:rsid w:val="007F3C50"/>
    <w:rsid w:val="007F77B0"/>
    <w:rsid w:val="007FED64"/>
    <w:rsid w:val="008002F4"/>
    <w:rsid w:val="0080067F"/>
    <w:rsid w:val="00801A46"/>
    <w:rsid w:val="00802816"/>
    <w:rsid w:val="00802996"/>
    <w:rsid w:val="00804B5A"/>
    <w:rsid w:val="00805907"/>
    <w:rsid w:val="00814CB9"/>
    <w:rsid w:val="00817227"/>
    <w:rsid w:val="00817850"/>
    <w:rsid w:val="00823C4B"/>
    <w:rsid w:val="00826664"/>
    <w:rsid w:val="00826C32"/>
    <w:rsid w:val="00826FAD"/>
    <w:rsid w:val="00827725"/>
    <w:rsid w:val="00827ADA"/>
    <w:rsid w:val="00830216"/>
    <w:rsid w:val="00835AEA"/>
    <w:rsid w:val="00836087"/>
    <w:rsid w:val="008419B8"/>
    <w:rsid w:val="00841A7E"/>
    <w:rsid w:val="00841D7D"/>
    <w:rsid w:val="0084403B"/>
    <w:rsid w:val="00844087"/>
    <w:rsid w:val="00844E13"/>
    <w:rsid w:val="00845147"/>
    <w:rsid w:val="00846444"/>
    <w:rsid w:val="00847504"/>
    <w:rsid w:val="00850534"/>
    <w:rsid w:val="00853701"/>
    <w:rsid w:val="00855228"/>
    <w:rsid w:val="00855FB0"/>
    <w:rsid w:val="008565D9"/>
    <w:rsid w:val="00856A3E"/>
    <w:rsid w:val="00856DC1"/>
    <w:rsid w:val="00857BB2"/>
    <w:rsid w:val="00857D63"/>
    <w:rsid w:val="00860D87"/>
    <w:rsid w:val="00863946"/>
    <w:rsid w:val="00863F4A"/>
    <w:rsid w:val="0086419F"/>
    <w:rsid w:val="00865C47"/>
    <w:rsid w:val="008665AD"/>
    <w:rsid w:val="00866C0B"/>
    <w:rsid w:val="00870337"/>
    <w:rsid w:val="00871B0B"/>
    <w:rsid w:val="00874027"/>
    <w:rsid w:val="008747B6"/>
    <w:rsid w:val="008757CC"/>
    <w:rsid w:val="008770E7"/>
    <w:rsid w:val="00880C43"/>
    <w:rsid w:val="00882E42"/>
    <w:rsid w:val="008844BB"/>
    <w:rsid w:val="008853AF"/>
    <w:rsid w:val="00885B27"/>
    <w:rsid w:val="00886077"/>
    <w:rsid w:val="0089077C"/>
    <w:rsid w:val="00890E0B"/>
    <w:rsid w:val="00895D03"/>
    <w:rsid w:val="00895D24"/>
    <w:rsid w:val="008A1CB5"/>
    <w:rsid w:val="008A209F"/>
    <w:rsid w:val="008A22FB"/>
    <w:rsid w:val="008A32F3"/>
    <w:rsid w:val="008A620C"/>
    <w:rsid w:val="008A7FCE"/>
    <w:rsid w:val="008B0D60"/>
    <w:rsid w:val="008B2002"/>
    <w:rsid w:val="008B49E1"/>
    <w:rsid w:val="008B6CCB"/>
    <w:rsid w:val="008B7E69"/>
    <w:rsid w:val="008C0AD7"/>
    <w:rsid w:val="008C1AFD"/>
    <w:rsid w:val="008C3D6B"/>
    <w:rsid w:val="008C40D9"/>
    <w:rsid w:val="008C5236"/>
    <w:rsid w:val="008C59BB"/>
    <w:rsid w:val="008D2804"/>
    <w:rsid w:val="008D3161"/>
    <w:rsid w:val="008D4800"/>
    <w:rsid w:val="008E3C66"/>
    <w:rsid w:val="008E4DF1"/>
    <w:rsid w:val="008E53D3"/>
    <w:rsid w:val="008E685F"/>
    <w:rsid w:val="008E7728"/>
    <w:rsid w:val="008E7B37"/>
    <w:rsid w:val="008F161E"/>
    <w:rsid w:val="008F2A4A"/>
    <w:rsid w:val="008F2EF5"/>
    <w:rsid w:val="008F589E"/>
    <w:rsid w:val="008F58CC"/>
    <w:rsid w:val="008F5EE0"/>
    <w:rsid w:val="00902F98"/>
    <w:rsid w:val="00905C0D"/>
    <w:rsid w:val="0090627B"/>
    <w:rsid w:val="0090672C"/>
    <w:rsid w:val="00910954"/>
    <w:rsid w:val="009113A8"/>
    <w:rsid w:val="00913372"/>
    <w:rsid w:val="00914AF0"/>
    <w:rsid w:val="00915615"/>
    <w:rsid w:val="0091703C"/>
    <w:rsid w:val="009237C9"/>
    <w:rsid w:val="00923898"/>
    <w:rsid w:val="009274AD"/>
    <w:rsid w:val="009277AB"/>
    <w:rsid w:val="00927E00"/>
    <w:rsid w:val="00931406"/>
    <w:rsid w:val="0093241D"/>
    <w:rsid w:val="009327E5"/>
    <w:rsid w:val="00933302"/>
    <w:rsid w:val="00933ABC"/>
    <w:rsid w:val="00935F69"/>
    <w:rsid w:val="00936323"/>
    <w:rsid w:val="0094435D"/>
    <w:rsid w:val="009471F1"/>
    <w:rsid w:val="009474CA"/>
    <w:rsid w:val="00951A59"/>
    <w:rsid w:val="009539CD"/>
    <w:rsid w:val="00953F1E"/>
    <w:rsid w:val="0095644B"/>
    <w:rsid w:val="0096121F"/>
    <w:rsid w:val="00963047"/>
    <w:rsid w:val="0096319F"/>
    <w:rsid w:val="009643A6"/>
    <w:rsid w:val="00964E5C"/>
    <w:rsid w:val="00965594"/>
    <w:rsid w:val="009717D3"/>
    <w:rsid w:val="00973541"/>
    <w:rsid w:val="00976244"/>
    <w:rsid w:val="00976749"/>
    <w:rsid w:val="009814E4"/>
    <w:rsid w:val="00982D01"/>
    <w:rsid w:val="00985A98"/>
    <w:rsid w:val="00986358"/>
    <w:rsid w:val="00987523"/>
    <w:rsid w:val="00992CBA"/>
    <w:rsid w:val="009A1341"/>
    <w:rsid w:val="009A1EAD"/>
    <w:rsid w:val="009A28ED"/>
    <w:rsid w:val="009A2CA9"/>
    <w:rsid w:val="009A5E81"/>
    <w:rsid w:val="009B45CB"/>
    <w:rsid w:val="009B5174"/>
    <w:rsid w:val="009B5C8F"/>
    <w:rsid w:val="009B6B9C"/>
    <w:rsid w:val="009C027F"/>
    <w:rsid w:val="009C228A"/>
    <w:rsid w:val="009C7A33"/>
    <w:rsid w:val="009D0FC4"/>
    <w:rsid w:val="009D1450"/>
    <w:rsid w:val="009D370A"/>
    <w:rsid w:val="009D3922"/>
    <w:rsid w:val="009D5599"/>
    <w:rsid w:val="009E3D9D"/>
    <w:rsid w:val="009E3E3F"/>
    <w:rsid w:val="009E7D80"/>
    <w:rsid w:val="009F31C4"/>
    <w:rsid w:val="009F732E"/>
    <w:rsid w:val="009F7369"/>
    <w:rsid w:val="00A02023"/>
    <w:rsid w:val="00A040F3"/>
    <w:rsid w:val="00A052DD"/>
    <w:rsid w:val="00A06052"/>
    <w:rsid w:val="00A06745"/>
    <w:rsid w:val="00A06E20"/>
    <w:rsid w:val="00A07ED1"/>
    <w:rsid w:val="00A07EDA"/>
    <w:rsid w:val="00A1016E"/>
    <w:rsid w:val="00A10528"/>
    <w:rsid w:val="00A105D5"/>
    <w:rsid w:val="00A1164F"/>
    <w:rsid w:val="00A117E4"/>
    <w:rsid w:val="00A12876"/>
    <w:rsid w:val="00A13359"/>
    <w:rsid w:val="00A13DB2"/>
    <w:rsid w:val="00A14460"/>
    <w:rsid w:val="00A22670"/>
    <w:rsid w:val="00A2270E"/>
    <w:rsid w:val="00A22808"/>
    <w:rsid w:val="00A24D27"/>
    <w:rsid w:val="00A250BE"/>
    <w:rsid w:val="00A2610E"/>
    <w:rsid w:val="00A320C3"/>
    <w:rsid w:val="00A329F8"/>
    <w:rsid w:val="00A36655"/>
    <w:rsid w:val="00A36B4A"/>
    <w:rsid w:val="00A36B90"/>
    <w:rsid w:val="00A40290"/>
    <w:rsid w:val="00A42F74"/>
    <w:rsid w:val="00A456CB"/>
    <w:rsid w:val="00A5629E"/>
    <w:rsid w:val="00A5648D"/>
    <w:rsid w:val="00A629F4"/>
    <w:rsid w:val="00A64353"/>
    <w:rsid w:val="00A64E48"/>
    <w:rsid w:val="00A64F1D"/>
    <w:rsid w:val="00A65755"/>
    <w:rsid w:val="00A67B09"/>
    <w:rsid w:val="00A67D83"/>
    <w:rsid w:val="00A722D1"/>
    <w:rsid w:val="00A731B9"/>
    <w:rsid w:val="00A7355D"/>
    <w:rsid w:val="00A76C97"/>
    <w:rsid w:val="00A77D43"/>
    <w:rsid w:val="00A81076"/>
    <w:rsid w:val="00A85857"/>
    <w:rsid w:val="00A85F73"/>
    <w:rsid w:val="00A863CF"/>
    <w:rsid w:val="00A869FA"/>
    <w:rsid w:val="00A91466"/>
    <w:rsid w:val="00A922D5"/>
    <w:rsid w:val="00A946A0"/>
    <w:rsid w:val="00A95C22"/>
    <w:rsid w:val="00AA0048"/>
    <w:rsid w:val="00AA43FC"/>
    <w:rsid w:val="00AA5D69"/>
    <w:rsid w:val="00AA631F"/>
    <w:rsid w:val="00AA68AD"/>
    <w:rsid w:val="00AA70A2"/>
    <w:rsid w:val="00AB1F30"/>
    <w:rsid w:val="00AB386D"/>
    <w:rsid w:val="00AB606A"/>
    <w:rsid w:val="00AB6F35"/>
    <w:rsid w:val="00AC6F9A"/>
    <w:rsid w:val="00AC7FB4"/>
    <w:rsid w:val="00AD0170"/>
    <w:rsid w:val="00AD0905"/>
    <w:rsid w:val="00AD2D14"/>
    <w:rsid w:val="00AD4170"/>
    <w:rsid w:val="00AD5FD3"/>
    <w:rsid w:val="00AD636F"/>
    <w:rsid w:val="00AE45D9"/>
    <w:rsid w:val="00AE5C0A"/>
    <w:rsid w:val="00AF01D7"/>
    <w:rsid w:val="00AF216D"/>
    <w:rsid w:val="00AF53E2"/>
    <w:rsid w:val="00AF5F62"/>
    <w:rsid w:val="00AF63BE"/>
    <w:rsid w:val="00AF7289"/>
    <w:rsid w:val="00B00838"/>
    <w:rsid w:val="00B04A6C"/>
    <w:rsid w:val="00B07B56"/>
    <w:rsid w:val="00B120F8"/>
    <w:rsid w:val="00B1283C"/>
    <w:rsid w:val="00B2033C"/>
    <w:rsid w:val="00B209E8"/>
    <w:rsid w:val="00B20B9F"/>
    <w:rsid w:val="00B213EC"/>
    <w:rsid w:val="00B21951"/>
    <w:rsid w:val="00B221F2"/>
    <w:rsid w:val="00B22AC6"/>
    <w:rsid w:val="00B2309F"/>
    <w:rsid w:val="00B23550"/>
    <w:rsid w:val="00B24332"/>
    <w:rsid w:val="00B315BA"/>
    <w:rsid w:val="00B31FC3"/>
    <w:rsid w:val="00B32A48"/>
    <w:rsid w:val="00B332FE"/>
    <w:rsid w:val="00B35E0D"/>
    <w:rsid w:val="00B36070"/>
    <w:rsid w:val="00B40FF4"/>
    <w:rsid w:val="00B41E2C"/>
    <w:rsid w:val="00B43C17"/>
    <w:rsid w:val="00B5160C"/>
    <w:rsid w:val="00B524D4"/>
    <w:rsid w:val="00B53590"/>
    <w:rsid w:val="00B53834"/>
    <w:rsid w:val="00B53ECB"/>
    <w:rsid w:val="00B5521E"/>
    <w:rsid w:val="00B556C6"/>
    <w:rsid w:val="00B560E1"/>
    <w:rsid w:val="00B57E83"/>
    <w:rsid w:val="00B61D7C"/>
    <w:rsid w:val="00B65F89"/>
    <w:rsid w:val="00B66470"/>
    <w:rsid w:val="00B70EAF"/>
    <w:rsid w:val="00B74233"/>
    <w:rsid w:val="00B76D88"/>
    <w:rsid w:val="00B774DA"/>
    <w:rsid w:val="00B80AE8"/>
    <w:rsid w:val="00B83B96"/>
    <w:rsid w:val="00B8509E"/>
    <w:rsid w:val="00B851AA"/>
    <w:rsid w:val="00B85C9C"/>
    <w:rsid w:val="00B9087F"/>
    <w:rsid w:val="00B90FAA"/>
    <w:rsid w:val="00B966C3"/>
    <w:rsid w:val="00B969DF"/>
    <w:rsid w:val="00BA01F9"/>
    <w:rsid w:val="00BA1030"/>
    <w:rsid w:val="00BA1D98"/>
    <w:rsid w:val="00BA41E0"/>
    <w:rsid w:val="00BA5952"/>
    <w:rsid w:val="00BB1092"/>
    <w:rsid w:val="00BB257D"/>
    <w:rsid w:val="00BB343C"/>
    <w:rsid w:val="00BB5429"/>
    <w:rsid w:val="00BC0F55"/>
    <w:rsid w:val="00BC4594"/>
    <w:rsid w:val="00BC5055"/>
    <w:rsid w:val="00BC5CD1"/>
    <w:rsid w:val="00BC7995"/>
    <w:rsid w:val="00BC7B59"/>
    <w:rsid w:val="00BD35FD"/>
    <w:rsid w:val="00BD5F66"/>
    <w:rsid w:val="00BD6945"/>
    <w:rsid w:val="00BD7B88"/>
    <w:rsid w:val="00BD7D86"/>
    <w:rsid w:val="00BE24BD"/>
    <w:rsid w:val="00BE444A"/>
    <w:rsid w:val="00BE7620"/>
    <w:rsid w:val="00BF3C30"/>
    <w:rsid w:val="00BF5A7F"/>
    <w:rsid w:val="00C027A9"/>
    <w:rsid w:val="00C03696"/>
    <w:rsid w:val="00C059A1"/>
    <w:rsid w:val="00C06540"/>
    <w:rsid w:val="00C07DB3"/>
    <w:rsid w:val="00C1150F"/>
    <w:rsid w:val="00C11755"/>
    <w:rsid w:val="00C15FBC"/>
    <w:rsid w:val="00C205D8"/>
    <w:rsid w:val="00C20CFF"/>
    <w:rsid w:val="00C22511"/>
    <w:rsid w:val="00C24345"/>
    <w:rsid w:val="00C247E9"/>
    <w:rsid w:val="00C24F65"/>
    <w:rsid w:val="00C258D8"/>
    <w:rsid w:val="00C270CE"/>
    <w:rsid w:val="00C32FB5"/>
    <w:rsid w:val="00C3324A"/>
    <w:rsid w:val="00C3348A"/>
    <w:rsid w:val="00C41C70"/>
    <w:rsid w:val="00C43078"/>
    <w:rsid w:val="00C52D24"/>
    <w:rsid w:val="00C543ED"/>
    <w:rsid w:val="00C56483"/>
    <w:rsid w:val="00C57249"/>
    <w:rsid w:val="00C6148D"/>
    <w:rsid w:val="00C62071"/>
    <w:rsid w:val="00C63DAF"/>
    <w:rsid w:val="00C647F0"/>
    <w:rsid w:val="00C66043"/>
    <w:rsid w:val="00C66452"/>
    <w:rsid w:val="00C67B0C"/>
    <w:rsid w:val="00C71D5E"/>
    <w:rsid w:val="00C72C02"/>
    <w:rsid w:val="00C73AD6"/>
    <w:rsid w:val="00C741CE"/>
    <w:rsid w:val="00C7488E"/>
    <w:rsid w:val="00C74C60"/>
    <w:rsid w:val="00C75FC7"/>
    <w:rsid w:val="00C81064"/>
    <w:rsid w:val="00C818E2"/>
    <w:rsid w:val="00C84215"/>
    <w:rsid w:val="00C84EA4"/>
    <w:rsid w:val="00C903C9"/>
    <w:rsid w:val="00C92D94"/>
    <w:rsid w:val="00C9454F"/>
    <w:rsid w:val="00C9700A"/>
    <w:rsid w:val="00C97AC6"/>
    <w:rsid w:val="00CA0BC8"/>
    <w:rsid w:val="00CA13EB"/>
    <w:rsid w:val="00CA1C60"/>
    <w:rsid w:val="00CA28C7"/>
    <w:rsid w:val="00CA32DC"/>
    <w:rsid w:val="00CA6A49"/>
    <w:rsid w:val="00CA7C00"/>
    <w:rsid w:val="00CB0878"/>
    <w:rsid w:val="00CB14B5"/>
    <w:rsid w:val="00CB25BB"/>
    <w:rsid w:val="00CB2BC6"/>
    <w:rsid w:val="00CB2D32"/>
    <w:rsid w:val="00CB53F6"/>
    <w:rsid w:val="00CB5E19"/>
    <w:rsid w:val="00CB6147"/>
    <w:rsid w:val="00CB65F9"/>
    <w:rsid w:val="00CB6EE9"/>
    <w:rsid w:val="00CB7822"/>
    <w:rsid w:val="00CB7ACF"/>
    <w:rsid w:val="00CC603B"/>
    <w:rsid w:val="00CC658A"/>
    <w:rsid w:val="00CD2893"/>
    <w:rsid w:val="00CD2BCA"/>
    <w:rsid w:val="00CD59CB"/>
    <w:rsid w:val="00CD6161"/>
    <w:rsid w:val="00CD6C7E"/>
    <w:rsid w:val="00CE1BF3"/>
    <w:rsid w:val="00CE3CD4"/>
    <w:rsid w:val="00CE4328"/>
    <w:rsid w:val="00CF09C9"/>
    <w:rsid w:val="00CF0C2E"/>
    <w:rsid w:val="00CF1AF3"/>
    <w:rsid w:val="00CF29D6"/>
    <w:rsid w:val="00CF2E44"/>
    <w:rsid w:val="00CF5C5E"/>
    <w:rsid w:val="00CF66C5"/>
    <w:rsid w:val="00CF75FC"/>
    <w:rsid w:val="00D02612"/>
    <w:rsid w:val="00D02BCC"/>
    <w:rsid w:val="00D02FBD"/>
    <w:rsid w:val="00D05C85"/>
    <w:rsid w:val="00D1201D"/>
    <w:rsid w:val="00D12B15"/>
    <w:rsid w:val="00D13D4B"/>
    <w:rsid w:val="00D1547A"/>
    <w:rsid w:val="00D17304"/>
    <w:rsid w:val="00D231AC"/>
    <w:rsid w:val="00D25F83"/>
    <w:rsid w:val="00D265AF"/>
    <w:rsid w:val="00D318C4"/>
    <w:rsid w:val="00D32233"/>
    <w:rsid w:val="00D326C7"/>
    <w:rsid w:val="00D37824"/>
    <w:rsid w:val="00D424C0"/>
    <w:rsid w:val="00D42648"/>
    <w:rsid w:val="00D432AC"/>
    <w:rsid w:val="00D445B8"/>
    <w:rsid w:val="00D449F8"/>
    <w:rsid w:val="00D456E3"/>
    <w:rsid w:val="00D4575E"/>
    <w:rsid w:val="00D5196E"/>
    <w:rsid w:val="00D51C72"/>
    <w:rsid w:val="00D53624"/>
    <w:rsid w:val="00D5434B"/>
    <w:rsid w:val="00D555D9"/>
    <w:rsid w:val="00D6297D"/>
    <w:rsid w:val="00D722DA"/>
    <w:rsid w:val="00D75198"/>
    <w:rsid w:val="00D76940"/>
    <w:rsid w:val="00D83E73"/>
    <w:rsid w:val="00D84F08"/>
    <w:rsid w:val="00D872A5"/>
    <w:rsid w:val="00D91332"/>
    <w:rsid w:val="00D92E33"/>
    <w:rsid w:val="00D9308A"/>
    <w:rsid w:val="00D93A5F"/>
    <w:rsid w:val="00D943FA"/>
    <w:rsid w:val="00D94D4E"/>
    <w:rsid w:val="00D95730"/>
    <w:rsid w:val="00DA7090"/>
    <w:rsid w:val="00DA735A"/>
    <w:rsid w:val="00DA7853"/>
    <w:rsid w:val="00DB2214"/>
    <w:rsid w:val="00DB26E7"/>
    <w:rsid w:val="00DB32CC"/>
    <w:rsid w:val="00DB330F"/>
    <w:rsid w:val="00DB53D9"/>
    <w:rsid w:val="00DB7332"/>
    <w:rsid w:val="00DC01BE"/>
    <w:rsid w:val="00DC1F3E"/>
    <w:rsid w:val="00DC3354"/>
    <w:rsid w:val="00DC3839"/>
    <w:rsid w:val="00DC6571"/>
    <w:rsid w:val="00DC7307"/>
    <w:rsid w:val="00DC748F"/>
    <w:rsid w:val="00DD3261"/>
    <w:rsid w:val="00DD5E27"/>
    <w:rsid w:val="00DD7902"/>
    <w:rsid w:val="00DE10D5"/>
    <w:rsid w:val="00DE40F7"/>
    <w:rsid w:val="00DF37CC"/>
    <w:rsid w:val="00DF39BE"/>
    <w:rsid w:val="00DF3C7D"/>
    <w:rsid w:val="00DF45AC"/>
    <w:rsid w:val="00DF63FC"/>
    <w:rsid w:val="00DF68FE"/>
    <w:rsid w:val="00DF746F"/>
    <w:rsid w:val="00E00637"/>
    <w:rsid w:val="00E00676"/>
    <w:rsid w:val="00E03E0B"/>
    <w:rsid w:val="00E063CD"/>
    <w:rsid w:val="00E07772"/>
    <w:rsid w:val="00E107EE"/>
    <w:rsid w:val="00E10DAC"/>
    <w:rsid w:val="00E1266B"/>
    <w:rsid w:val="00E149F3"/>
    <w:rsid w:val="00E22CA7"/>
    <w:rsid w:val="00E24B80"/>
    <w:rsid w:val="00E250D8"/>
    <w:rsid w:val="00E2532B"/>
    <w:rsid w:val="00E2551F"/>
    <w:rsid w:val="00E25B26"/>
    <w:rsid w:val="00E26E03"/>
    <w:rsid w:val="00E31D43"/>
    <w:rsid w:val="00E32EC9"/>
    <w:rsid w:val="00E3706A"/>
    <w:rsid w:val="00E42284"/>
    <w:rsid w:val="00E423A8"/>
    <w:rsid w:val="00E45D1B"/>
    <w:rsid w:val="00E460AC"/>
    <w:rsid w:val="00E466E0"/>
    <w:rsid w:val="00E46E18"/>
    <w:rsid w:val="00E501B1"/>
    <w:rsid w:val="00E51041"/>
    <w:rsid w:val="00E52BFC"/>
    <w:rsid w:val="00E53EA8"/>
    <w:rsid w:val="00E55DC6"/>
    <w:rsid w:val="00E55F2B"/>
    <w:rsid w:val="00E601AA"/>
    <w:rsid w:val="00E63E89"/>
    <w:rsid w:val="00E64D52"/>
    <w:rsid w:val="00E6D858"/>
    <w:rsid w:val="00E74E49"/>
    <w:rsid w:val="00E8079D"/>
    <w:rsid w:val="00E81A07"/>
    <w:rsid w:val="00E8250E"/>
    <w:rsid w:val="00E9099F"/>
    <w:rsid w:val="00E92BA5"/>
    <w:rsid w:val="00E946E1"/>
    <w:rsid w:val="00E955AB"/>
    <w:rsid w:val="00E95B9D"/>
    <w:rsid w:val="00E9680C"/>
    <w:rsid w:val="00E97DB4"/>
    <w:rsid w:val="00EA55C3"/>
    <w:rsid w:val="00EA6ABC"/>
    <w:rsid w:val="00EB41DD"/>
    <w:rsid w:val="00EB45BE"/>
    <w:rsid w:val="00EB4B47"/>
    <w:rsid w:val="00EC0391"/>
    <w:rsid w:val="00EC1700"/>
    <w:rsid w:val="00EC26D4"/>
    <w:rsid w:val="00EC34B3"/>
    <w:rsid w:val="00EC363D"/>
    <w:rsid w:val="00EC36BB"/>
    <w:rsid w:val="00EC5B0C"/>
    <w:rsid w:val="00EC5C9A"/>
    <w:rsid w:val="00EC61A2"/>
    <w:rsid w:val="00ED357B"/>
    <w:rsid w:val="00ED41C3"/>
    <w:rsid w:val="00ED5501"/>
    <w:rsid w:val="00ED63D9"/>
    <w:rsid w:val="00EE0D9F"/>
    <w:rsid w:val="00EE239C"/>
    <w:rsid w:val="00EE30CE"/>
    <w:rsid w:val="00EE44BF"/>
    <w:rsid w:val="00EF027A"/>
    <w:rsid w:val="00EF0964"/>
    <w:rsid w:val="00EF1E26"/>
    <w:rsid w:val="00EF320B"/>
    <w:rsid w:val="00EF42C6"/>
    <w:rsid w:val="00EF5198"/>
    <w:rsid w:val="00EF6927"/>
    <w:rsid w:val="00EF6C03"/>
    <w:rsid w:val="00EF7A0B"/>
    <w:rsid w:val="00F011A0"/>
    <w:rsid w:val="00F018DA"/>
    <w:rsid w:val="00F01FC8"/>
    <w:rsid w:val="00F030A6"/>
    <w:rsid w:val="00F040CF"/>
    <w:rsid w:val="00F04224"/>
    <w:rsid w:val="00F042D8"/>
    <w:rsid w:val="00F1446C"/>
    <w:rsid w:val="00F1496F"/>
    <w:rsid w:val="00F14FE2"/>
    <w:rsid w:val="00F16A8E"/>
    <w:rsid w:val="00F24EFB"/>
    <w:rsid w:val="00F2594C"/>
    <w:rsid w:val="00F265CB"/>
    <w:rsid w:val="00F26922"/>
    <w:rsid w:val="00F27231"/>
    <w:rsid w:val="00F339E6"/>
    <w:rsid w:val="00F33F8F"/>
    <w:rsid w:val="00F36E31"/>
    <w:rsid w:val="00F37015"/>
    <w:rsid w:val="00F42B9F"/>
    <w:rsid w:val="00F442EF"/>
    <w:rsid w:val="00F44DB4"/>
    <w:rsid w:val="00F46839"/>
    <w:rsid w:val="00F47BE1"/>
    <w:rsid w:val="00F5065B"/>
    <w:rsid w:val="00F507CA"/>
    <w:rsid w:val="00F51E9C"/>
    <w:rsid w:val="00F530FB"/>
    <w:rsid w:val="00F56472"/>
    <w:rsid w:val="00F5703A"/>
    <w:rsid w:val="00F5707C"/>
    <w:rsid w:val="00F605FF"/>
    <w:rsid w:val="00F606C8"/>
    <w:rsid w:val="00F60A23"/>
    <w:rsid w:val="00F60F34"/>
    <w:rsid w:val="00F61515"/>
    <w:rsid w:val="00F62113"/>
    <w:rsid w:val="00F62E74"/>
    <w:rsid w:val="00F648C1"/>
    <w:rsid w:val="00F6526D"/>
    <w:rsid w:val="00F67A7D"/>
    <w:rsid w:val="00F72DD5"/>
    <w:rsid w:val="00F735A4"/>
    <w:rsid w:val="00F73D74"/>
    <w:rsid w:val="00F74286"/>
    <w:rsid w:val="00F76153"/>
    <w:rsid w:val="00F764BD"/>
    <w:rsid w:val="00F777B3"/>
    <w:rsid w:val="00F81053"/>
    <w:rsid w:val="00F821B8"/>
    <w:rsid w:val="00F852B2"/>
    <w:rsid w:val="00F85665"/>
    <w:rsid w:val="00F861FD"/>
    <w:rsid w:val="00F87A7F"/>
    <w:rsid w:val="00F90737"/>
    <w:rsid w:val="00F90C42"/>
    <w:rsid w:val="00F92CA4"/>
    <w:rsid w:val="00FA01C0"/>
    <w:rsid w:val="00FA032E"/>
    <w:rsid w:val="00FA61D4"/>
    <w:rsid w:val="00FA6D6E"/>
    <w:rsid w:val="00FB0C63"/>
    <w:rsid w:val="00FB1009"/>
    <w:rsid w:val="00FB193C"/>
    <w:rsid w:val="00FB41FC"/>
    <w:rsid w:val="00FB7048"/>
    <w:rsid w:val="00FC0641"/>
    <w:rsid w:val="00FC2350"/>
    <w:rsid w:val="00FC4F24"/>
    <w:rsid w:val="00FC56AE"/>
    <w:rsid w:val="00FC5BE2"/>
    <w:rsid w:val="00FD0346"/>
    <w:rsid w:val="00FD03B1"/>
    <w:rsid w:val="00FD044E"/>
    <w:rsid w:val="00FD09BE"/>
    <w:rsid w:val="00FD46AF"/>
    <w:rsid w:val="00FD5C05"/>
    <w:rsid w:val="00FD5E56"/>
    <w:rsid w:val="00FD6029"/>
    <w:rsid w:val="00FE2129"/>
    <w:rsid w:val="00FE29BB"/>
    <w:rsid w:val="00FE2F3A"/>
    <w:rsid w:val="00FE2FD0"/>
    <w:rsid w:val="00FE3F60"/>
    <w:rsid w:val="00FE485A"/>
    <w:rsid w:val="00FE572B"/>
    <w:rsid w:val="00FF03F0"/>
    <w:rsid w:val="00FF13C1"/>
    <w:rsid w:val="00FF31C7"/>
    <w:rsid w:val="00FF5251"/>
    <w:rsid w:val="00FF7AEA"/>
    <w:rsid w:val="0194951F"/>
    <w:rsid w:val="01A0F604"/>
    <w:rsid w:val="02CAB2CC"/>
    <w:rsid w:val="02D164BA"/>
    <w:rsid w:val="0467604F"/>
    <w:rsid w:val="04998EB1"/>
    <w:rsid w:val="05073809"/>
    <w:rsid w:val="051E349F"/>
    <w:rsid w:val="057C4F6B"/>
    <w:rsid w:val="05DF52BC"/>
    <w:rsid w:val="05FAD995"/>
    <w:rsid w:val="0617A9DC"/>
    <w:rsid w:val="062D6794"/>
    <w:rsid w:val="06CFAFCC"/>
    <w:rsid w:val="070F4167"/>
    <w:rsid w:val="0755B8C2"/>
    <w:rsid w:val="07823BF1"/>
    <w:rsid w:val="079920E7"/>
    <w:rsid w:val="07AC7351"/>
    <w:rsid w:val="08F470DF"/>
    <w:rsid w:val="0945312F"/>
    <w:rsid w:val="0A2E3637"/>
    <w:rsid w:val="0A7ED4E3"/>
    <w:rsid w:val="0ADD81D2"/>
    <w:rsid w:val="0B4698C5"/>
    <w:rsid w:val="0B7CCF41"/>
    <w:rsid w:val="0B8565DE"/>
    <w:rsid w:val="0BC70563"/>
    <w:rsid w:val="0C054AC1"/>
    <w:rsid w:val="0C361232"/>
    <w:rsid w:val="0CA98D1B"/>
    <w:rsid w:val="0CBE7CD9"/>
    <w:rsid w:val="0D09974F"/>
    <w:rsid w:val="0D213D9C"/>
    <w:rsid w:val="0D40BC8B"/>
    <w:rsid w:val="0D42D974"/>
    <w:rsid w:val="0D7187E2"/>
    <w:rsid w:val="0DFD3E65"/>
    <w:rsid w:val="0E210D54"/>
    <w:rsid w:val="0E660F14"/>
    <w:rsid w:val="0E7BE95B"/>
    <w:rsid w:val="0EDD030A"/>
    <w:rsid w:val="0F04B025"/>
    <w:rsid w:val="0F41892A"/>
    <w:rsid w:val="0F429CBA"/>
    <w:rsid w:val="0F93EBEB"/>
    <w:rsid w:val="0FCED2B8"/>
    <w:rsid w:val="106B9BDE"/>
    <w:rsid w:val="10BA2A9B"/>
    <w:rsid w:val="10BC6790"/>
    <w:rsid w:val="1124CC42"/>
    <w:rsid w:val="1192965C"/>
    <w:rsid w:val="11F28C37"/>
    <w:rsid w:val="1245550F"/>
    <w:rsid w:val="12494B08"/>
    <w:rsid w:val="1251ABA6"/>
    <w:rsid w:val="1258B48F"/>
    <w:rsid w:val="12677736"/>
    <w:rsid w:val="12927B3C"/>
    <w:rsid w:val="134501F5"/>
    <w:rsid w:val="13A24FDB"/>
    <w:rsid w:val="13F9A4E1"/>
    <w:rsid w:val="14EAC1F6"/>
    <w:rsid w:val="15AB8A11"/>
    <w:rsid w:val="1655ED6D"/>
    <w:rsid w:val="16EB60F3"/>
    <w:rsid w:val="178BE869"/>
    <w:rsid w:val="179DC2F5"/>
    <w:rsid w:val="17CA469D"/>
    <w:rsid w:val="1878B0B6"/>
    <w:rsid w:val="1908CDA5"/>
    <w:rsid w:val="19380563"/>
    <w:rsid w:val="1963A6C9"/>
    <w:rsid w:val="1965152F"/>
    <w:rsid w:val="1981F64A"/>
    <w:rsid w:val="198D4478"/>
    <w:rsid w:val="19C5ABB2"/>
    <w:rsid w:val="1A08D9D6"/>
    <w:rsid w:val="1A2C1533"/>
    <w:rsid w:val="1A3DF3D1"/>
    <w:rsid w:val="1A81FAE3"/>
    <w:rsid w:val="1A8A34EC"/>
    <w:rsid w:val="1B1E8145"/>
    <w:rsid w:val="1BD382D3"/>
    <w:rsid w:val="1C108C63"/>
    <w:rsid w:val="1C2D62F2"/>
    <w:rsid w:val="1C33E907"/>
    <w:rsid w:val="1C765ADF"/>
    <w:rsid w:val="1CFB4F0A"/>
    <w:rsid w:val="1DFAFB21"/>
    <w:rsid w:val="1E13CFA7"/>
    <w:rsid w:val="1E5DFBD6"/>
    <w:rsid w:val="1E7B04E8"/>
    <w:rsid w:val="1E9A7588"/>
    <w:rsid w:val="1F2ECC3C"/>
    <w:rsid w:val="1FB602E5"/>
    <w:rsid w:val="20137D5E"/>
    <w:rsid w:val="20937A74"/>
    <w:rsid w:val="20E71086"/>
    <w:rsid w:val="215735B0"/>
    <w:rsid w:val="21C5A82B"/>
    <w:rsid w:val="21CB3D00"/>
    <w:rsid w:val="224B2F4B"/>
    <w:rsid w:val="229A16E2"/>
    <w:rsid w:val="233E6CAB"/>
    <w:rsid w:val="234D7AAB"/>
    <w:rsid w:val="24026DB5"/>
    <w:rsid w:val="241BFF79"/>
    <w:rsid w:val="24CFBD78"/>
    <w:rsid w:val="257E0A51"/>
    <w:rsid w:val="260C7895"/>
    <w:rsid w:val="26398A97"/>
    <w:rsid w:val="26A09FE1"/>
    <w:rsid w:val="26D0DC4D"/>
    <w:rsid w:val="26FE4C63"/>
    <w:rsid w:val="27180315"/>
    <w:rsid w:val="2753898E"/>
    <w:rsid w:val="27AD2C2E"/>
    <w:rsid w:val="2805080A"/>
    <w:rsid w:val="2828F70E"/>
    <w:rsid w:val="28350933"/>
    <w:rsid w:val="2891D58B"/>
    <w:rsid w:val="28B8795C"/>
    <w:rsid w:val="28C3D799"/>
    <w:rsid w:val="295F4874"/>
    <w:rsid w:val="2974246F"/>
    <w:rsid w:val="29DD40CF"/>
    <w:rsid w:val="2ACD8293"/>
    <w:rsid w:val="2ADC6AAD"/>
    <w:rsid w:val="2B4D3D42"/>
    <w:rsid w:val="2B82C71C"/>
    <w:rsid w:val="2BA26179"/>
    <w:rsid w:val="2C045988"/>
    <w:rsid w:val="2C099EA0"/>
    <w:rsid w:val="2C41EB09"/>
    <w:rsid w:val="2C70C6BD"/>
    <w:rsid w:val="2CFD59DB"/>
    <w:rsid w:val="2D4A7782"/>
    <w:rsid w:val="2DD9D18A"/>
    <w:rsid w:val="2E6BA702"/>
    <w:rsid w:val="2E873441"/>
    <w:rsid w:val="2E99D733"/>
    <w:rsid w:val="2EDF83AE"/>
    <w:rsid w:val="2FA2DF10"/>
    <w:rsid w:val="3054742C"/>
    <w:rsid w:val="308E86C0"/>
    <w:rsid w:val="30B3B739"/>
    <w:rsid w:val="30F0B5B2"/>
    <w:rsid w:val="3236399D"/>
    <w:rsid w:val="325F2E8F"/>
    <w:rsid w:val="3290D4CA"/>
    <w:rsid w:val="3333A89B"/>
    <w:rsid w:val="3370B200"/>
    <w:rsid w:val="33DC6847"/>
    <w:rsid w:val="33E19176"/>
    <w:rsid w:val="33F6AF47"/>
    <w:rsid w:val="343CFBDF"/>
    <w:rsid w:val="34CE35CD"/>
    <w:rsid w:val="3567B628"/>
    <w:rsid w:val="35CB9A5B"/>
    <w:rsid w:val="36696E2F"/>
    <w:rsid w:val="3790A7B3"/>
    <w:rsid w:val="37C0BA38"/>
    <w:rsid w:val="37C56849"/>
    <w:rsid w:val="38221AD0"/>
    <w:rsid w:val="38446C14"/>
    <w:rsid w:val="391D0749"/>
    <w:rsid w:val="393A36FE"/>
    <w:rsid w:val="39980569"/>
    <w:rsid w:val="39B3F59A"/>
    <w:rsid w:val="3A007AD2"/>
    <w:rsid w:val="3B5202B0"/>
    <w:rsid w:val="3CA4632B"/>
    <w:rsid w:val="3CF5167A"/>
    <w:rsid w:val="3D2F683C"/>
    <w:rsid w:val="3D98889E"/>
    <w:rsid w:val="3E0400A8"/>
    <w:rsid w:val="3F05C09E"/>
    <w:rsid w:val="40B7FD02"/>
    <w:rsid w:val="412D9491"/>
    <w:rsid w:val="421ED1B9"/>
    <w:rsid w:val="42500C48"/>
    <w:rsid w:val="42C8E634"/>
    <w:rsid w:val="42D129E2"/>
    <w:rsid w:val="434E54DB"/>
    <w:rsid w:val="4388EEB7"/>
    <w:rsid w:val="438DAD68"/>
    <w:rsid w:val="43F18FF3"/>
    <w:rsid w:val="44832EF0"/>
    <w:rsid w:val="44D6232B"/>
    <w:rsid w:val="4534EDF0"/>
    <w:rsid w:val="4544DD04"/>
    <w:rsid w:val="4557AFA6"/>
    <w:rsid w:val="457E9268"/>
    <w:rsid w:val="45D8FE25"/>
    <w:rsid w:val="46242BEF"/>
    <w:rsid w:val="46AD7B7C"/>
    <w:rsid w:val="4702E272"/>
    <w:rsid w:val="4783E5BF"/>
    <w:rsid w:val="47C67CFE"/>
    <w:rsid w:val="47D0DC23"/>
    <w:rsid w:val="47D581EC"/>
    <w:rsid w:val="48D30617"/>
    <w:rsid w:val="491DADD0"/>
    <w:rsid w:val="49A8F5CA"/>
    <w:rsid w:val="4A3345F4"/>
    <w:rsid w:val="4A660E17"/>
    <w:rsid w:val="4A9EC99E"/>
    <w:rsid w:val="4AD969D6"/>
    <w:rsid w:val="4B1D7DCF"/>
    <w:rsid w:val="4BBC57A6"/>
    <w:rsid w:val="4C2471C7"/>
    <w:rsid w:val="4C66FD7F"/>
    <w:rsid w:val="4C9EF5FD"/>
    <w:rsid w:val="4CBC1A46"/>
    <w:rsid w:val="4DA90112"/>
    <w:rsid w:val="4DFC8B46"/>
    <w:rsid w:val="4E219A13"/>
    <w:rsid w:val="4E393C45"/>
    <w:rsid w:val="4E914FA1"/>
    <w:rsid w:val="4ED2FEFF"/>
    <w:rsid w:val="4F4FA85E"/>
    <w:rsid w:val="4FA7ABB7"/>
    <w:rsid w:val="4FDED588"/>
    <w:rsid w:val="500FDAC3"/>
    <w:rsid w:val="5013A72B"/>
    <w:rsid w:val="5026C4F8"/>
    <w:rsid w:val="503C3A49"/>
    <w:rsid w:val="50445385"/>
    <w:rsid w:val="504D693A"/>
    <w:rsid w:val="51362703"/>
    <w:rsid w:val="518924D1"/>
    <w:rsid w:val="5195D005"/>
    <w:rsid w:val="51987A6E"/>
    <w:rsid w:val="51A2F1B4"/>
    <w:rsid w:val="51AD5C39"/>
    <w:rsid w:val="52208363"/>
    <w:rsid w:val="52635C2A"/>
    <w:rsid w:val="5272652D"/>
    <w:rsid w:val="5295226D"/>
    <w:rsid w:val="52BDBFE7"/>
    <w:rsid w:val="52D35D23"/>
    <w:rsid w:val="52D91BD4"/>
    <w:rsid w:val="52EE8FCC"/>
    <w:rsid w:val="5325754E"/>
    <w:rsid w:val="53641B3A"/>
    <w:rsid w:val="539989A9"/>
    <w:rsid w:val="53C8AEF4"/>
    <w:rsid w:val="53EC2DBC"/>
    <w:rsid w:val="53F39405"/>
    <w:rsid w:val="540D1FC0"/>
    <w:rsid w:val="549D2A6B"/>
    <w:rsid w:val="54F47704"/>
    <w:rsid w:val="555705D2"/>
    <w:rsid w:val="55DFA480"/>
    <w:rsid w:val="55E52530"/>
    <w:rsid w:val="5638E7C0"/>
    <w:rsid w:val="565C2441"/>
    <w:rsid w:val="570ABC73"/>
    <w:rsid w:val="571467E7"/>
    <w:rsid w:val="5722710A"/>
    <w:rsid w:val="575A6614"/>
    <w:rsid w:val="575FBDD8"/>
    <w:rsid w:val="58320469"/>
    <w:rsid w:val="58DCC63A"/>
    <w:rsid w:val="58F21B3A"/>
    <w:rsid w:val="591B8C52"/>
    <w:rsid w:val="59D51ED9"/>
    <w:rsid w:val="5A4DAA26"/>
    <w:rsid w:val="5B4E2F61"/>
    <w:rsid w:val="5BC20998"/>
    <w:rsid w:val="5BE63C45"/>
    <w:rsid w:val="5C7C1692"/>
    <w:rsid w:val="5C9FBEAD"/>
    <w:rsid w:val="5D89AE9F"/>
    <w:rsid w:val="5E36F76C"/>
    <w:rsid w:val="5E46DDCD"/>
    <w:rsid w:val="5E530362"/>
    <w:rsid w:val="5EB7F347"/>
    <w:rsid w:val="5EC65B06"/>
    <w:rsid w:val="5ECC5AC1"/>
    <w:rsid w:val="5EF03EA6"/>
    <w:rsid w:val="5F3D0353"/>
    <w:rsid w:val="5F7E5987"/>
    <w:rsid w:val="5FB43D2E"/>
    <w:rsid w:val="5FC52C05"/>
    <w:rsid w:val="6072A60A"/>
    <w:rsid w:val="60ACA30E"/>
    <w:rsid w:val="60B28BF3"/>
    <w:rsid w:val="613C3EDA"/>
    <w:rsid w:val="61731783"/>
    <w:rsid w:val="62333E1A"/>
    <w:rsid w:val="62611559"/>
    <w:rsid w:val="629474B8"/>
    <w:rsid w:val="62AA636E"/>
    <w:rsid w:val="62B67DE6"/>
    <w:rsid w:val="630232AC"/>
    <w:rsid w:val="632724C0"/>
    <w:rsid w:val="63364DC1"/>
    <w:rsid w:val="63728801"/>
    <w:rsid w:val="648B0DD3"/>
    <w:rsid w:val="654D256C"/>
    <w:rsid w:val="655979F3"/>
    <w:rsid w:val="663D051E"/>
    <w:rsid w:val="66689344"/>
    <w:rsid w:val="66A09550"/>
    <w:rsid w:val="66B3337E"/>
    <w:rsid w:val="66CC4BED"/>
    <w:rsid w:val="66F5E079"/>
    <w:rsid w:val="67975162"/>
    <w:rsid w:val="681A37A7"/>
    <w:rsid w:val="6880237D"/>
    <w:rsid w:val="6892CBB3"/>
    <w:rsid w:val="691AAFE2"/>
    <w:rsid w:val="6947A52E"/>
    <w:rsid w:val="69E8DDF5"/>
    <w:rsid w:val="6AD05D69"/>
    <w:rsid w:val="6B399450"/>
    <w:rsid w:val="6BDC928A"/>
    <w:rsid w:val="6CDD413D"/>
    <w:rsid w:val="6CE92498"/>
    <w:rsid w:val="6CEEE727"/>
    <w:rsid w:val="6CFAD34B"/>
    <w:rsid w:val="6D3B8076"/>
    <w:rsid w:val="6D3E1D0C"/>
    <w:rsid w:val="6D9305AC"/>
    <w:rsid w:val="6D9F2942"/>
    <w:rsid w:val="6EB51FE3"/>
    <w:rsid w:val="6F0D0098"/>
    <w:rsid w:val="6F3BBB3D"/>
    <w:rsid w:val="700F41A1"/>
    <w:rsid w:val="7019804C"/>
    <w:rsid w:val="7099B444"/>
    <w:rsid w:val="70B1F4D8"/>
    <w:rsid w:val="7149E1F0"/>
    <w:rsid w:val="71DE9C6C"/>
    <w:rsid w:val="71E37B25"/>
    <w:rsid w:val="71EDD49C"/>
    <w:rsid w:val="71FB5B42"/>
    <w:rsid w:val="7233D51D"/>
    <w:rsid w:val="723E82A5"/>
    <w:rsid w:val="727EC57D"/>
    <w:rsid w:val="72FC0016"/>
    <w:rsid w:val="72FFDD05"/>
    <w:rsid w:val="7350FE09"/>
    <w:rsid w:val="73892B66"/>
    <w:rsid w:val="73A5E37E"/>
    <w:rsid w:val="73ADE9DE"/>
    <w:rsid w:val="73B54C38"/>
    <w:rsid w:val="73E5731D"/>
    <w:rsid w:val="744B2D44"/>
    <w:rsid w:val="7461990C"/>
    <w:rsid w:val="74956888"/>
    <w:rsid w:val="7586D6A9"/>
    <w:rsid w:val="75A458E1"/>
    <w:rsid w:val="78E11A6C"/>
    <w:rsid w:val="78F394ED"/>
    <w:rsid w:val="792F5B12"/>
    <w:rsid w:val="7949B3BD"/>
    <w:rsid w:val="79569D83"/>
    <w:rsid w:val="7980AC7F"/>
    <w:rsid w:val="79BD80FF"/>
    <w:rsid w:val="79F7234E"/>
    <w:rsid w:val="7AB906E7"/>
    <w:rsid w:val="7ACD5242"/>
    <w:rsid w:val="7BE73077"/>
    <w:rsid w:val="7C6782F0"/>
    <w:rsid w:val="7C772794"/>
    <w:rsid w:val="7C9DC74C"/>
    <w:rsid w:val="7CFAE227"/>
    <w:rsid w:val="7D100A92"/>
    <w:rsid w:val="7DBFE594"/>
    <w:rsid w:val="7DCBF7CB"/>
    <w:rsid w:val="7DD5DA91"/>
    <w:rsid w:val="7E794842"/>
    <w:rsid w:val="7F447B55"/>
    <w:rsid w:val="7FD34AEA"/>
    <w:rsid w:val="7FDA900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3CC6B"/>
  <w15:chartTrackingRefBased/>
  <w15:docId w15:val="{35EDE45B-0C04-4907-AF16-8756AE16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A8E"/>
    <w:pPr>
      <w:spacing w:before="120" w:after="120"/>
    </w:pPr>
    <w:rPr>
      <w:rFonts w:ascii="Arial" w:hAnsi="Arial"/>
    </w:rPr>
  </w:style>
  <w:style w:type="paragraph" w:styleId="Heading1">
    <w:name w:val="heading 1"/>
    <w:basedOn w:val="Normal"/>
    <w:next w:val="Normal"/>
    <w:link w:val="Heading1Char"/>
    <w:qFormat/>
    <w:rsid w:val="00F76153"/>
    <w:pPr>
      <w:outlineLvl w:val="0"/>
    </w:pPr>
    <w:rPr>
      <w:rFonts w:cs="Arial"/>
      <w:b/>
      <w:bCs/>
      <w:sz w:val="36"/>
      <w:szCs w:val="36"/>
    </w:rPr>
  </w:style>
  <w:style w:type="paragraph" w:styleId="Heading2">
    <w:name w:val="heading 2"/>
    <w:basedOn w:val="Heading1"/>
    <w:next w:val="Normal"/>
    <w:link w:val="Heading2Char"/>
    <w:unhideWhenUsed/>
    <w:qFormat/>
    <w:rsid w:val="008419B8"/>
    <w:pPr>
      <w:spacing w:before="240"/>
      <w:outlineLvl w:val="1"/>
    </w:pPr>
    <w:rPr>
      <w:snapToGrid w:val="0"/>
    </w:rPr>
  </w:style>
  <w:style w:type="paragraph" w:styleId="Heading3">
    <w:name w:val="heading 3"/>
    <w:basedOn w:val="Normal"/>
    <w:next w:val="Normal"/>
    <w:link w:val="Heading3Char"/>
    <w:unhideWhenUsed/>
    <w:qFormat/>
    <w:rsid w:val="00CE3CD4"/>
    <w:pPr>
      <w:outlineLvl w:val="2"/>
    </w:pPr>
    <w:rPr>
      <w:rFonts w:cs="Arial"/>
      <w:b/>
      <w:bCs/>
      <w:sz w:val="32"/>
    </w:rPr>
  </w:style>
  <w:style w:type="paragraph" w:styleId="Heading4">
    <w:name w:val="heading 4"/>
    <w:basedOn w:val="Normal"/>
    <w:next w:val="Normal"/>
    <w:link w:val="Heading4Char"/>
    <w:unhideWhenUsed/>
    <w:qFormat/>
    <w:rsid w:val="00536428"/>
    <w:pPr>
      <w:outlineLvl w:val="3"/>
    </w:pPr>
    <w:rPr>
      <w:rFonts w:cs="Arial"/>
      <w:b/>
      <w:bCs/>
    </w:rPr>
  </w:style>
  <w:style w:type="paragraph" w:styleId="Heading5">
    <w:name w:val="heading 5"/>
    <w:basedOn w:val="Normal"/>
    <w:next w:val="Normal"/>
    <w:link w:val="Heading5Char"/>
    <w:unhideWhenUsed/>
    <w:qFormat/>
    <w:rsid w:val="00ED55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ED55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ED55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ED55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ED55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6153"/>
    <w:rPr>
      <w:rFonts w:cs="Arial"/>
      <w:b/>
      <w:bCs/>
      <w:sz w:val="36"/>
      <w:szCs w:val="36"/>
    </w:rPr>
  </w:style>
  <w:style w:type="character" w:customStyle="1" w:styleId="Heading2Char">
    <w:name w:val="Heading 2 Char"/>
    <w:basedOn w:val="DefaultParagraphFont"/>
    <w:link w:val="Heading2"/>
    <w:rsid w:val="008419B8"/>
    <w:rPr>
      <w:rFonts w:ascii="Arial" w:hAnsi="Arial" w:cs="Arial"/>
      <w:b/>
      <w:bCs/>
      <w:snapToGrid w:val="0"/>
      <w:sz w:val="36"/>
      <w:szCs w:val="36"/>
    </w:rPr>
  </w:style>
  <w:style w:type="character" w:customStyle="1" w:styleId="Heading3Char">
    <w:name w:val="Heading 3 Char"/>
    <w:basedOn w:val="DefaultParagraphFont"/>
    <w:link w:val="Heading3"/>
    <w:rsid w:val="00CE3CD4"/>
    <w:rPr>
      <w:rFonts w:ascii="Arial" w:hAnsi="Arial" w:cs="Arial"/>
      <w:b/>
      <w:bCs/>
      <w:sz w:val="32"/>
    </w:rPr>
  </w:style>
  <w:style w:type="character" w:customStyle="1" w:styleId="Heading4Char">
    <w:name w:val="Heading 4 Char"/>
    <w:basedOn w:val="DefaultParagraphFont"/>
    <w:link w:val="Heading4"/>
    <w:rsid w:val="00536428"/>
    <w:rPr>
      <w:rFonts w:ascii="Arial" w:hAnsi="Arial" w:cs="Arial"/>
      <w:b/>
      <w:bCs/>
    </w:rPr>
  </w:style>
  <w:style w:type="character" w:customStyle="1" w:styleId="Heading5Char">
    <w:name w:val="Heading 5 Char"/>
    <w:basedOn w:val="DefaultParagraphFont"/>
    <w:link w:val="Heading5"/>
    <w:uiPriority w:val="9"/>
    <w:semiHidden/>
    <w:rsid w:val="00ED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5501"/>
    <w:rPr>
      <w:rFonts w:eastAsiaTheme="majorEastAsia" w:cstheme="majorBidi"/>
      <w:color w:val="272727" w:themeColor="text1" w:themeTint="D8"/>
    </w:rPr>
  </w:style>
  <w:style w:type="paragraph" w:styleId="Title">
    <w:name w:val="Title"/>
    <w:basedOn w:val="Normal"/>
    <w:next w:val="Normal"/>
    <w:link w:val="TitleChar"/>
    <w:qFormat/>
    <w:rsid w:val="00ED55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5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550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55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5501"/>
    <w:rPr>
      <w:i/>
      <w:iCs/>
      <w:color w:val="404040" w:themeColor="text1" w:themeTint="BF"/>
    </w:rPr>
  </w:style>
  <w:style w:type="paragraph" w:styleId="ListParagraph">
    <w:name w:val="List Paragraph"/>
    <w:basedOn w:val="Normal"/>
    <w:uiPriority w:val="34"/>
    <w:qFormat/>
    <w:rsid w:val="00ED5501"/>
    <w:pPr>
      <w:ind w:left="720"/>
      <w:contextualSpacing/>
    </w:pPr>
  </w:style>
  <w:style w:type="character" w:styleId="IntenseEmphasis">
    <w:name w:val="Intense Emphasis"/>
    <w:basedOn w:val="DefaultParagraphFont"/>
    <w:uiPriority w:val="21"/>
    <w:qFormat/>
    <w:rsid w:val="00ED5501"/>
    <w:rPr>
      <w:i/>
      <w:iCs/>
      <w:color w:val="0F4761" w:themeColor="accent1" w:themeShade="BF"/>
    </w:rPr>
  </w:style>
  <w:style w:type="paragraph" w:styleId="IntenseQuote">
    <w:name w:val="Intense Quote"/>
    <w:basedOn w:val="Normal"/>
    <w:next w:val="Normal"/>
    <w:link w:val="IntenseQuoteChar"/>
    <w:uiPriority w:val="30"/>
    <w:qFormat/>
    <w:rsid w:val="00ED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5501"/>
    <w:rPr>
      <w:i/>
      <w:iCs/>
      <w:color w:val="0F4761" w:themeColor="accent1" w:themeShade="BF"/>
    </w:rPr>
  </w:style>
  <w:style w:type="character" w:styleId="IntenseReference">
    <w:name w:val="Intense Reference"/>
    <w:basedOn w:val="DefaultParagraphFont"/>
    <w:uiPriority w:val="32"/>
    <w:qFormat/>
    <w:rsid w:val="00ED5501"/>
    <w:rPr>
      <w:b/>
      <w:bCs/>
      <w:smallCaps/>
      <w:color w:val="0F4761" w:themeColor="accent1" w:themeShade="BF"/>
      <w:spacing w:val="5"/>
    </w:rPr>
  </w:style>
  <w:style w:type="paragraph" w:styleId="Header">
    <w:name w:val="header"/>
    <w:basedOn w:val="Normal"/>
    <w:link w:val="HeaderChar"/>
    <w:unhideWhenUsed/>
    <w:rsid w:val="00ED5501"/>
    <w:pPr>
      <w:tabs>
        <w:tab w:val="center" w:pos="4680"/>
        <w:tab w:val="right" w:pos="9360"/>
      </w:tabs>
    </w:pPr>
  </w:style>
  <w:style w:type="character" w:customStyle="1" w:styleId="HeaderChar">
    <w:name w:val="Header Char"/>
    <w:basedOn w:val="DefaultParagraphFont"/>
    <w:link w:val="Header"/>
    <w:uiPriority w:val="99"/>
    <w:rsid w:val="00ED5501"/>
  </w:style>
  <w:style w:type="paragraph" w:styleId="Footer">
    <w:name w:val="footer"/>
    <w:basedOn w:val="Normal"/>
    <w:link w:val="FooterChar"/>
    <w:uiPriority w:val="99"/>
    <w:unhideWhenUsed/>
    <w:rsid w:val="00ED5501"/>
    <w:pPr>
      <w:tabs>
        <w:tab w:val="center" w:pos="4680"/>
        <w:tab w:val="right" w:pos="9360"/>
      </w:tabs>
    </w:pPr>
  </w:style>
  <w:style w:type="character" w:customStyle="1" w:styleId="FooterChar">
    <w:name w:val="Footer Char"/>
    <w:basedOn w:val="DefaultParagraphFont"/>
    <w:link w:val="Footer"/>
    <w:uiPriority w:val="99"/>
    <w:rsid w:val="00ED5501"/>
  </w:style>
  <w:style w:type="character" w:styleId="PageNumber">
    <w:name w:val="page number"/>
    <w:basedOn w:val="DefaultParagraphFont"/>
    <w:unhideWhenUsed/>
    <w:rsid w:val="002C3A10"/>
  </w:style>
  <w:style w:type="paragraph" w:styleId="Date">
    <w:name w:val="Date"/>
    <w:basedOn w:val="Normal"/>
    <w:next w:val="Normal"/>
    <w:link w:val="DateChar"/>
    <w:uiPriority w:val="99"/>
    <w:semiHidden/>
    <w:unhideWhenUsed/>
    <w:rsid w:val="00171673"/>
  </w:style>
  <w:style w:type="character" w:customStyle="1" w:styleId="DateChar">
    <w:name w:val="Date Char"/>
    <w:basedOn w:val="DefaultParagraphFont"/>
    <w:link w:val="Date"/>
    <w:uiPriority w:val="99"/>
    <w:semiHidden/>
    <w:rsid w:val="00171673"/>
  </w:style>
  <w:style w:type="paragraph" w:customStyle="1" w:styleId="ESEReportName">
    <w:name w:val="ESE Report Name"/>
    <w:basedOn w:val="Normal"/>
    <w:next w:val="Normal"/>
    <w:qFormat/>
    <w:rsid w:val="00373521"/>
    <w:pPr>
      <w:spacing w:line="400" w:lineRule="exact"/>
    </w:pPr>
    <w:rPr>
      <w:rFonts w:eastAsia="Times New Roman" w:cs="Times New Roman"/>
      <w:b/>
      <w:color w:val="000000"/>
      <w:kern w:val="0"/>
      <w:sz w:val="36"/>
      <w14:ligatures w14:val="none"/>
    </w:rPr>
  </w:style>
  <w:style w:type="paragraph" w:customStyle="1" w:styleId="AgencyTitle">
    <w:name w:val="Agency Title"/>
    <w:basedOn w:val="Normal"/>
    <w:semiHidden/>
    <w:rsid w:val="00373521"/>
    <w:rPr>
      <w:rFonts w:eastAsia="Times New Roman" w:cs="Times New Roman"/>
      <w:b/>
      <w:kern w:val="0"/>
      <w:sz w:val="18"/>
      <w14:ligatures w14:val="none"/>
    </w:rPr>
  </w:style>
  <w:style w:type="paragraph" w:customStyle="1" w:styleId="arial9">
    <w:name w:val="arial9"/>
    <w:basedOn w:val="Normal"/>
    <w:rsid w:val="00373521"/>
    <w:pPr>
      <w:ind w:right="-108"/>
    </w:pPr>
    <w:rPr>
      <w:rFonts w:eastAsia="Times New Roman" w:cs="Times New Roman"/>
      <w:kern w:val="0"/>
      <w:sz w:val="18"/>
      <w14:ligatures w14:val="none"/>
    </w:rPr>
  </w:style>
  <w:style w:type="paragraph" w:customStyle="1" w:styleId="BoardMembers">
    <w:name w:val="BoardMembers"/>
    <w:basedOn w:val="Normal"/>
    <w:semiHidden/>
    <w:rsid w:val="00373521"/>
    <w:pPr>
      <w:jc w:val="center"/>
    </w:pPr>
    <w:rPr>
      <w:rFonts w:eastAsia="Times New Roman" w:cs="Times New Roman"/>
      <w:kern w:val="0"/>
      <w:sz w:val="18"/>
      <w:szCs w:val="20"/>
      <w14:ligatures w14:val="none"/>
    </w:rPr>
  </w:style>
  <w:style w:type="paragraph" w:customStyle="1" w:styleId="Permission">
    <w:name w:val="Permission"/>
    <w:basedOn w:val="Normal"/>
    <w:semiHidden/>
    <w:rsid w:val="00373521"/>
    <w:pPr>
      <w:jc w:val="center"/>
    </w:pPr>
    <w:rPr>
      <w:rFonts w:eastAsia="Times New Roman" w:cs="Times New Roman"/>
      <w:i/>
      <w:iCs/>
      <w:kern w:val="0"/>
      <w:sz w:val="18"/>
      <w:szCs w:val="20"/>
      <w14:ligatures w14:val="none"/>
    </w:rPr>
  </w:style>
  <w:style w:type="character" w:styleId="Hyperlink">
    <w:name w:val="Hyperlink"/>
    <w:uiPriority w:val="99"/>
    <w:rsid w:val="00373521"/>
    <w:rPr>
      <w:color w:val="0000FF"/>
      <w:u w:val="single"/>
    </w:rPr>
  </w:style>
  <w:style w:type="paragraph" w:styleId="NormalWeb">
    <w:name w:val="Normal (Web)"/>
    <w:basedOn w:val="Normal"/>
    <w:uiPriority w:val="99"/>
    <w:unhideWhenUsed/>
    <w:rsid w:val="00373521"/>
    <w:pPr>
      <w:spacing w:before="100" w:beforeAutospacing="1" w:after="100" w:afterAutospacing="1"/>
    </w:pPr>
    <w:rPr>
      <w:rFonts w:ascii="Times New Roman" w:eastAsia="Times New Roman" w:hAnsi="Times New Roman" w:cs="Times New Roman"/>
      <w:kern w:val="0"/>
      <w14:ligatures w14:val="none"/>
    </w:rPr>
  </w:style>
  <w:style w:type="paragraph" w:customStyle="1" w:styleId="ESETOCHeading">
    <w:name w:val="ESE TOC Heading"/>
    <w:basedOn w:val="TOCHeading"/>
    <w:semiHidden/>
    <w:qFormat/>
    <w:rsid w:val="00373521"/>
    <w:pPr>
      <w:pBdr>
        <w:bottom w:val="single" w:sz="6" w:space="1" w:color="auto"/>
      </w:pBdr>
      <w:spacing w:before="480" w:line="276" w:lineRule="auto"/>
    </w:pPr>
    <w:rPr>
      <w:rFonts w:ascii="Cambria" w:eastAsia="Times New Roman" w:hAnsi="Cambria" w:cs="Times New Roman"/>
      <w:b w:val="0"/>
      <w:bCs w:val="0"/>
      <w:kern w:val="0"/>
      <w:sz w:val="28"/>
      <w:szCs w:val="28"/>
      <w14:ligatures w14:val="none"/>
    </w:rPr>
  </w:style>
  <w:style w:type="paragraph" w:styleId="TOCHeading">
    <w:name w:val="TOC Heading"/>
    <w:basedOn w:val="Heading1"/>
    <w:next w:val="Normal"/>
    <w:uiPriority w:val="39"/>
    <w:unhideWhenUsed/>
    <w:qFormat/>
    <w:rsid w:val="00373521"/>
    <w:pPr>
      <w:spacing w:before="240"/>
      <w:outlineLvl w:val="9"/>
    </w:pPr>
    <w:rPr>
      <w:sz w:val="32"/>
      <w:szCs w:val="32"/>
    </w:rPr>
  </w:style>
  <w:style w:type="character" w:styleId="CommentReference">
    <w:name w:val="annotation reference"/>
    <w:basedOn w:val="DefaultParagraphFont"/>
    <w:unhideWhenUsed/>
    <w:rsid w:val="00855FB0"/>
    <w:rPr>
      <w:sz w:val="16"/>
      <w:szCs w:val="16"/>
    </w:rPr>
  </w:style>
  <w:style w:type="paragraph" w:styleId="CommentText">
    <w:name w:val="annotation text"/>
    <w:basedOn w:val="Normal"/>
    <w:link w:val="CommentTextChar"/>
    <w:unhideWhenUsed/>
    <w:rsid w:val="00855FB0"/>
    <w:rPr>
      <w:sz w:val="20"/>
      <w:szCs w:val="20"/>
    </w:rPr>
  </w:style>
  <w:style w:type="character" w:customStyle="1" w:styleId="CommentTextChar">
    <w:name w:val="Comment Text Char"/>
    <w:basedOn w:val="DefaultParagraphFont"/>
    <w:link w:val="CommentText"/>
    <w:rsid w:val="00855FB0"/>
    <w:rPr>
      <w:sz w:val="20"/>
      <w:szCs w:val="20"/>
    </w:rPr>
  </w:style>
  <w:style w:type="paragraph" w:styleId="CommentSubject">
    <w:name w:val="annotation subject"/>
    <w:basedOn w:val="CommentText"/>
    <w:next w:val="CommentText"/>
    <w:link w:val="CommentSubjectChar"/>
    <w:semiHidden/>
    <w:unhideWhenUsed/>
    <w:rsid w:val="00855FB0"/>
    <w:rPr>
      <w:b/>
      <w:bCs/>
    </w:rPr>
  </w:style>
  <w:style w:type="character" w:customStyle="1" w:styleId="CommentSubjectChar">
    <w:name w:val="Comment Subject Char"/>
    <w:basedOn w:val="CommentTextChar"/>
    <w:link w:val="CommentSubject"/>
    <w:uiPriority w:val="99"/>
    <w:semiHidden/>
    <w:rsid w:val="00855FB0"/>
    <w:rPr>
      <w:b/>
      <w:bCs/>
      <w:sz w:val="20"/>
      <w:szCs w:val="20"/>
    </w:rPr>
  </w:style>
  <w:style w:type="paragraph" w:styleId="TOC1">
    <w:name w:val="toc 1"/>
    <w:basedOn w:val="Normal"/>
    <w:next w:val="Normal"/>
    <w:autoRedefine/>
    <w:uiPriority w:val="39"/>
    <w:unhideWhenUsed/>
    <w:qFormat/>
    <w:rsid w:val="007C7599"/>
    <w:pPr>
      <w:spacing w:before="240"/>
    </w:pPr>
    <w:rPr>
      <w:rFonts w:asciiTheme="minorHAnsi" w:hAnsiTheme="minorHAnsi"/>
      <w:b/>
      <w:bCs/>
      <w:sz w:val="20"/>
      <w:szCs w:val="20"/>
    </w:rPr>
  </w:style>
  <w:style w:type="paragraph" w:styleId="TOC2">
    <w:name w:val="toc 2"/>
    <w:basedOn w:val="Normal"/>
    <w:next w:val="Normal"/>
    <w:autoRedefine/>
    <w:uiPriority w:val="39"/>
    <w:unhideWhenUsed/>
    <w:qFormat/>
    <w:rsid w:val="007C7599"/>
    <w:pPr>
      <w:spacing w:after="0"/>
      <w:ind w:left="240"/>
    </w:pPr>
    <w:rPr>
      <w:rFonts w:asciiTheme="minorHAnsi" w:hAnsiTheme="minorHAnsi"/>
      <w:i/>
      <w:iCs/>
      <w:sz w:val="20"/>
      <w:szCs w:val="20"/>
    </w:rPr>
  </w:style>
  <w:style w:type="character" w:customStyle="1" w:styleId="em1">
    <w:name w:val="em1"/>
    <w:rsid w:val="007C7599"/>
    <w:rPr>
      <w:i/>
      <w:iCs/>
    </w:rPr>
  </w:style>
  <w:style w:type="character" w:styleId="Emphasis">
    <w:name w:val="Emphasis"/>
    <w:qFormat/>
    <w:rsid w:val="007C7599"/>
    <w:rPr>
      <w:i/>
      <w:iCs/>
    </w:rPr>
  </w:style>
  <w:style w:type="character" w:styleId="Strong">
    <w:name w:val="Strong"/>
    <w:uiPriority w:val="22"/>
    <w:qFormat/>
    <w:rsid w:val="007C7599"/>
    <w:rPr>
      <w:b/>
      <w:bCs/>
    </w:rPr>
  </w:style>
  <w:style w:type="paragraph" w:styleId="FootnoteText">
    <w:name w:val="footnote text"/>
    <w:basedOn w:val="Normal"/>
    <w:link w:val="FootnoteTextChar"/>
    <w:semiHidden/>
    <w:rsid w:val="007C7599"/>
    <w:rPr>
      <w:rFonts w:ascii="Times New Roman" w:eastAsia="SimSun" w:hAnsi="Times New Roman" w:cs="Times New Roman"/>
      <w:kern w:val="0"/>
      <w:sz w:val="20"/>
      <w:szCs w:val="20"/>
      <w14:ligatures w14:val="none"/>
    </w:rPr>
  </w:style>
  <w:style w:type="character" w:customStyle="1" w:styleId="FootnoteTextChar">
    <w:name w:val="Footnote Text Char"/>
    <w:basedOn w:val="DefaultParagraphFont"/>
    <w:link w:val="FootnoteText"/>
    <w:semiHidden/>
    <w:rsid w:val="007C7599"/>
    <w:rPr>
      <w:rFonts w:ascii="Times New Roman" w:eastAsia="SimSun" w:hAnsi="Times New Roman" w:cs="Times New Roman"/>
      <w:kern w:val="0"/>
      <w:sz w:val="20"/>
      <w:szCs w:val="20"/>
      <w14:ligatures w14:val="none"/>
    </w:rPr>
  </w:style>
  <w:style w:type="character" w:styleId="FootnoteReference">
    <w:name w:val="footnote reference"/>
    <w:rsid w:val="007C7599"/>
    <w:rPr>
      <w:vertAlign w:val="superscript"/>
    </w:rPr>
  </w:style>
  <w:style w:type="paragraph" w:styleId="BodyText">
    <w:name w:val="Body Text"/>
    <w:basedOn w:val="Normal"/>
    <w:link w:val="BodyTextChar"/>
    <w:rsid w:val="007C7599"/>
    <w:rPr>
      <w:rFonts w:ascii="Times New Roman" w:eastAsia="SimSun" w:hAnsi="Times New Roman" w:cs="Times New Roman"/>
      <w:kern w:val="0"/>
      <w:sz w:val="22"/>
      <w:szCs w:val="20"/>
      <w14:ligatures w14:val="none"/>
    </w:rPr>
  </w:style>
  <w:style w:type="character" w:customStyle="1" w:styleId="BodyTextChar">
    <w:name w:val="Body Text Char"/>
    <w:basedOn w:val="DefaultParagraphFont"/>
    <w:link w:val="BodyText"/>
    <w:rsid w:val="007C7599"/>
    <w:rPr>
      <w:rFonts w:ascii="Times New Roman" w:eastAsia="SimSun" w:hAnsi="Times New Roman" w:cs="Times New Roman"/>
      <w:kern w:val="0"/>
      <w:sz w:val="22"/>
      <w:szCs w:val="20"/>
      <w14:ligatures w14:val="none"/>
    </w:rPr>
  </w:style>
  <w:style w:type="paragraph" w:styleId="BodyText3">
    <w:name w:val="Body Text 3"/>
    <w:basedOn w:val="Normal"/>
    <w:link w:val="BodyText3Char"/>
    <w:rsid w:val="007C7599"/>
    <w:pPr>
      <w:jc w:val="center"/>
    </w:pPr>
    <w:rPr>
      <w:rFonts w:ascii="Sabon-Italic" w:eastAsia="SimSun" w:hAnsi="Sabon-Italic" w:cs="Times New Roman"/>
      <w:i/>
      <w:kern w:val="0"/>
      <w:sz w:val="56"/>
      <w:szCs w:val="20"/>
      <w14:ligatures w14:val="none"/>
    </w:rPr>
  </w:style>
  <w:style w:type="character" w:customStyle="1" w:styleId="BodyText3Char">
    <w:name w:val="Body Text 3 Char"/>
    <w:basedOn w:val="DefaultParagraphFont"/>
    <w:link w:val="BodyText3"/>
    <w:rsid w:val="007C7599"/>
    <w:rPr>
      <w:rFonts w:ascii="Sabon-Italic" w:eastAsia="SimSun" w:hAnsi="Sabon-Italic" w:cs="Times New Roman"/>
      <w:i/>
      <w:kern w:val="0"/>
      <w:sz w:val="56"/>
      <w:szCs w:val="20"/>
      <w14:ligatures w14:val="none"/>
    </w:rPr>
  </w:style>
  <w:style w:type="paragraph" w:styleId="Caption">
    <w:name w:val="caption"/>
    <w:basedOn w:val="Normal"/>
    <w:next w:val="Normal"/>
    <w:qFormat/>
    <w:rsid w:val="007C7599"/>
    <w:rPr>
      <w:rFonts w:ascii="Times New Roman" w:eastAsia="SimSun" w:hAnsi="Times New Roman" w:cs="Times New Roman"/>
      <w:b/>
      <w:bCs/>
      <w:kern w:val="0"/>
      <w:sz w:val="20"/>
      <w:szCs w:val="20"/>
      <w14:ligatures w14:val="none"/>
    </w:rPr>
  </w:style>
  <w:style w:type="character" w:styleId="FollowedHyperlink">
    <w:name w:val="FollowedHyperlink"/>
    <w:rsid w:val="007C7599"/>
    <w:rPr>
      <w:color w:val="800080"/>
      <w:u w:val="single"/>
    </w:rPr>
  </w:style>
  <w:style w:type="paragraph" w:styleId="BodyText2">
    <w:name w:val="Body Text 2"/>
    <w:basedOn w:val="Normal"/>
    <w:link w:val="BodyText2Char"/>
    <w:rsid w:val="007C7599"/>
    <w:rPr>
      <w:rFonts w:ascii="Times New Roman" w:eastAsia="SimSun" w:hAnsi="Times New Roman" w:cs="Times New Roman"/>
      <w:color w:val="FF0000"/>
      <w:kern w:val="0"/>
      <w:sz w:val="22"/>
      <w14:ligatures w14:val="none"/>
    </w:rPr>
  </w:style>
  <w:style w:type="character" w:customStyle="1" w:styleId="BodyText2Char">
    <w:name w:val="Body Text 2 Char"/>
    <w:basedOn w:val="DefaultParagraphFont"/>
    <w:link w:val="BodyText2"/>
    <w:rsid w:val="007C7599"/>
    <w:rPr>
      <w:rFonts w:ascii="Times New Roman" w:eastAsia="SimSun" w:hAnsi="Times New Roman" w:cs="Times New Roman"/>
      <w:color w:val="FF0000"/>
      <w:kern w:val="0"/>
      <w:sz w:val="22"/>
      <w14:ligatures w14:val="none"/>
    </w:rPr>
  </w:style>
  <w:style w:type="paragraph" w:styleId="DocumentMap">
    <w:name w:val="Document Map"/>
    <w:basedOn w:val="Normal"/>
    <w:link w:val="DocumentMapChar"/>
    <w:semiHidden/>
    <w:rsid w:val="007C7599"/>
    <w:pPr>
      <w:shd w:val="clear" w:color="auto" w:fill="000080"/>
    </w:pPr>
    <w:rPr>
      <w:rFonts w:ascii="Tahoma" w:eastAsia="SimSun" w:hAnsi="Tahoma" w:cs="Tahoma"/>
      <w:kern w:val="0"/>
      <w:sz w:val="22"/>
      <w14:ligatures w14:val="none"/>
    </w:rPr>
  </w:style>
  <w:style w:type="character" w:customStyle="1" w:styleId="DocumentMapChar">
    <w:name w:val="Document Map Char"/>
    <w:basedOn w:val="DefaultParagraphFont"/>
    <w:link w:val="DocumentMap"/>
    <w:semiHidden/>
    <w:rsid w:val="007C7599"/>
    <w:rPr>
      <w:rFonts w:ascii="Tahoma" w:eastAsia="SimSun" w:hAnsi="Tahoma" w:cs="Tahoma"/>
      <w:kern w:val="0"/>
      <w:sz w:val="22"/>
      <w:shd w:val="clear" w:color="auto" w:fill="000080"/>
      <w14:ligatures w14:val="none"/>
    </w:rPr>
  </w:style>
  <w:style w:type="paragraph" w:styleId="BalloonText">
    <w:name w:val="Balloon Text"/>
    <w:basedOn w:val="Normal"/>
    <w:link w:val="BalloonTextChar"/>
    <w:semiHidden/>
    <w:rsid w:val="007C7599"/>
    <w:rPr>
      <w:rFonts w:ascii="Tahoma" w:eastAsia="SimSun" w:hAnsi="Tahoma" w:cs="Tahoma"/>
      <w:kern w:val="0"/>
      <w:sz w:val="16"/>
      <w:szCs w:val="16"/>
      <w14:ligatures w14:val="none"/>
    </w:rPr>
  </w:style>
  <w:style w:type="character" w:customStyle="1" w:styleId="BalloonTextChar">
    <w:name w:val="Balloon Text Char"/>
    <w:basedOn w:val="DefaultParagraphFont"/>
    <w:link w:val="BalloonText"/>
    <w:semiHidden/>
    <w:rsid w:val="007C7599"/>
    <w:rPr>
      <w:rFonts w:ascii="Tahoma" w:eastAsia="SimSun" w:hAnsi="Tahoma" w:cs="Tahoma"/>
      <w:kern w:val="0"/>
      <w:sz w:val="16"/>
      <w:szCs w:val="16"/>
      <w14:ligatures w14:val="none"/>
    </w:rPr>
  </w:style>
  <w:style w:type="paragraph" w:customStyle="1" w:styleId="Word222Null">
    <w:name w:val="Word222Null"/>
    <w:rsid w:val="007C7599"/>
    <w:pPr>
      <w:widowControl w:val="0"/>
      <w:spacing w:line="240" w:lineRule="atLeast"/>
    </w:pPr>
    <w:rPr>
      <w:rFonts w:ascii="Times" w:eastAsia="SimSun" w:hAnsi="Times" w:cs="Times New Roman"/>
      <w:snapToGrid w:val="0"/>
      <w:kern w:val="0"/>
      <w:szCs w:val="20"/>
      <w14:ligatures w14:val="none"/>
    </w:rPr>
  </w:style>
  <w:style w:type="paragraph" w:customStyle="1" w:styleId="Arial9Bold-Centered">
    <w:name w:val="Arial9 Bold-Centered"/>
    <w:basedOn w:val="Normal"/>
    <w:rsid w:val="007C7599"/>
    <w:pPr>
      <w:jc w:val="center"/>
    </w:pPr>
    <w:rPr>
      <w:rFonts w:eastAsia="SimSun" w:cs="Times New Roman"/>
      <w:b/>
      <w:bCs/>
      <w:kern w:val="0"/>
      <w:sz w:val="18"/>
      <w:szCs w:val="20"/>
      <w14:ligatures w14:val="none"/>
    </w:rPr>
  </w:style>
  <w:style w:type="paragraph" w:customStyle="1" w:styleId="Arial9-Centered">
    <w:name w:val="Arial9-Centered"/>
    <w:basedOn w:val="Normal"/>
    <w:rsid w:val="007C7599"/>
    <w:pPr>
      <w:jc w:val="center"/>
    </w:pPr>
    <w:rPr>
      <w:rFonts w:eastAsia="SimSun" w:cs="Times New Roman"/>
      <w:kern w:val="0"/>
      <w:sz w:val="18"/>
      <w:szCs w:val="20"/>
      <w14:ligatures w14:val="none"/>
    </w:rPr>
  </w:style>
  <w:style w:type="paragraph" w:customStyle="1" w:styleId="Arial9Italic-Centered">
    <w:name w:val="Arial9Italic-Centered"/>
    <w:basedOn w:val="Normal"/>
    <w:rsid w:val="007C7599"/>
    <w:pPr>
      <w:jc w:val="center"/>
    </w:pPr>
    <w:rPr>
      <w:rFonts w:eastAsia="SimSun" w:cs="Times New Roman"/>
      <w:i/>
      <w:iCs/>
      <w:kern w:val="0"/>
      <w:sz w:val="18"/>
      <w:szCs w:val="20"/>
      <w14:ligatures w14:val="none"/>
    </w:rPr>
  </w:style>
  <w:style w:type="table" w:styleId="TableGrid">
    <w:name w:val="Table Grid"/>
    <w:basedOn w:val="TableNormal"/>
    <w:uiPriority w:val="39"/>
    <w:rsid w:val="007C7599"/>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name">
    <w:name w:val="report name"/>
    <w:basedOn w:val="Normal"/>
    <w:rsid w:val="007C7599"/>
    <w:pPr>
      <w:spacing w:line="400" w:lineRule="exact"/>
    </w:pPr>
    <w:rPr>
      <w:rFonts w:eastAsia="SimSun" w:cs="Times New Roman"/>
      <w:color w:val="000000"/>
      <w:kern w:val="0"/>
      <w:sz w:val="36"/>
      <w14:ligatures w14:val="none"/>
    </w:rPr>
  </w:style>
  <w:style w:type="paragraph" w:customStyle="1" w:styleId="arail9bold">
    <w:name w:val="arail9 bold"/>
    <w:basedOn w:val="Normal"/>
    <w:rsid w:val="007C7599"/>
    <w:rPr>
      <w:rFonts w:eastAsia="SimSun" w:cs="Times New Roman"/>
      <w:b/>
      <w:kern w:val="0"/>
      <w:sz w:val="18"/>
      <w14:ligatures w14:val="none"/>
    </w:rPr>
  </w:style>
  <w:style w:type="paragraph" w:styleId="TOC3">
    <w:name w:val="toc 3"/>
    <w:basedOn w:val="Normal"/>
    <w:next w:val="Normal"/>
    <w:uiPriority w:val="39"/>
    <w:qFormat/>
    <w:rsid w:val="007C7599"/>
    <w:pPr>
      <w:spacing w:before="0" w:after="0"/>
      <w:ind w:left="480"/>
    </w:pPr>
    <w:rPr>
      <w:rFonts w:asciiTheme="minorHAnsi" w:hAnsiTheme="minorHAnsi"/>
      <w:sz w:val="20"/>
      <w:szCs w:val="20"/>
    </w:rPr>
  </w:style>
  <w:style w:type="paragraph" w:customStyle="1" w:styleId="Default">
    <w:name w:val="Default"/>
    <w:rsid w:val="007C7599"/>
    <w:pPr>
      <w:autoSpaceDE w:val="0"/>
      <w:autoSpaceDN w:val="0"/>
      <w:adjustRightInd w:val="0"/>
    </w:pPr>
    <w:rPr>
      <w:rFonts w:ascii="Times New Roman" w:eastAsia="SimSun" w:hAnsi="Times New Roman" w:cs="Times New Roman"/>
      <w:color w:val="000000"/>
      <w:kern w:val="0"/>
      <w14:ligatures w14:val="none"/>
    </w:rPr>
  </w:style>
  <w:style w:type="paragraph" w:styleId="EndnoteText">
    <w:name w:val="endnote text"/>
    <w:basedOn w:val="Normal"/>
    <w:link w:val="EndnoteTextChar"/>
    <w:rsid w:val="007C7599"/>
    <w:rPr>
      <w:rFonts w:ascii="Times New Roman" w:eastAsia="SimSun" w:hAnsi="Times New Roman" w:cs="Times New Roman"/>
      <w:kern w:val="0"/>
      <w:sz w:val="20"/>
      <w:szCs w:val="20"/>
      <w14:ligatures w14:val="none"/>
    </w:rPr>
  </w:style>
  <w:style w:type="character" w:customStyle="1" w:styleId="EndnoteTextChar">
    <w:name w:val="Endnote Text Char"/>
    <w:basedOn w:val="DefaultParagraphFont"/>
    <w:link w:val="EndnoteText"/>
    <w:rsid w:val="007C7599"/>
    <w:rPr>
      <w:rFonts w:ascii="Times New Roman" w:eastAsia="SimSun" w:hAnsi="Times New Roman" w:cs="Times New Roman"/>
      <w:kern w:val="0"/>
      <w:sz w:val="20"/>
      <w:szCs w:val="20"/>
      <w14:ligatures w14:val="none"/>
    </w:rPr>
  </w:style>
  <w:style w:type="character" w:styleId="EndnoteReference">
    <w:name w:val="endnote reference"/>
    <w:basedOn w:val="DefaultParagraphFont"/>
    <w:rsid w:val="007C7599"/>
    <w:rPr>
      <w:vertAlign w:val="superscript"/>
    </w:rPr>
  </w:style>
  <w:style w:type="character" w:customStyle="1" w:styleId="apple-converted-space">
    <w:name w:val="apple-converted-space"/>
    <w:basedOn w:val="DefaultParagraphFont"/>
    <w:rsid w:val="007C7599"/>
  </w:style>
  <w:style w:type="table" w:styleId="Table3Deffects3">
    <w:name w:val="Table 3D effects 3"/>
    <w:basedOn w:val="TableNormal"/>
    <w:rsid w:val="007C7599"/>
    <w:rPr>
      <w:rFonts w:ascii="Times New Roman" w:eastAsia="SimSun" w:hAnsi="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7599"/>
    <w:rPr>
      <w:rFonts w:ascii="Times New Roman" w:eastAsia="SimSu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7C7599"/>
    <w:rPr>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4">
    <w:name w:val="toc 4"/>
    <w:basedOn w:val="Normal"/>
    <w:next w:val="Normal"/>
    <w:autoRedefine/>
    <w:rsid w:val="007C7599"/>
    <w:pPr>
      <w:spacing w:before="0" w:after="0"/>
      <w:ind w:left="720"/>
    </w:pPr>
    <w:rPr>
      <w:rFonts w:asciiTheme="minorHAnsi" w:hAnsiTheme="minorHAnsi"/>
      <w:sz w:val="20"/>
      <w:szCs w:val="20"/>
    </w:rPr>
  </w:style>
  <w:style w:type="paragraph" w:styleId="TOC5">
    <w:name w:val="toc 5"/>
    <w:basedOn w:val="Normal"/>
    <w:next w:val="Normal"/>
    <w:autoRedefine/>
    <w:rsid w:val="007C7599"/>
    <w:pPr>
      <w:spacing w:before="0" w:after="0"/>
      <w:ind w:left="960"/>
    </w:pPr>
    <w:rPr>
      <w:rFonts w:asciiTheme="minorHAnsi" w:hAnsiTheme="minorHAnsi"/>
      <w:sz w:val="20"/>
      <w:szCs w:val="20"/>
    </w:rPr>
  </w:style>
  <w:style w:type="paragraph" w:styleId="TOC6">
    <w:name w:val="toc 6"/>
    <w:basedOn w:val="Normal"/>
    <w:next w:val="Normal"/>
    <w:autoRedefine/>
    <w:rsid w:val="007C7599"/>
    <w:pPr>
      <w:spacing w:before="0" w:after="0"/>
      <w:ind w:left="1200"/>
    </w:pPr>
    <w:rPr>
      <w:rFonts w:asciiTheme="minorHAnsi" w:hAnsiTheme="minorHAnsi"/>
      <w:sz w:val="20"/>
      <w:szCs w:val="20"/>
    </w:rPr>
  </w:style>
  <w:style w:type="paragraph" w:styleId="TOC7">
    <w:name w:val="toc 7"/>
    <w:basedOn w:val="Normal"/>
    <w:next w:val="Normal"/>
    <w:autoRedefine/>
    <w:rsid w:val="007C7599"/>
    <w:pPr>
      <w:spacing w:before="0" w:after="0"/>
      <w:ind w:left="1440"/>
    </w:pPr>
    <w:rPr>
      <w:rFonts w:asciiTheme="minorHAnsi" w:hAnsiTheme="minorHAnsi"/>
      <w:sz w:val="20"/>
      <w:szCs w:val="20"/>
    </w:rPr>
  </w:style>
  <w:style w:type="paragraph" w:styleId="TOC8">
    <w:name w:val="toc 8"/>
    <w:basedOn w:val="Normal"/>
    <w:next w:val="Normal"/>
    <w:autoRedefine/>
    <w:rsid w:val="007C7599"/>
    <w:pPr>
      <w:spacing w:before="0" w:after="0"/>
      <w:ind w:left="1680"/>
    </w:pPr>
    <w:rPr>
      <w:rFonts w:asciiTheme="minorHAnsi" w:hAnsiTheme="minorHAnsi"/>
      <w:sz w:val="20"/>
      <w:szCs w:val="20"/>
    </w:rPr>
  </w:style>
  <w:style w:type="paragraph" w:styleId="TOC9">
    <w:name w:val="toc 9"/>
    <w:basedOn w:val="Normal"/>
    <w:next w:val="Normal"/>
    <w:autoRedefine/>
    <w:rsid w:val="007C7599"/>
    <w:pPr>
      <w:spacing w:before="0" w:after="0"/>
      <w:ind w:left="1920"/>
    </w:pPr>
    <w:rPr>
      <w:rFonts w:asciiTheme="minorHAnsi" w:hAnsiTheme="minorHAnsi"/>
      <w:sz w:val="20"/>
      <w:szCs w:val="20"/>
    </w:rPr>
  </w:style>
  <w:style w:type="paragraph" w:styleId="Revision">
    <w:name w:val="Revision"/>
    <w:hidden/>
    <w:uiPriority w:val="99"/>
    <w:semiHidden/>
    <w:rsid w:val="007C7599"/>
    <w:rPr>
      <w:rFonts w:ascii="Times New Roman" w:eastAsia="SimSun" w:hAnsi="Times New Roman" w:cs="Times New Roman"/>
      <w:kern w:val="0"/>
      <w14:ligatures w14:val="none"/>
    </w:rPr>
  </w:style>
  <w:style w:type="paragraph" w:styleId="NoSpacing">
    <w:name w:val="No Spacing"/>
    <w:uiPriority w:val="1"/>
    <w:qFormat/>
    <w:rsid w:val="007C7599"/>
    <w:rPr>
      <w:kern w:val="0"/>
      <w:sz w:val="22"/>
      <w:szCs w:val="22"/>
      <w14:ligatures w14:val="none"/>
    </w:rPr>
  </w:style>
  <w:style w:type="paragraph" w:customStyle="1" w:styleId="TableParagraph">
    <w:name w:val="Table Paragraph"/>
    <w:basedOn w:val="Normal"/>
    <w:uiPriority w:val="1"/>
    <w:qFormat/>
    <w:rsid w:val="007C7599"/>
    <w:pPr>
      <w:widowControl w:val="0"/>
      <w:autoSpaceDE w:val="0"/>
      <w:autoSpaceDN w:val="0"/>
      <w:spacing w:before="16"/>
      <w:ind w:left="124" w:right="121"/>
      <w:jc w:val="center"/>
    </w:pPr>
    <w:rPr>
      <w:rFonts w:ascii="Calibri" w:eastAsia="Calibri" w:hAnsi="Calibri" w:cs="Calibri"/>
      <w:kern w:val="0"/>
      <w:sz w:val="22"/>
      <w:szCs w:val="22"/>
      <w14:ligatures w14:val="none"/>
    </w:rPr>
  </w:style>
  <w:style w:type="paragraph" w:customStyle="1" w:styleId="xmsonormal">
    <w:name w:val="x_msonormal"/>
    <w:basedOn w:val="Normal"/>
    <w:rsid w:val="007C7599"/>
    <w:pPr>
      <w:spacing w:before="100" w:beforeAutospacing="1" w:after="100" w:afterAutospacing="1"/>
    </w:pPr>
    <w:rPr>
      <w:rFonts w:ascii="Times New Roman" w:eastAsia="Times New Roman" w:hAnsi="Times New Roman" w:cs="Times New Roman"/>
      <w:kern w:val="0"/>
      <w:sz w:val="22"/>
      <w14:ligatures w14:val="none"/>
    </w:rPr>
  </w:style>
  <w:style w:type="paragraph" w:customStyle="1" w:styleId="xmsobodytext">
    <w:name w:val="x_msobodytext"/>
    <w:basedOn w:val="Normal"/>
    <w:rsid w:val="007C7599"/>
    <w:pPr>
      <w:spacing w:before="100" w:beforeAutospacing="1" w:after="100" w:afterAutospacing="1"/>
    </w:pPr>
    <w:rPr>
      <w:rFonts w:ascii="Times New Roman" w:eastAsia="Times New Roman" w:hAnsi="Times New Roman" w:cs="Times New Roman"/>
      <w:kern w:val="0"/>
      <w:sz w:val="22"/>
      <w14:ligatures w14:val="none"/>
    </w:rPr>
  </w:style>
  <w:style w:type="table" w:customStyle="1" w:styleId="GridTable1Light1">
    <w:name w:val="Grid Table 1 Light1"/>
    <w:basedOn w:val="TableNormal"/>
    <w:uiPriority w:val="46"/>
    <w:rsid w:val="007C7599"/>
    <w:rPr>
      <w:rFonts w:ascii="Times New Roman" w:eastAsia="SimSun" w:hAnsi="Times New Roman" w:cs="Times New Roman"/>
      <w:kern w:val="0"/>
      <w:sz w:val="20"/>
      <w:szCs w:val="2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sid w:val="007C7599"/>
    <w:rPr>
      <w:color w:val="2B579A"/>
      <w:shd w:val="clear" w:color="auto" w:fill="E6E6E6"/>
    </w:rPr>
  </w:style>
  <w:style w:type="character" w:styleId="UnresolvedMention">
    <w:name w:val="Unresolved Mention"/>
    <w:basedOn w:val="DefaultParagraphFont"/>
    <w:uiPriority w:val="99"/>
    <w:semiHidden/>
    <w:unhideWhenUsed/>
    <w:rsid w:val="007C7599"/>
    <w:rPr>
      <w:color w:val="605E5C"/>
      <w:shd w:val="clear" w:color="auto" w:fill="E1DFDD"/>
    </w:rPr>
  </w:style>
  <w:style w:type="paragraph" w:customStyle="1" w:styleId="xxxxxmsolistparagraph">
    <w:name w:val="x_x_x_x_x_msolistparagraph"/>
    <w:basedOn w:val="Normal"/>
    <w:rsid w:val="007C7599"/>
    <w:rPr>
      <w:rFonts w:ascii="Calibri" w:hAnsi="Calibri" w:cs="Calibri"/>
      <w:kern w:val="0"/>
      <w:sz w:val="22"/>
      <w:szCs w:val="22"/>
      <w14:ligatures w14:val="none"/>
    </w:rPr>
  </w:style>
  <w:style w:type="paragraph" w:customStyle="1" w:styleId="xxmsobodytext">
    <w:name w:val="x_x_msobodytext"/>
    <w:basedOn w:val="Normal"/>
    <w:rsid w:val="007C7599"/>
    <w:rPr>
      <w:rFonts w:ascii="Calibri" w:hAnsi="Calibri" w:cs="Calibri"/>
      <w:kern w:val="0"/>
      <w:sz w:val="22"/>
      <w:szCs w:val="22"/>
      <w14:ligatures w14:val="none"/>
    </w:rPr>
  </w:style>
  <w:style w:type="table" w:styleId="TableGridLight">
    <w:name w:val="Grid Table Light"/>
    <w:basedOn w:val="TableNormal"/>
    <w:uiPriority w:val="40"/>
    <w:rsid w:val="007C7599"/>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7C75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e.mass.edu/ele/resources/access-alt-guidance-appendix2.docx" TargetMode="External"/><Relationship Id="rId21" Type="http://schemas.openxmlformats.org/officeDocument/2006/relationships/hyperlink" Target="https://wida.wisc.edu/sites/default/files/resource/Interpretive-Guide.pdf" TargetMode="External"/><Relationship Id="rId42" Type="http://schemas.openxmlformats.org/officeDocument/2006/relationships/footer" Target="footer11.xml"/><Relationship Id="rId47" Type="http://schemas.openxmlformats.org/officeDocument/2006/relationships/header" Target="header9.xml"/><Relationship Id="rId63" Type="http://schemas.openxmlformats.org/officeDocument/2006/relationships/image" Target="media/image8.png"/><Relationship Id="rId6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HYPERLINK" TargetMode="External"/><Relationship Id="rId32" Type="http://schemas.openxmlformats.org/officeDocument/2006/relationships/hyperlink" Target="https://malegislature.gov/Redistricting/MassachusettsCensusData/CityTown" TargetMode="External"/><Relationship Id="rId37" Type="http://schemas.openxmlformats.org/officeDocument/2006/relationships/header" Target="header8.xml"/><Relationship Id="rId40" Type="http://schemas.openxmlformats.org/officeDocument/2006/relationships/image" Target="media/image4.png"/><Relationship Id="rId45" Type="http://schemas.openxmlformats.org/officeDocument/2006/relationships/hyperlink" Target="https://view.officeapps.live.com/op/view.aspx?src=https%3A%2F%2Fwww.doe.mass.edu%2Fmcas%2Faccess%2F2021%2Fresults%2Fstate.docx&amp;wdOrigin=BROWSELINK" TargetMode="External"/><Relationship Id="rId53" Type="http://schemas.openxmlformats.org/officeDocument/2006/relationships/header" Target="header11.xml"/><Relationship Id="rId58" Type="http://schemas.openxmlformats.org/officeDocument/2006/relationships/footer" Target="footer17.xml"/><Relationship Id="rId66" Type="http://schemas.openxmlformats.org/officeDocument/2006/relationships/hyperlink" Target="https://wida.wisc.edu/sites/default/files/resource/AlternateProficiencyLevelDescriptors.pdf" TargetMode="External"/><Relationship Id="rId5" Type="http://schemas.openxmlformats.org/officeDocument/2006/relationships/numbering" Target="numbering.xml"/><Relationship Id="rId61" Type="http://schemas.openxmlformats.org/officeDocument/2006/relationships/footer" Target="footer18.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yperlink" Target="https://view.officeapps.live.com/op/view.aspx?src=https%3A%2F%2Fwww.doe.mass.edu%2Fele%2Fguidance%2Fservices-programming.docx&amp;wdOrigin=BROWSELINK" TargetMode="External"/><Relationship Id="rId27" Type="http://schemas.openxmlformats.org/officeDocument/2006/relationships/hyperlink" Target="https://www.doe.mass.edu/infoservices/data/SIMS/sims-datahandbook.docx" TargetMode="Externa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yperlink" Target="https://view.officeapps.live.com/op/view.aspx?src=https%3A%2F%2Fwww.doe.mass.edu%2Fele%2Fresources%2Faccess-alt-guidance-appendix2.docx&amp;wdOrigin=BROWSELINK" TargetMode="External"/><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hyperlink" Target="https://wida.wisc.edu/sites/default/files/resource/Performance-Definitions-Expressive-Domains.pdf" TargetMode="External"/><Relationship Id="rId69"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doe.mass.edu" TargetMode="External"/><Relationship Id="rId25" Type="http://schemas.openxmlformats.org/officeDocument/2006/relationships/hyperlink" Target="https://www.doe.mass.edu/frameworks/current.html" TargetMode="Externa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image" Target="media/image5.png"/><Relationship Id="rId59" Type="http://schemas.openxmlformats.org/officeDocument/2006/relationships/image" Target="media/image7.png"/><Relationship Id="rId67" Type="http://schemas.openxmlformats.org/officeDocument/2006/relationships/image" Target="media/image10.png"/><Relationship Id="rId20" Type="http://schemas.openxmlformats.org/officeDocument/2006/relationships/hyperlink" Target="https://www.doe.mass.edu/mcas/access/participation-guidelines.html" TargetMode="External"/><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hyperlink" Target="https://wida.wisc.edu/sites/default/files/resource/Performance-Definitions-Receptive-Domains.pdf" TargetMode="Externa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doe.mass.edu/ele/guidance/alternate-access.docx" TargetMode="External"/><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hyperlink" Target="https://view.officeapps.live.com/op/view.aspx?src=https%3A%2F%2Fwww.doe.mass.edu%2Fele%2Fresources%2Faccess-alt-guidance-appendix1.docx&amp;wdOrigin=BROWSELINK" TargetMode="Externa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footer" Target="footer14.xml"/><Relationship Id="rId60" Type="http://schemas.openxmlformats.org/officeDocument/2006/relationships/header" Target="header14.xml"/><Relationship Id="rId65" Type="http://schemas.openxmlformats.org/officeDocument/2006/relationships/image" Target="media/image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3.png"/><Relationship Id="rId34" Type="http://schemas.openxmlformats.org/officeDocument/2006/relationships/footer" Target="footer7.xml"/><Relationship Id="rId50" Type="http://schemas.openxmlformats.org/officeDocument/2006/relationships/image" Target="media/image6.png"/><Relationship Id="rId55"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70C0"/>
      </a:hlink>
      <a:folHlink>
        <a:srgbClr val="0070C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 xmlns="1c210e20-2656-47be-8bfe-a34b7996932e">Download before editing</NOTE>
    <SharedWithUsers xmlns="7a12eb2f-f040-4639-9fb2-5a6588dc8035">
      <UserInfo>
        <DisplayName/>
        <AccountId xsi:nil="true"/>
        <AccountType/>
      </UserInfo>
    </SharedWithUsers>
    <TaxCatchAll xmlns="7a12eb2f-f040-4639-9fb2-5a6588dc8035" xsi:nil="true"/>
    <lcf76f155ced4ddcb4097134ff3c332f xmlns="1c210e20-2656-47be-8bfe-a34b799693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4FDFB0D707254C80754ACD9E71AC3D" ma:contentTypeVersion="15" ma:contentTypeDescription="Create a new document." ma:contentTypeScope="" ma:versionID="03f0cd8a96d3da3f072ce3996a85195e">
  <xsd:schema xmlns:xsd="http://www.w3.org/2001/XMLSchema" xmlns:xs="http://www.w3.org/2001/XMLSchema" xmlns:p="http://schemas.microsoft.com/office/2006/metadata/properties" xmlns:ns2="1c210e20-2656-47be-8bfe-a34b7996932e" xmlns:ns3="7a12eb2f-f040-4639-9fb2-5a6588dc8035" targetNamespace="http://schemas.microsoft.com/office/2006/metadata/properties" ma:root="true" ma:fieldsID="f408b5885295d022c0623edebaeeb867" ns2:_="" ns3:_="">
    <xsd:import namespace="1c210e20-2656-47be-8bfe-a34b7996932e"/>
    <xsd:import namespace="7a12eb2f-f040-4639-9fb2-5a6588dc8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OTE"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10e20-2656-47be-8bfe-a34b79969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OTE" ma:index="14" nillable="true" ma:displayName="Download files before editing" ma:default="Download before editing" ma:description="Download Files Before Editing" ma:format="Dropdown" ma:internalName="NOTE">
      <xsd:simpleType>
        <xsd:restriction base="dms:Text">
          <xsd:maxLength value="255"/>
        </xsd:restrictio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2eb2f-f040-4639-9fb2-5a6588dc80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bb8feb-9677-4bc1-b64f-9fa6907871bd}" ma:internalName="TaxCatchAll" ma:showField="CatchAllData" ma:web="7a12eb2f-f040-4639-9fb2-5a6588dc80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71EDCF-09C3-4842-9A92-E745491FD0B9}">
  <ds:schemaRefs>
    <ds:schemaRef ds:uri="http://schemas.openxmlformats.org/officeDocument/2006/bibliography"/>
  </ds:schemaRefs>
</ds:datastoreItem>
</file>

<file path=customXml/itemProps2.xml><?xml version="1.0" encoding="utf-8"?>
<ds:datastoreItem xmlns:ds="http://schemas.openxmlformats.org/officeDocument/2006/customXml" ds:itemID="{A959B93B-1B2F-4C83-883B-A402E6C98FB0}">
  <ds:schemaRefs>
    <ds:schemaRef ds:uri="http://schemas.microsoft.com/office/2006/metadata/properties"/>
    <ds:schemaRef ds:uri="http://schemas.microsoft.com/office/infopath/2007/PartnerControls"/>
    <ds:schemaRef ds:uri="1c210e20-2656-47be-8bfe-a34b7996932e"/>
    <ds:schemaRef ds:uri="7a12eb2f-f040-4639-9fb2-5a6588dc8035"/>
  </ds:schemaRefs>
</ds:datastoreItem>
</file>

<file path=customXml/itemProps3.xml><?xml version="1.0" encoding="utf-8"?>
<ds:datastoreItem xmlns:ds="http://schemas.openxmlformats.org/officeDocument/2006/customXml" ds:itemID="{D1A4C9BC-3808-4809-9249-ECD7E0FC8016}">
  <ds:schemaRefs>
    <ds:schemaRef ds:uri="http://schemas.microsoft.com/sharepoint/v3/contenttype/forms"/>
  </ds:schemaRefs>
</ds:datastoreItem>
</file>

<file path=customXml/itemProps4.xml><?xml version="1.0" encoding="utf-8"?>
<ds:datastoreItem xmlns:ds="http://schemas.openxmlformats.org/officeDocument/2006/customXml" ds:itemID="{479A6AEE-FD28-4BE9-B973-459CE67D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10e20-2656-47be-8bfe-a34b7996932e"/>
    <ds:schemaRef ds:uri="7a12eb2f-f040-4639-9fb2-5a6588dc8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111</TotalTime>
  <Pages>56</Pages>
  <Words>11461</Words>
  <Characters>51691</Characters>
  <Application>Microsoft Office Word</Application>
  <DocSecurity>0</DocSecurity>
  <Lines>5169</Lines>
  <Paragraphs>4857</Paragraphs>
  <ScaleCrop>false</ScaleCrop>
  <HeadingPairs>
    <vt:vector size="2" baseType="variant">
      <vt:variant>
        <vt:lpstr>Title</vt:lpstr>
      </vt:variant>
      <vt:variant>
        <vt:i4>1</vt:i4>
      </vt:variant>
    </vt:vector>
  </HeadingPairs>
  <TitlesOfParts>
    <vt:vector size="1" baseType="lpstr">
      <vt:lpstr>WIDA ACCESS State Reults_2025</vt:lpstr>
    </vt:vector>
  </TitlesOfParts>
  <Company/>
  <LinksUpToDate>false</LinksUpToDate>
  <CharactersWithSpaces>58295</CharactersWithSpaces>
  <SharedDoc>false</SharedDoc>
  <HLinks>
    <vt:vector size="366" baseType="variant">
      <vt:variant>
        <vt:i4>6619187</vt:i4>
      </vt:variant>
      <vt:variant>
        <vt:i4>177</vt:i4>
      </vt:variant>
      <vt:variant>
        <vt:i4>0</vt:i4>
      </vt:variant>
      <vt:variant>
        <vt:i4>5</vt:i4>
      </vt:variant>
      <vt:variant>
        <vt:lpwstr>https://wida.wisc.edu/sites/default/files/resource/AlternateProficiencyLevelDescriptors.pdf</vt:lpwstr>
      </vt:variant>
      <vt:variant>
        <vt:lpwstr/>
      </vt:variant>
      <vt:variant>
        <vt:i4>6226006</vt:i4>
      </vt:variant>
      <vt:variant>
        <vt:i4>174</vt:i4>
      </vt:variant>
      <vt:variant>
        <vt:i4>0</vt:i4>
      </vt:variant>
      <vt:variant>
        <vt:i4>5</vt:i4>
      </vt:variant>
      <vt:variant>
        <vt:lpwstr>https://wida.wisc.edu/sites/default/files/resource/Performance-Definitions-Expressive-Domains.pdf</vt:lpwstr>
      </vt:variant>
      <vt:variant>
        <vt:lpwstr/>
      </vt:variant>
      <vt:variant>
        <vt:i4>4522053</vt:i4>
      </vt:variant>
      <vt:variant>
        <vt:i4>171</vt:i4>
      </vt:variant>
      <vt:variant>
        <vt:i4>0</vt:i4>
      </vt:variant>
      <vt:variant>
        <vt:i4>5</vt:i4>
      </vt:variant>
      <vt:variant>
        <vt:lpwstr>https://wida.wisc.edu/sites/default/files/resource/Performance-Definitions-Receptive-Domains.pdf</vt:lpwstr>
      </vt:variant>
      <vt:variant>
        <vt:lpwstr/>
      </vt:variant>
      <vt:variant>
        <vt:i4>7864353</vt:i4>
      </vt:variant>
      <vt:variant>
        <vt:i4>168</vt:i4>
      </vt:variant>
      <vt:variant>
        <vt:i4>0</vt:i4>
      </vt:variant>
      <vt:variant>
        <vt:i4>5</vt:i4>
      </vt:variant>
      <vt:variant>
        <vt:lpwstr>https://view.officeapps.live.com/op/view.aspx?src=https%3A%2F%2Fwww.doe.mass.edu%2Fele%2Fresources%2Faccess-alt-guidance-appendix1.docx&amp;wdOrigin=BROWSELINK</vt:lpwstr>
      </vt:variant>
      <vt:variant>
        <vt:lpwstr/>
      </vt:variant>
      <vt:variant>
        <vt:i4>7077943</vt:i4>
      </vt:variant>
      <vt:variant>
        <vt:i4>165</vt:i4>
      </vt:variant>
      <vt:variant>
        <vt:i4>0</vt:i4>
      </vt:variant>
      <vt:variant>
        <vt:i4>5</vt:i4>
      </vt:variant>
      <vt:variant>
        <vt:lpwstr>https://view.officeapps.live.com/op/view.aspx?src=https%3A%2F%2Fwww.doe.mass.edu%2Fmcas%2Faccess%2F2021%2Fresults%2Fstate.docx&amp;wdOrigin=BROWSELINK</vt:lpwstr>
      </vt:variant>
      <vt:variant>
        <vt:lpwstr/>
      </vt:variant>
      <vt:variant>
        <vt:i4>8060961</vt:i4>
      </vt:variant>
      <vt:variant>
        <vt:i4>162</vt:i4>
      </vt:variant>
      <vt:variant>
        <vt:i4>0</vt:i4>
      </vt:variant>
      <vt:variant>
        <vt:i4>5</vt:i4>
      </vt:variant>
      <vt:variant>
        <vt:lpwstr>https://view.officeapps.live.com/op/view.aspx?src=https%3A%2F%2Fwww.doe.mass.edu%2Fele%2Fresources%2Faccess-alt-guidance-appendix2.docx&amp;wdOrigin=BROWSELINK</vt:lpwstr>
      </vt:variant>
      <vt:variant>
        <vt:lpwstr/>
      </vt:variant>
      <vt:variant>
        <vt:i4>262264</vt:i4>
      </vt:variant>
      <vt:variant>
        <vt:i4>159</vt:i4>
      </vt:variant>
      <vt:variant>
        <vt:i4>0</vt:i4>
      </vt:variant>
      <vt:variant>
        <vt:i4>5</vt:i4>
      </vt:variant>
      <vt:variant>
        <vt:lpwstr/>
      </vt:variant>
      <vt:variant>
        <vt:lpwstr>_Appendix_B._Alternate</vt:lpwstr>
      </vt:variant>
      <vt:variant>
        <vt:i4>4980819</vt:i4>
      </vt:variant>
      <vt:variant>
        <vt:i4>156</vt:i4>
      </vt:variant>
      <vt:variant>
        <vt:i4>0</vt:i4>
      </vt:variant>
      <vt:variant>
        <vt:i4>5</vt:i4>
      </vt:variant>
      <vt:variant>
        <vt:lpwstr/>
      </vt:variant>
      <vt:variant>
        <vt:lpwstr>_ACCESS_Scores</vt:lpwstr>
      </vt:variant>
      <vt:variant>
        <vt:i4>2031709</vt:i4>
      </vt:variant>
      <vt:variant>
        <vt:i4>153</vt:i4>
      </vt:variant>
      <vt:variant>
        <vt:i4>0</vt:i4>
      </vt:variant>
      <vt:variant>
        <vt:i4>5</vt:i4>
      </vt:variant>
      <vt:variant>
        <vt:lpwstr>https://malegislature.gov/Redistricting/MassachusettsCensusData/CityTown</vt:lpwstr>
      </vt:variant>
      <vt:variant>
        <vt:lpwstr/>
      </vt:variant>
      <vt:variant>
        <vt:i4>3080232</vt:i4>
      </vt:variant>
      <vt:variant>
        <vt:i4>150</vt:i4>
      </vt:variant>
      <vt:variant>
        <vt:i4>0</vt:i4>
      </vt:variant>
      <vt:variant>
        <vt:i4>5</vt:i4>
      </vt:variant>
      <vt:variant>
        <vt:lpwstr>https://www.doe.mass.edu/infoservices/data/SIMS/sims-datahandbook.docx</vt:lpwstr>
      </vt:variant>
      <vt:variant>
        <vt:lpwstr/>
      </vt:variant>
      <vt:variant>
        <vt:i4>4915266</vt:i4>
      </vt:variant>
      <vt:variant>
        <vt:i4>147</vt:i4>
      </vt:variant>
      <vt:variant>
        <vt:i4>0</vt:i4>
      </vt:variant>
      <vt:variant>
        <vt:i4>5</vt:i4>
      </vt:variant>
      <vt:variant>
        <vt:lpwstr>https://www.doe.mass.edu/ele/resources/access-alt-guidance-appendix2.docx</vt:lpwstr>
      </vt:variant>
      <vt:variant>
        <vt:lpwstr/>
      </vt:variant>
      <vt:variant>
        <vt:i4>262264</vt:i4>
      </vt:variant>
      <vt:variant>
        <vt:i4>144</vt:i4>
      </vt:variant>
      <vt:variant>
        <vt:i4>0</vt:i4>
      </vt:variant>
      <vt:variant>
        <vt:i4>5</vt:i4>
      </vt:variant>
      <vt:variant>
        <vt:lpwstr/>
      </vt:variant>
      <vt:variant>
        <vt:lpwstr>_Appendix_B._Alternate</vt:lpwstr>
      </vt:variant>
      <vt:variant>
        <vt:i4>7077915</vt:i4>
      </vt:variant>
      <vt:variant>
        <vt:i4>141</vt:i4>
      </vt:variant>
      <vt:variant>
        <vt:i4>0</vt:i4>
      </vt:variant>
      <vt:variant>
        <vt:i4>5</vt:i4>
      </vt:variant>
      <vt:variant>
        <vt:lpwstr/>
      </vt:variant>
      <vt:variant>
        <vt:lpwstr>_Appendix_A._Performance</vt:lpwstr>
      </vt:variant>
      <vt:variant>
        <vt:i4>1900630</vt:i4>
      </vt:variant>
      <vt:variant>
        <vt:i4>138</vt:i4>
      </vt:variant>
      <vt:variant>
        <vt:i4>0</vt:i4>
      </vt:variant>
      <vt:variant>
        <vt:i4>5</vt:i4>
      </vt:variant>
      <vt:variant>
        <vt:lpwstr>https://www.doe.mass.edu/frameworks/current.html</vt:lpwstr>
      </vt:variant>
      <vt:variant>
        <vt:lpwstr/>
      </vt:variant>
      <vt:variant>
        <vt:i4>1179764</vt:i4>
      </vt:variant>
      <vt:variant>
        <vt:i4>135</vt:i4>
      </vt:variant>
      <vt:variant>
        <vt:i4>0</vt:i4>
      </vt:variant>
      <vt:variant>
        <vt:i4>5</vt:i4>
      </vt:variant>
      <vt:variant>
        <vt:lpwstr>HYPERLINK</vt:lpwstr>
      </vt:variant>
      <vt:variant>
        <vt:lpwstr>_III._Reporting_Elements</vt:lpwstr>
      </vt:variant>
      <vt:variant>
        <vt:i4>6553648</vt:i4>
      </vt:variant>
      <vt:variant>
        <vt:i4>132</vt:i4>
      </vt:variant>
      <vt:variant>
        <vt:i4>0</vt:i4>
      </vt:variant>
      <vt:variant>
        <vt:i4>5</vt:i4>
      </vt:variant>
      <vt:variant>
        <vt:lpwstr>https://www.doe.mass.edu/ele/guidance/alternate-access.docx</vt:lpwstr>
      </vt:variant>
      <vt:variant>
        <vt:lpwstr/>
      </vt:variant>
      <vt:variant>
        <vt:i4>7536739</vt:i4>
      </vt:variant>
      <vt:variant>
        <vt:i4>129</vt:i4>
      </vt:variant>
      <vt:variant>
        <vt:i4>0</vt:i4>
      </vt:variant>
      <vt:variant>
        <vt:i4>5</vt:i4>
      </vt:variant>
      <vt:variant>
        <vt:lpwstr/>
      </vt:variant>
      <vt:variant>
        <vt:lpwstr>_Student_Participation</vt:lpwstr>
      </vt:variant>
      <vt:variant>
        <vt:i4>4980808</vt:i4>
      </vt:variant>
      <vt:variant>
        <vt:i4>126</vt:i4>
      </vt:variant>
      <vt:variant>
        <vt:i4>0</vt:i4>
      </vt:variant>
      <vt:variant>
        <vt:i4>5</vt:i4>
      </vt:variant>
      <vt:variant>
        <vt:lpwstr>https://view.officeapps.live.com/op/view.aspx?src=https%3A%2F%2Fwww.doe.mass.edu%2Fele%2Fguidance%2Fservices-programming.docx&amp;wdOrigin=BROWSELINK</vt:lpwstr>
      </vt:variant>
      <vt:variant>
        <vt:lpwstr/>
      </vt:variant>
      <vt:variant>
        <vt:i4>4915288</vt:i4>
      </vt:variant>
      <vt:variant>
        <vt:i4>123</vt:i4>
      </vt:variant>
      <vt:variant>
        <vt:i4>0</vt:i4>
      </vt:variant>
      <vt:variant>
        <vt:i4>5</vt:i4>
      </vt:variant>
      <vt:variant>
        <vt:lpwstr>https://wida.wisc.edu/sites/default/files/resource/Interpretive-Guide.pdf</vt:lpwstr>
      </vt:variant>
      <vt:variant>
        <vt:lpwstr/>
      </vt:variant>
      <vt:variant>
        <vt:i4>6815777</vt:i4>
      </vt:variant>
      <vt:variant>
        <vt:i4>120</vt:i4>
      </vt:variant>
      <vt:variant>
        <vt:i4>0</vt:i4>
      </vt:variant>
      <vt:variant>
        <vt:i4>5</vt:i4>
      </vt:variant>
      <vt:variant>
        <vt:lpwstr>https://www.doe.mass.edu/mcas/access/participation-guidelines.html</vt:lpwstr>
      </vt:variant>
      <vt:variant>
        <vt:lpwstr/>
      </vt:variant>
      <vt:variant>
        <vt:i4>1507391</vt:i4>
      </vt:variant>
      <vt:variant>
        <vt:i4>113</vt:i4>
      </vt:variant>
      <vt:variant>
        <vt:i4>0</vt:i4>
      </vt:variant>
      <vt:variant>
        <vt:i4>5</vt:i4>
      </vt:variant>
      <vt:variant>
        <vt:lpwstr/>
      </vt:variant>
      <vt:variant>
        <vt:lpwstr>_Toc218247143</vt:lpwstr>
      </vt:variant>
      <vt:variant>
        <vt:i4>1507391</vt:i4>
      </vt:variant>
      <vt:variant>
        <vt:i4>107</vt:i4>
      </vt:variant>
      <vt:variant>
        <vt:i4>0</vt:i4>
      </vt:variant>
      <vt:variant>
        <vt:i4>5</vt:i4>
      </vt:variant>
      <vt:variant>
        <vt:lpwstr/>
      </vt:variant>
      <vt:variant>
        <vt:lpwstr>_Toc218247142</vt:lpwstr>
      </vt:variant>
      <vt:variant>
        <vt:i4>1507391</vt:i4>
      </vt:variant>
      <vt:variant>
        <vt:i4>101</vt:i4>
      </vt:variant>
      <vt:variant>
        <vt:i4>0</vt:i4>
      </vt:variant>
      <vt:variant>
        <vt:i4>5</vt:i4>
      </vt:variant>
      <vt:variant>
        <vt:lpwstr/>
      </vt:variant>
      <vt:variant>
        <vt:lpwstr>_Toc218247141</vt:lpwstr>
      </vt:variant>
      <vt:variant>
        <vt:i4>1507391</vt:i4>
      </vt:variant>
      <vt:variant>
        <vt:i4>95</vt:i4>
      </vt:variant>
      <vt:variant>
        <vt:i4>0</vt:i4>
      </vt:variant>
      <vt:variant>
        <vt:i4>5</vt:i4>
      </vt:variant>
      <vt:variant>
        <vt:lpwstr/>
      </vt:variant>
      <vt:variant>
        <vt:lpwstr>_Toc218247140</vt:lpwstr>
      </vt:variant>
      <vt:variant>
        <vt:i4>1048639</vt:i4>
      </vt:variant>
      <vt:variant>
        <vt:i4>89</vt:i4>
      </vt:variant>
      <vt:variant>
        <vt:i4>0</vt:i4>
      </vt:variant>
      <vt:variant>
        <vt:i4>5</vt:i4>
      </vt:variant>
      <vt:variant>
        <vt:lpwstr/>
      </vt:variant>
      <vt:variant>
        <vt:lpwstr>_Toc218247139</vt:lpwstr>
      </vt:variant>
      <vt:variant>
        <vt:i4>1048639</vt:i4>
      </vt:variant>
      <vt:variant>
        <vt:i4>83</vt:i4>
      </vt:variant>
      <vt:variant>
        <vt:i4>0</vt:i4>
      </vt:variant>
      <vt:variant>
        <vt:i4>5</vt:i4>
      </vt:variant>
      <vt:variant>
        <vt:lpwstr/>
      </vt:variant>
      <vt:variant>
        <vt:lpwstr>_Toc218247138</vt:lpwstr>
      </vt:variant>
      <vt:variant>
        <vt:i4>1048639</vt:i4>
      </vt:variant>
      <vt:variant>
        <vt:i4>77</vt:i4>
      </vt:variant>
      <vt:variant>
        <vt:i4>0</vt:i4>
      </vt:variant>
      <vt:variant>
        <vt:i4>5</vt:i4>
      </vt:variant>
      <vt:variant>
        <vt:lpwstr/>
      </vt:variant>
      <vt:variant>
        <vt:lpwstr>_Toc218247137</vt:lpwstr>
      </vt:variant>
      <vt:variant>
        <vt:i4>1048639</vt:i4>
      </vt:variant>
      <vt:variant>
        <vt:i4>71</vt:i4>
      </vt:variant>
      <vt:variant>
        <vt:i4>0</vt:i4>
      </vt:variant>
      <vt:variant>
        <vt:i4>5</vt:i4>
      </vt:variant>
      <vt:variant>
        <vt:lpwstr/>
      </vt:variant>
      <vt:variant>
        <vt:lpwstr>_Toc218247136</vt:lpwstr>
      </vt:variant>
      <vt:variant>
        <vt:i4>1048639</vt:i4>
      </vt:variant>
      <vt:variant>
        <vt:i4>65</vt:i4>
      </vt:variant>
      <vt:variant>
        <vt:i4>0</vt:i4>
      </vt:variant>
      <vt:variant>
        <vt:i4>5</vt:i4>
      </vt:variant>
      <vt:variant>
        <vt:lpwstr/>
      </vt:variant>
      <vt:variant>
        <vt:lpwstr>_Toc218247135</vt:lpwstr>
      </vt:variant>
      <vt:variant>
        <vt:i4>1048639</vt:i4>
      </vt:variant>
      <vt:variant>
        <vt:i4>59</vt:i4>
      </vt:variant>
      <vt:variant>
        <vt:i4>0</vt:i4>
      </vt:variant>
      <vt:variant>
        <vt:i4>5</vt:i4>
      </vt:variant>
      <vt:variant>
        <vt:lpwstr/>
      </vt:variant>
      <vt:variant>
        <vt:lpwstr>_Toc218247134</vt:lpwstr>
      </vt:variant>
      <vt:variant>
        <vt:i4>1048639</vt:i4>
      </vt:variant>
      <vt:variant>
        <vt:i4>53</vt:i4>
      </vt:variant>
      <vt:variant>
        <vt:i4>0</vt:i4>
      </vt:variant>
      <vt:variant>
        <vt:i4>5</vt:i4>
      </vt:variant>
      <vt:variant>
        <vt:lpwstr/>
      </vt:variant>
      <vt:variant>
        <vt:lpwstr>_Toc218247133</vt:lpwstr>
      </vt:variant>
      <vt:variant>
        <vt:i4>1048639</vt:i4>
      </vt:variant>
      <vt:variant>
        <vt:i4>47</vt:i4>
      </vt:variant>
      <vt:variant>
        <vt:i4>0</vt:i4>
      </vt:variant>
      <vt:variant>
        <vt:i4>5</vt:i4>
      </vt:variant>
      <vt:variant>
        <vt:lpwstr/>
      </vt:variant>
      <vt:variant>
        <vt:lpwstr>_Toc218247132</vt:lpwstr>
      </vt:variant>
      <vt:variant>
        <vt:i4>1048639</vt:i4>
      </vt:variant>
      <vt:variant>
        <vt:i4>41</vt:i4>
      </vt:variant>
      <vt:variant>
        <vt:i4>0</vt:i4>
      </vt:variant>
      <vt:variant>
        <vt:i4>5</vt:i4>
      </vt:variant>
      <vt:variant>
        <vt:lpwstr/>
      </vt:variant>
      <vt:variant>
        <vt:lpwstr>_Toc218247131</vt:lpwstr>
      </vt:variant>
      <vt:variant>
        <vt:i4>1048639</vt:i4>
      </vt:variant>
      <vt:variant>
        <vt:i4>35</vt:i4>
      </vt:variant>
      <vt:variant>
        <vt:i4>0</vt:i4>
      </vt:variant>
      <vt:variant>
        <vt:i4>5</vt:i4>
      </vt:variant>
      <vt:variant>
        <vt:lpwstr/>
      </vt:variant>
      <vt:variant>
        <vt:lpwstr>_Toc218247130</vt:lpwstr>
      </vt:variant>
      <vt:variant>
        <vt:i4>1114175</vt:i4>
      </vt:variant>
      <vt:variant>
        <vt:i4>29</vt:i4>
      </vt:variant>
      <vt:variant>
        <vt:i4>0</vt:i4>
      </vt:variant>
      <vt:variant>
        <vt:i4>5</vt:i4>
      </vt:variant>
      <vt:variant>
        <vt:lpwstr/>
      </vt:variant>
      <vt:variant>
        <vt:lpwstr>_Toc218247129</vt:lpwstr>
      </vt:variant>
      <vt:variant>
        <vt:i4>1114175</vt:i4>
      </vt:variant>
      <vt:variant>
        <vt:i4>23</vt:i4>
      </vt:variant>
      <vt:variant>
        <vt:i4>0</vt:i4>
      </vt:variant>
      <vt:variant>
        <vt:i4>5</vt:i4>
      </vt:variant>
      <vt:variant>
        <vt:lpwstr/>
      </vt:variant>
      <vt:variant>
        <vt:lpwstr>_Toc218247128</vt:lpwstr>
      </vt:variant>
      <vt:variant>
        <vt:i4>1114175</vt:i4>
      </vt:variant>
      <vt:variant>
        <vt:i4>17</vt:i4>
      </vt:variant>
      <vt:variant>
        <vt:i4>0</vt:i4>
      </vt:variant>
      <vt:variant>
        <vt:i4>5</vt:i4>
      </vt:variant>
      <vt:variant>
        <vt:lpwstr/>
      </vt:variant>
      <vt:variant>
        <vt:lpwstr>_Toc218247127</vt:lpwstr>
      </vt:variant>
      <vt:variant>
        <vt:i4>1114175</vt:i4>
      </vt:variant>
      <vt:variant>
        <vt:i4>11</vt:i4>
      </vt:variant>
      <vt:variant>
        <vt:i4>0</vt:i4>
      </vt:variant>
      <vt:variant>
        <vt:i4>5</vt:i4>
      </vt:variant>
      <vt:variant>
        <vt:lpwstr/>
      </vt:variant>
      <vt:variant>
        <vt:lpwstr>_Toc218247126</vt:lpwstr>
      </vt:variant>
      <vt:variant>
        <vt:i4>1114175</vt:i4>
      </vt:variant>
      <vt:variant>
        <vt:i4>5</vt:i4>
      </vt:variant>
      <vt:variant>
        <vt:i4>0</vt:i4>
      </vt:variant>
      <vt:variant>
        <vt:i4>5</vt:i4>
      </vt:variant>
      <vt:variant>
        <vt:lpwstr/>
      </vt:variant>
      <vt:variant>
        <vt:lpwstr>_Toc218247125</vt:lpwstr>
      </vt:variant>
      <vt:variant>
        <vt:i4>5308435</vt:i4>
      </vt:variant>
      <vt:variant>
        <vt:i4>0</vt:i4>
      </vt:variant>
      <vt:variant>
        <vt:i4>0</vt:i4>
      </vt:variant>
      <vt:variant>
        <vt:i4>5</vt:i4>
      </vt:variant>
      <vt:variant>
        <vt:lpwstr>http://www.doe.mass.edu/</vt:lpwstr>
      </vt:variant>
      <vt:variant>
        <vt:lpwstr/>
      </vt:variant>
      <vt:variant>
        <vt:i4>7143436</vt:i4>
      </vt:variant>
      <vt:variant>
        <vt:i4>60</vt:i4>
      </vt:variant>
      <vt:variant>
        <vt:i4>0</vt:i4>
      </vt:variant>
      <vt:variant>
        <vt:i4>5</vt:i4>
      </vt:variant>
      <vt:variant>
        <vt:lpwstr>mailto:Robert.Pelychaty@mass.gov</vt:lpwstr>
      </vt:variant>
      <vt:variant>
        <vt:lpwstr/>
      </vt:variant>
      <vt:variant>
        <vt:i4>7143436</vt:i4>
      </vt:variant>
      <vt:variant>
        <vt:i4>57</vt:i4>
      </vt:variant>
      <vt:variant>
        <vt:i4>0</vt:i4>
      </vt:variant>
      <vt:variant>
        <vt:i4>5</vt:i4>
      </vt:variant>
      <vt:variant>
        <vt:lpwstr>mailto:Robert.Pelychaty@mass.gov</vt:lpwstr>
      </vt:variant>
      <vt:variant>
        <vt:lpwstr/>
      </vt:variant>
      <vt:variant>
        <vt:i4>7143436</vt:i4>
      </vt:variant>
      <vt:variant>
        <vt:i4>54</vt:i4>
      </vt:variant>
      <vt:variant>
        <vt:i4>0</vt:i4>
      </vt:variant>
      <vt:variant>
        <vt:i4>5</vt:i4>
      </vt:variant>
      <vt:variant>
        <vt:lpwstr>mailto:Robert.Pelychaty@mass.gov</vt:lpwstr>
      </vt:variant>
      <vt:variant>
        <vt:lpwstr/>
      </vt:variant>
      <vt:variant>
        <vt:i4>720978</vt:i4>
      </vt:variant>
      <vt:variant>
        <vt:i4>51</vt:i4>
      </vt:variant>
      <vt:variant>
        <vt:i4>0</vt:i4>
      </vt:variant>
      <vt:variant>
        <vt:i4>5</vt:i4>
      </vt:variant>
      <vt:variant>
        <vt:lpwstr>https://www.doe.mass.edu/mcas/access/results.html?yr=2021</vt:lpwstr>
      </vt:variant>
      <vt:variant>
        <vt:lpwstr/>
      </vt:variant>
      <vt:variant>
        <vt:i4>3473497</vt:i4>
      </vt:variant>
      <vt:variant>
        <vt:i4>48</vt:i4>
      </vt:variant>
      <vt:variant>
        <vt:i4>0</vt:i4>
      </vt:variant>
      <vt:variant>
        <vt:i4>5</vt:i4>
      </vt:variant>
      <vt:variant>
        <vt:lpwstr>mailto:Melanie.Manares@mass.gov</vt:lpwstr>
      </vt:variant>
      <vt:variant>
        <vt:lpwstr/>
      </vt:variant>
      <vt:variant>
        <vt:i4>5832764</vt:i4>
      </vt:variant>
      <vt:variant>
        <vt:i4>45</vt:i4>
      </vt:variant>
      <vt:variant>
        <vt:i4>0</vt:i4>
      </vt:variant>
      <vt:variant>
        <vt:i4>5</vt:i4>
      </vt:variant>
      <vt:variant>
        <vt:lpwstr>mailto:julia.english@mass.gov</vt:lpwstr>
      </vt:variant>
      <vt:variant>
        <vt:lpwstr/>
      </vt:variant>
      <vt:variant>
        <vt:i4>5832764</vt:i4>
      </vt:variant>
      <vt:variant>
        <vt:i4>42</vt:i4>
      </vt:variant>
      <vt:variant>
        <vt:i4>0</vt:i4>
      </vt:variant>
      <vt:variant>
        <vt:i4>5</vt:i4>
      </vt:variant>
      <vt:variant>
        <vt:lpwstr>mailto:julia.english@mass.gov</vt:lpwstr>
      </vt:variant>
      <vt:variant>
        <vt:lpwstr/>
      </vt:variant>
      <vt:variant>
        <vt:i4>7143436</vt:i4>
      </vt:variant>
      <vt:variant>
        <vt:i4>39</vt:i4>
      </vt:variant>
      <vt:variant>
        <vt:i4>0</vt:i4>
      </vt:variant>
      <vt:variant>
        <vt:i4>5</vt:i4>
      </vt:variant>
      <vt:variant>
        <vt:lpwstr>mailto:Robert.Pelychaty@mass.gov</vt:lpwstr>
      </vt:variant>
      <vt:variant>
        <vt:lpwstr/>
      </vt:variant>
      <vt:variant>
        <vt:i4>5832764</vt:i4>
      </vt:variant>
      <vt:variant>
        <vt:i4>36</vt:i4>
      </vt:variant>
      <vt:variant>
        <vt:i4>0</vt:i4>
      </vt:variant>
      <vt:variant>
        <vt:i4>5</vt:i4>
      </vt:variant>
      <vt:variant>
        <vt:lpwstr>mailto:julia.english@mass.gov</vt:lpwstr>
      </vt:variant>
      <vt:variant>
        <vt:lpwstr/>
      </vt:variant>
      <vt:variant>
        <vt:i4>7143436</vt:i4>
      </vt:variant>
      <vt:variant>
        <vt:i4>33</vt:i4>
      </vt:variant>
      <vt:variant>
        <vt:i4>0</vt:i4>
      </vt:variant>
      <vt:variant>
        <vt:i4>5</vt:i4>
      </vt:variant>
      <vt:variant>
        <vt:lpwstr>mailto:Robert.Pelychaty@mass.gov</vt:lpwstr>
      </vt:variant>
      <vt:variant>
        <vt:lpwstr/>
      </vt:variant>
      <vt:variant>
        <vt:i4>1966089</vt:i4>
      </vt:variant>
      <vt:variant>
        <vt:i4>30</vt:i4>
      </vt:variant>
      <vt:variant>
        <vt:i4>0</vt:i4>
      </vt:variant>
      <vt:variant>
        <vt:i4>5</vt:i4>
      </vt:variant>
      <vt:variant>
        <vt:lpwstr>https://www.mass.gov/info-details/digital-accessibility-fundamentals-color</vt:lpwstr>
      </vt:variant>
      <vt:variant>
        <vt:lpwstr>color-contrast</vt:lpwstr>
      </vt:variant>
      <vt:variant>
        <vt:i4>5832764</vt:i4>
      </vt:variant>
      <vt:variant>
        <vt:i4>27</vt:i4>
      </vt:variant>
      <vt:variant>
        <vt:i4>0</vt:i4>
      </vt:variant>
      <vt:variant>
        <vt:i4>5</vt:i4>
      </vt:variant>
      <vt:variant>
        <vt:lpwstr>mailto:julia.english@mass.gov</vt:lpwstr>
      </vt:variant>
      <vt:variant>
        <vt:lpwstr/>
      </vt:variant>
      <vt:variant>
        <vt:i4>5832764</vt:i4>
      </vt:variant>
      <vt:variant>
        <vt:i4>24</vt:i4>
      </vt:variant>
      <vt:variant>
        <vt:i4>0</vt:i4>
      </vt:variant>
      <vt:variant>
        <vt:i4>5</vt:i4>
      </vt:variant>
      <vt:variant>
        <vt:lpwstr>mailto:julia.english@mass.gov</vt:lpwstr>
      </vt:variant>
      <vt:variant>
        <vt:lpwstr/>
      </vt:variant>
      <vt:variant>
        <vt:i4>3473497</vt:i4>
      </vt:variant>
      <vt:variant>
        <vt:i4>21</vt:i4>
      </vt:variant>
      <vt:variant>
        <vt:i4>0</vt:i4>
      </vt:variant>
      <vt:variant>
        <vt:i4>5</vt:i4>
      </vt:variant>
      <vt:variant>
        <vt:lpwstr>mailto:Melanie.Manares@mass.gov</vt:lpwstr>
      </vt:variant>
      <vt:variant>
        <vt:lpwstr/>
      </vt:variant>
      <vt:variant>
        <vt:i4>7143436</vt:i4>
      </vt:variant>
      <vt:variant>
        <vt:i4>18</vt:i4>
      </vt:variant>
      <vt:variant>
        <vt:i4>0</vt:i4>
      </vt:variant>
      <vt:variant>
        <vt:i4>5</vt:i4>
      </vt:variant>
      <vt:variant>
        <vt:lpwstr>mailto:Robert.Pelychaty@mass.gov</vt:lpwstr>
      </vt:variant>
      <vt:variant>
        <vt:lpwstr/>
      </vt:variant>
      <vt:variant>
        <vt:i4>5832764</vt:i4>
      </vt:variant>
      <vt:variant>
        <vt:i4>15</vt:i4>
      </vt:variant>
      <vt:variant>
        <vt:i4>0</vt:i4>
      </vt:variant>
      <vt:variant>
        <vt:i4>5</vt:i4>
      </vt:variant>
      <vt:variant>
        <vt:lpwstr>mailto:julia.english@mass.gov</vt:lpwstr>
      </vt:variant>
      <vt:variant>
        <vt:lpwstr/>
      </vt:variant>
      <vt:variant>
        <vt:i4>7208961</vt:i4>
      </vt:variant>
      <vt:variant>
        <vt:i4>12</vt:i4>
      </vt:variant>
      <vt:variant>
        <vt:i4>0</vt:i4>
      </vt:variant>
      <vt:variant>
        <vt:i4>5</vt:i4>
      </vt:variant>
      <vt:variant>
        <vt:lpwstr>mailto:Rachel.Goldberg@mass.gov</vt:lpwstr>
      </vt:variant>
      <vt:variant>
        <vt:lpwstr/>
      </vt:variant>
      <vt:variant>
        <vt:i4>7208961</vt:i4>
      </vt:variant>
      <vt:variant>
        <vt:i4>9</vt:i4>
      </vt:variant>
      <vt:variant>
        <vt:i4>0</vt:i4>
      </vt:variant>
      <vt:variant>
        <vt:i4>5</vt:i4>
      </vt:variant>
      <vt:variant>
        <vt:lpwstr>mailto:Rachel.Goldberg@mass.gov</vt:lpwstr>
      </vt:variant>
      <vt:variant>
        <vt:lpwstr/>
      </vt:variant>
      <vt:variant>
        <vt:i4>7143436</vt:i4>
      </vt:variant>
      <vt:variant>
        <vt:i4>6</vt:i4>
      </vt:variant>
      <vt:variant>
        <vt:i4>0</vt:i4>
      </vt:variant>
      <vt:variant>
        <vt:i4>5</vt:i4>
      </vt:variant>
      <vt:variant>
        <vt:lpwstr>mailto:Robert.Pelychaty@mass.gov</vt:lpwstr>
      </vt:variant>
      <vt:variant>
        <vt:lpwstr/>
      </vt:variant>
      <vt:variant>
        <vt:i4>7208961</vt:i4>
      </vt:variant>
      <vt:variant>
        <vt:i4>3</vt:i4>
      </vt:variant>
      <vt:variant>
        <vt:i4>0</vt:i4>
      </vt:variant>
      <vt:variant>
        <vt:i4>5</vt:i4>
      </vt:variant>
      <vt:variant>
        <vt:lpwstr>mailto:Rachel.Goldberg@mass.gov</vt:lpwstr>
      </vt:variant>
      <vt:variant>
        <vt:lpwstr/>
      </vt:variant>
      <vt:variant>
        <vt:i4>7143436</vt:i4>
      </vt:variant>
      <vt:variant>
        <vt:i4>0</vt:i4>
      </vt:variant>
      <vt:variant>
        <vt:i4>0</vt:i4>
      </vt:variant>
      <vt:variant>
        <vt:i4>5</vt:i4>
      </vt:variant>
      <vt:variant>
        <vt:lpwstr>mailto:Robert.Pelychaty@mass.gov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WIDA ACCESS State Reults_2025</dc:title>
  <dc:subject/>
  <dc:creator>DESE</dc:creator>
  <cp:keywords/>
  <dc:description/>
  <cp:lastModifiedBy>Zou, Dong (EOE)</cp:lastModifiedBy>
  <cp:revision>14</cp:revision>
  <dcterms:created xsi:type="dcterms:W3CDTF">2026-04-13T19:19:00Z</dcterms:created>
  <dcterms:modified xsi:type="dcterms:W3CDTF">2026-05-06T18:14:00Z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6 2026 12:00AM</vt:lpwstr>
  </property>
</Properties>
</file>