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E6220" w14:textId="77777777" w:rsidR="004873A1" w:rsidRDefault="004873A1">
      <w:pPr>
        <w:sectPr w:rsidR="004873A1" w:rsidSect="008901D5">
          <w:footerReference w:type="default" r:id="rId11"/>
          <w:headerReference w:type="first" r:id="rId12"/>
          <w:pgSz w:w="12240" w:h="15840"/>
          <w:pgMar w:top="2880" w:right="1440" w:bottom="1440" w:left="1440" w:header="576" w:footer="720" w:gutter="0"/>
          <w:cols w:space="720"/>
          <w:titlePg/>
          <w:docGrid w:linePitch="360"/>
        </w:sectPr>
      </w:pPr>
    </w:p>
    <w:p w14:paraId="607754D1" w14:textId="77777777" w:rsidR="006D3FBB" w:rsidRPr="003716D7" w:rsidRDefault="006D3FBB" w:rsidP="006D3FBB">
      <w:pPr>
        <w:pStyle w:val="Heading1"/>
        <w:jc w:val="center"/>
        <w:rPr>
          <w:rFonts w:asciiTheme="minorHAnsi" w:hAnsiTheme="minorHAnsi"/>
        </w:rPr>
      </w:pPr>
      <w:r w:rsidRPr="003716D7">
        <w:rPr>
          <w:rFonts w:asciiTheme="minorHAnsi" w:hAnsiTheme="minorHAnsi"/>
        </w:rPr>
        <w:t>MEMORANDUM</w:t>
      </w:r>
    </w:p>
    <w:p w14:paraId="5CFDC50B" w14:textId="77777777" w:rsidR="006D3FBB" w:rsidRPr="003716D7" w:rsidRDefault="006D3FBB" w:rsidP="006D3FBB">
      <w:pPr>
        <w:pStyle w:val="Footer"/>
        <w:widowControl w:val="0"/>
        <w:rPr>
          <w:snapToGrid w:val="0"/>
          <w:szCs w:val="20"/>
        </w:rPr>
      </w:pPr>
    </w:p>
    <w:tbl>
      <w:tblPr>
        <w:tblW w:w="0" w:type="auto"/>
        <w:tblLook w:val="01E0" w:firstRow="1" w:lastRow="1" w:firstColumn="1" w:lastColumn="1" w:noHBand="0" w:noVBand="0"/>
      </w:tblPr>
      <w:tblGrid>
        <w:gridCol w:w="1184"/>
        <w:gridCol w:w="8176"/>
      </w:tblGrid>
      <w:tr w:rsidR="006D3FBB" w:rsidRPr="003716D7" w14:paraId="0FA7C404" w14:textId="77777777">
        <w:tc>
          <w:tcPr>
            <w:tcW w:w="1184" w:type="dxa"/>
          </w:tcPr>
          <w:p w14:paraId="0E7D1F26" w14:textId="77777777" w:rsidR="006D3FBB" w:rsidRPr="003716D7" w:rsidRDefault="006D3FBB">
            <w:pPr>
              <w:rPr>
                <w:b/>
              </w:rPr>
            </w:pPr>
            <w:r w:rsidRPr="003716D7">
              <w:rPr>
                <w:b/>
              </w:rPr>
              <w:t>To:</w:t>
            </w:r>
          </w:p>
        </w:tc>
        <w:tc>
          <w:tcPr>
            <w:tcW w:w="8176" w:type="dxa"/>
          </w:tcPr>
          <w:p w14:paraId="7120BAB6" w14:textId="308DBBC0" w:rsidR="006D3FBB" w:rsidRPr="003716D7" w:rsidRDefault="00B714D9">
            <w:pPr>
              <w:pStyle w:val="Footer"/>
              <w:widowControl w:val="0"/>
              <w:rPr>
                <w:bCs/>
                <w:snapToGrid w:val="0"/>
                <w:szCs w:val="20"/>
              </w:rPr>
            </w:pPr>
            <w:r w:rsidRPr="003716D7">
              <w:t>Interested Educators and Members of the Public</w:t>
            </w:r>
          </w:p>
        </w:tc>
      </w:tr>
      <w:tr w:rsidR="006D3FBB" w:rsidRPr="003716D7" w14:paraId="6B419E40" w14:textId="77777777">
        <w:tc>
          <w:tcPr>
            <w:tcW w:w="1184" w:type="dxa"/>
          </w:tcPr>
          <w:p w14:paraId="32179682" w14:textId="77777777" w:rsidR="006D3FBB" w:rsidRPr="003716D7" w:rsidRDefault="006D3FBB">
            <w:pPr>
              <w:rPr>
                <w:b/>
              </w:rPr>
            </w:pPr>
            <w:r w:rsidRPr="003716D7">
              <w:rPr>
                <w:b/>
              </w:rPr>
              <w:t>From:</w:t>
            </w:r>
            <w:r w:rsidRPr="003716D7">
              <w:tab/>
            </w:r>
          </w:p>
        </w:tc>
        <w:tc>
          <w:tcPr>
            <w:tcW w:w="8176" w:type="dxa"/>
          </w:tcPr>
          <w:p w14:paraId="4DF5D6E3" w14:textId="3E7FACD5" w:rsidR="006D3FBB" w:rsidRPr="003716D7" w:rsidRDefault="009D06A6">
            <w:pPr>
              <w:pStyle w:val="Footer"/>
              <w:widowControl w:val="0"/>
              <w:rPr>
                <w:bCs/>
                <w:snapToGrid w:val="0"/>
              </w:rPr>
            </w:pPr>
            <w:r w:rsidRPr="003716D7">
              <w:t>Rob Curtin, Chief Officer for Data, Assessment, and Accountability</w:t>
            </w:r>
          </w:p>
        </w:tc>
      </w:tr>
      <w:tr w:rsidR="006D3FBB" w:rsidRPr="004214A4" w14:paraId="029C5E66" w14:textId="77777777" w:rsidTr="007653AE">
        <w:tc>
          <w:tcPr>
            <w:tcW w:w="1184" w:type="dxa"/>
            <w:shd w:val="clear" w:color="auto" w:fill="auto"/>
          </w:tcPr>
          <w:p w14:paraId="4F60EAA5" w14:textId="77777777" w:rsidR="006D3FBB" w:rsidRPr="007653AE" w:rsidRDefault="006D3FBB">
            <w:pPr>
              <w:rPr>
                <w:b/>
              </w:rPr>
            </w:pPr>
            <w:r w:rsidRPr="007653AE">
              <w:rPr>
                <w:b/>
              </w:rPr>
              <w:t>Date:</w:t>
            </w:r>
            <w:r w:rsidRPr="007653AE">
              <w:tab/>
            </w:r>
          </w:p>
        </w:tc>
        <w:tc>
          <w:tcPr>
            <w:tcW w:w="8176" w:type="dxa"/>
            <w:shd w:val="clear" w:color="auto" w:fill="auto"/>
          </w:tcPr>
          <w:p w14:paraId="54169D46" w14:textId="3ECDF0B4" w:rsidR="006D3FBB" w:rsidRPr="007653AE" w:rsidRDefault="007653AE">
            <w:pPr>
              <w:pStyle w:val="Footer"/>
              <w:widowControl w:val="0"/>
            </w:pPr>
            <w:r w:rsidRPr="007653AE">
              <w:t>November 1</w:t>
            </w:r>
            <w:r w:rsidR="000669DA">
              <w:t>2</w:t>
            </w:r>
            <w:r w:rsidRPr="007653AE">
              <w:t>, 2024</w:t>
            </w:r>
          </w:p>
        </w:tc>
      </w:tr>
      <w:tr w:rsidR="006D3FBB" w:rsidRPr="003716D7" w14:paraId="50DC46E2" w14:textId="77777777">
        <w:tc>
          <w:tcPr>
            <w:tcW w:w="1184" w:type="dxa"/>
          </w:tcPr>
          <w:p w14:paraId="43DE2BF9" w14:textId="77777777" w:rsidR="006D3FBB" w:rsidRPr="003716D7" w:rsidRDefault="006D3FBB">
            <w:pPr>
              <w:rPr>
                <w:b/>
              </w:rPr>
            </w:pPr>
            <w:r w:rsidRPr="003716D7">
              <w:rPr>
                <w:b/>
              </w:rPr>
              <w:t>Subject:</w:t>
            </w:r>
          </w:p>
        </w:tc>
        <w:tc>
          <w:tcPr>
            <w:tcW w:w="8176" w:type="dxa"/>
          </w:tcPr>
          <w:p w14:paraId="3D49BCC9" w14:textId="68EAF42A" w:rsidR="006D3FBB" w:rsidRPr="003716D7" w:rsidRDefault="0030672F">
            <w:pPr>
              <w:pStyle w:val="Footer"/>
              <w:widowControl w:val="0"/>
              <w:rPr>
                <w:snapToGrid w:val="0"/>
              </w:rPr>
            </w:pPr>
            <w:r w:rsidRPr="003716D7">
              <w:rPr>
                <w:color w:val="333333"/>
              </w:rPr>
              <w:t xml:space="preserve">Notice of Intent to Apply and Opportunity to Comment on </w:t>
            </w:r>
            <w:r w:rsidR="00CF69FF">
              <w:rPr>
                <w:color w:val="333333"/>
              </w:rPr>
              <w:t>DESE</w:t>
            </w:r>
            <w:r w:rsidRPr="003716D7">
              <w:rPr>
                <w:color w:val="333333"/>
              </w:rPr>
              <w:t>'s Waiver Extension Request Related to the Percentage of Students Who Participate in the MCAS Alternate Assessment</w:t>
            </w:r>
          </w:p>
        </w:tc>
      </w:tr>
    </w:tbl>
    <w:p w14:paraId="2D981A1A" w14:textId="77777777" w:rsidR="006D3FBB" w:rsidRPr="003716D7" w:rsidRDefault="006D3FBB" w:rsidP="006D3FBB">
      <w:pPr>
        <w:pBdr>
          <w:bottom w:val="single" w:sz="4" w:space="1" w:color="auto"/>
        </w:pBdr>
      </w:pPr>
      <w:bookmarkStart w:id="0" w:name="TO"/>
      <w:bookmarkStart w:id="1" w:name="FROM"/>
      <w:bookmarkStart w:id="2" w:name="DATE"/>
      <w:bookmarkStart w:id="3" w:name="RE"/>
      <w:bookmarkEnd w:id="0"/>
      <w:bookmarkEnd w:id="1"/>
      <w:bookmarkEnd w:id="2"/>
      <w:bookmarkEnd w:id="3"/>
    </w:p>
    <w:p w14:paraId="3F2E34A8" w14:textId="77777777" w:rsidR="006D3FBB" w:rsidRPr="003716D7" w:rsidRDefault="006D3FBB" w:rsidP="006D3FBB">
      <w:pPr>
        <w:rPr>
          <w:sz w:val="16"/>
        </w:rPr>
        <w:sectPr w:rsidR="006D3FBB" w:rsidRPr="003716D7" w:rsidSect="00EE526D">
          <w:endnotePr>
            <w:numFmt w:val="decimal"/>
          </w:endnotePr>
          <w:type w:val="continuous"/>
          <w:pgSz w:w="12240" w:h="15840"/>
          <w:pgMar w:top="1440" w:right="1440" w:bottom="1440" w:left="1440" w:header="1440" w:footer="1440" w:gutter="0"/>
          <w:cols w:space="720"/>
          <w:noEndnote/>
        </w:sectPr>
      </w:pPr>
    </w:p>
    <w:p w14:paraId="4CACEA05" w14:textId="77777777" w:rsidR="00DD43EC" w:rsidRPr="003716D7" w:rsidRDefault="00DD43EC" w:rsidP="00DD43EC">
      <w:pPr>
        <w:shd w:val="clear" w:color="auto" w:fill="FFFFFF"/>
        <w:spacing w:after="150"/>
        <w:rPr>
          <w:color w:val="333333"/>
        </w:rPr>
      </w:pPr>
      <w:r w:rsidRPr="003716D7">
        <w:rPr>
          <w:color w:val="333333"/>
        </w:rPr>
        <w:t>The Massachusetts Department of Elementary and Secondary Education (DESE) intends to seek an extension of its existing waiver of the federal requirement that would limit the number of students in the state who take alternate assessments to one percent of students who take the general MCAS tests.</w:t>
      </w:r>
    </w:p>
    <w:p w14:paraId="209AAF37" w14:textId="24C5D7A9" w:rsidR="00DD43EC" w:rsidRPr="003716D7" w:rsidRDefault="00DD43EC" w:rsidP="00DD43EC">
      <w:pPr>
        <w:shd w:val="clear" w:color="auto" w:fill="FFFFFF"/>
        <w:spacing w:after="120"/>
        <w:rPr>
          <w:color w:val="333333"/>
        </w:rPr>
      </w:pPr>
      <w:r w:rsidRPr="003716D7">
        <w:rPr>
          <w:b/>
          <w:bCs/>
          <w:color w:val="333333"/>
        </w:rPr>
        <w:t xml:space="preserve">The purpose of this notice is to provide an opportunity </w:t>
      </w:r>
      <w:r w:rsidR="00AE2933">
        <w:rPr>
          <w:b/>
          <w:bCs/>
          <w:color w:val="333333"/>
        </w:rPr>
        <w:t xml:space="preserve">for the public </w:t>
      </w:r>
      <w:r w:rsidRPr="003716D7">
        <w:rPr>
          <w:b/>
          <w:bCs/>
          <w:color w:val="333333"/>
        </w:rPr>
        <w:t>to comment</w:t>
      </w:r>
      <w:r w:rsidRPr="003716D7">
        <w:rPr>
          <w:color w:val="333333"/>
        </w:rPr>
        <w:t> on the request for a waiver by DESE for the 202</w:t>
      </w:r>
      <w:r w:rsidR="008C1DAC" w:rsidRPr="003716D7">
        <w:rPr>
          <w:color w:val="333333"/>
        </w:rPr>
        <w:t>4</w:t>
      </w:r>
      <w:r w:rsidRPr="003716D7">
        <w:rPr>
          <w:rFonts w:eastAsia="Symbol" w:cs="Symbol"/>
          <w:color w:val="333333"/>
        </w:rPr>
        <w:t>-</w:t>
      </w:r>
      <w:r w:rsidRPr="003716D7">
        <w:rPr>
          <w:color w:val="333333"/>
        </w:rPr>
        <w:t>202</w:t>
      </w:r>
      <w:r w:rsidR="008C1DAC" w:rsidRPr="003716D7">
        <w:rPr>
          <w:color w:val="333333"/>
        </w:rPr>
        <w:t>5</w:t>
      </w:r>
      <w:r w:rsidRPr="003716D7">
        <w:rPr>
          <w:color w:val="333333"/>
        </w:rPr>
        <w:t xml:space="preserve"> school year. A waiver of the one</w:t>
      </w:r>
      <w:r w:rsidR="00AE2933">
        <w:rPr>
          <w:color w:val="333333"/>
        </w:rPr>
        <w:t xml:space="preserve"> </w:t>
      </w:r>
      <w:r w:rsidRPr="003716D7">
        <w:rPr>
          <w:color w:val="333333"/>
        </w:rPr>
        <w:t>percent requirement was granted to Massachusetts by the U.S. Department of Education in 2017, and waiver extensions were granted each year since then.</w:t>
      </w:r>
    </w:p>
    <w:p w14:paraId="69408BF2" w14:textId="6CC69C05" w:rsidR="00DD43EC" w:rsidRPr="003716D7" w:rsidRDefault="00DD43EC" w:rsidP="235970FC">
      <w:pPr>
        <w:shd w:val="clear" w:color="auto" w:fill="FFFFFF" w:themeFill="background1"/>
        <w:spacing w:after="150"/>
        <w:rPr>
          <w:color w:val="333333"/>
        </w:rPr>
      </w:pPr>
      <w:r w:rsidRPr="003716D7">
        <w:rPr>
          <w:color w:val="333333"/>
        </w:rPr>
        <w:t xml:space="preserve">One of the requirements of the reauthorized Elementary and Secondary Education Act, </w:t>
      </w:r>
      <w:r w:rsidR="00BC02A5" w:rsidRPr="003716D7">
        <w:rPr>
          <w:color w:val="333333"/>
        </w:rPr>
        <w:t xml:space="preserve">also </w:t>
      </w:r>
      <w:r w:rsidRPr="003716D7">
        <w:rPr>
          <w:color w:val="333333"/>
        </w:rPr>
        <w:t>known as the </w:t>
      </w:r>
      <w:hyperlink r:id="rId13">
        <w:r w:rsidRPr="235970FC">
          <w:rPr>
            <w:color w:val="0368D4"/>
            <w:u w:val="single"/>
          </w:rPr>
          <w:t>Every Student Succeeds Act</w:t>
        </w:r>
      </w:hyperlink>
      <w:r w:rsidRPr="003716D7">
        <w:rPr>
          <w:color w:val="333333"/>
        </w:rPr>
        <w:t xml:space="preserve"> (ESSA), </w:t>
      </w:r>
      <w:r w:rsidR="00314527" w:rsidRPr="003716D7">
        <w:rPr>
          <w:color w:val="333333"/>
        </w:rPr>
        <w:t>stipulates</w:t>
      </w:r>
      <w:r w:rsidRPr="003716D7">
        <w:rPr>
          <w:color w:val="333333"/>
        </w:rPr>
        <w:t xml:space="preserve"> that states must limit the total number of students</w:t>
      </w:r>
      <w:r w:rsidR="00314527" w:rsidRPr="003716D7">
        <w:rPr>
          <w:color w:val="333333"/>
        </w:rPr>
        <w:t xml:space="preserve"> that</w:t>
      </w:r>
      <w:r w:rsidRPr="003716D7">
        <w:rPr>
          <w:color w:val="333333"/>
        </w:rPr>
        <w:t xml:space="preserve"> participate in an </w:t>
      </w:r>
      <w:r w:rsidRPr="003716D7">
        <w:rPr>
          <w:i/>
          <w:iCs/>
          <w:color w:val="333333"/>
        </w:rPr>
        <w:t>alternate assessment based on</w:t>
      </w:r>
      <w:r w:rsidRPr="003716D7">
        <w:rPr>
          <w:color w:val="333333"/>
        </w:rPr>
        <w:t> </w:t>
      </w:r>
      <w:r w:rsidRPr="003716D7">
        <w:rPr>
          <w:i/>
          <w:iCs/>
          <w:color w:val="333333"/>
        </w:rPr>
        <w:t>alternate achievement standards</w:t>
      </w:r>
      <w:r w:rsidRPr="003716D7">
        <w:rPr>
          <w:color w:val="333333"/>
        </w:rPr>
        <w:t xml:space="preserve"> (i.e., the MCAS-Alt) to one percent of the total number of students who participate in </w:t>
      </w:r>
      <w:r w:rsidR="00E82842" w:rsidRPr="003716D7">
        <w:rPr>
          <w:color w:val="333333"/>
        </w:rPr>
        <w:t>each state assessment</w:t>
      </w:r>
      <w:r w:rsidRPr="003716D7">
        <w:rPr>
          <w:color w:val="333333"/>
        </w:rPr>
        <w:t xml:space="preserve">. This legislative requirement is designed to </w:t>
      </w:r>
      <w:r w:rsidR="0049302C" w:rsidRPr="003716D7">
        <w:rPr>
          <w:color w:val="333333"/>
        </w:rPr>
        <w:t>ensure</w:t>
      </w:r>
      <w:r w:rsidRPr="003716D7">
        <w:rPr>
          <w:color w:val="333333"/>
        </w:rPr>
        <w:t xml:space="preserve"> an excessive number of students with disabilities </w:t>
      </w:r>
      <w:r w:rsidR="00762274" w:rsidRPr="003716D7">
        <w:rPr>
          <w:color w:val="333333"/>
        </w:rPr>
        <w:t>are not evaluated on</w:t>
      </w:r>
      <w:r w:rsidRPr="003716D7">
        <w:rPr>
          <w:color w:val="333333"/>
        </w:rPr>
        <w:t xml:space="preserve"> alternate </w:t>
      </w:r>
      <w:r w:rsidR="004709A1" w:rsidRPr="003716D7">
        <w:rPr>
          <w:color w:val="333333"/>
        </w:rPr>
        <w:t xml:space="preserve">academic achievement </w:t>
      </w:r>
      <w:r w:rsidRPr="003716D7">
        <w:rPr>
          <w:color w:val="333333"/>
        </w:rPr>
        <w:t>assessments</w:t>
      </w:r>
      <w:r w:rsidR="004709A1" w:rsidRPr="003716D7">
        <w:rPr>
          <w:color w:val="333333"/>
        </w:rPr>
        <w:t xml:space="preserve"> because </w:t>
      </w:r>
      <w:r w:rsidR="00D66C5D">
        <w:rPr>
          <w:color w:val="333333"/>
        </w:rPr>
        <w:t xml:space="preserve">an </w:t>
      </w:r>
      <w:r w:rsidR="004709A1" w:rsidRPr="003716D7">
        <w:rPr>
          <w:color w:val="333333"/>
        </w:rPr>
        <w:t>alternate assessment</w:t>
      </w:r>
      <w:r w:rsidRPr="003716D7">
        <w:rPr>
          <w:color w:val="333333"/>
        </w:rPr>
        <w:t xml:space="preserve"> </w:t>
      </w:r>
      <w:r w:rsidR="00FF4C82" w:rsidRPr="003716D7">
        <w:rPr>
          <w:color w:val="333333"/>
        </w:rPr>
        <w:t>ha</w:t>
      </w:r>
      <w:r w:rsidR="00D66C5D">
        <w:rPr>
          <w:color w:val="333333"/>
        </w:rPr>
        <w:t>s</w:t>
      </w:r>
      <w:r w:rsidR="00FF4C82" w:rsidRPr="003716D7">
        <w:rPr>
          <w:color w:val="333333"/>
        </w:rPr>
        <w:t xml:space="preserve"> </w:t>
      </w:r>
      <w:r w:rsidRPr="003716D7">
        <w:rPr>
          <w:color w:val="333333"/>
        </w:rPr>
        <w:t>lower academic expectations</w:t>
      </w:r>
      <w:r w:rsidR="00FF4C82" w:rsidRPr="003716D7">
        <w:rPr>
          <w:color w:val="333333"/>
        </w:rPr>
        <w:t xml:space="preserve"> and may</w:t>
      </w:r>
      <w:r w:rsidRPr="003716D7">
        <w:rPr>
          <w:color w:val="333333"/>
        </w:rPr>
        <w:t xml:space="preserve"> unnecessarily limit </w:t>
      </w:r>
      <w:r w:rsidR="00FF4C82" w:rsidRPr="003716D7">
        <w:rPr>
          <w:color w:val="333333"/>
        </w:rPr>
        <w:t>exposure and expectation</w:t>
      </w:r>
      <w:r w:rsidR="002A0E47" w:rsidRPr="003716D7">
        <w:rPr>
          <w:color w:val="333333"/>
        </w:rPr>
        <w:t>s</w:t>
      </w:r>
      <w:r w:rsidRPr="003716D7">
        <w:rPr>
          <w:color w:val="333333"/>
        </w:rPr>
        <w:t xml:space="preserve"> to the full range of grade-level academic content standards. </w:t>
      </w:r>
      <w:r w:rsidR="00D40F27" w:rsidRPr="003716D7">
        <w:rPr>
          <w:color w:val="333333"/>
        </w:rPr>
        <w:t>Participation in</w:t>
      </w:r>
      <w:r w:rsidR="002A0E47" w:rsidRPr="003716D7">
        <w:rPr>
          <w:color w:val="333333"/>
        </w:rPr>
        <w:t xml:space="preserve"> alternate assessments</w:t>
      </w:r>
      <w:r w:rsidRPr="003716D7">
        <w:rPr>
          <w:color w:val="333333"/>
        </w:rPr>
        <w:t xml:space="preserve"> </w:t>
      </w:r>
      <w:r w:rsidR="00D40F27" w:rsidRPr="003716D7">
        <w:rPr>
          <w:color w:val="333333"/>
        </w:rPr>
        <w:t>may also</w:t>
      </w:r>
      <w:r w:rsidRPr="003716D7">
        <w:rPr>
          <w:color w:val="333333"/>
        </w:rPr>
        <w:t xml:space="preserve"> delay or prevent students from eventually meeting their state or district graduation requirements. </w:t>
      </w:r>
      <w:r w:rsidR="00506396" w:rsidRPr="003716D7">
        <w:rPr>
          <w:color w:val="333333"/>
        </w:rPr>
        <w:t>Only s</w:t>
      </w:r>
      <w:r w:rsidRPr="003716D7">
        <w:rPr>
          <w:color w:val="333333"/>
        </w:rPr>
        <w:t xml:space="preserve">tudents </w:t>
      </w:r>
      <w:r w:rsidR="00D25289">
        <w:rPr>
          <w:color w:val="333333"/>
        </w:rPr>
        <w:t xml:space="preserve">that meet the state’s definition of a student with </w:t>
      </w:r>
      <w:r w:rsidR="000B40BA">
        <w:rPr>
          <w:color w:val="333333"/>
        </w:rPr>
        <w:t xml:space="preserve">the </w:t>
      </w:r>
      <w:r w:rsidRPr="003716D7">
        <w:rPr>
          <w:i/>
          <w:iCs/>
          <w:color w:val="333333"/>
        </w:rPr>
        <w:t>most significant cognitive disabilities</w:t>
      </w:r>
      <w:r w:rsidRPr="003716D7">
        <w:rPr>
          <w:color w:val="333333"/>
        </w:rPr>
        <w:t> </w:t>
      </w:r>
      <w:r w:rsidR="00D25289">
        <w:rPr>
          <w:color w:val="333333"/>
        </w:rPr>
        <w:t>may be</w:t>
      </w:r>
      <w:r w:rsidRPr="003716D7">
        <w:rPr>
          <w:color w:val="333333"/>
        </w:rPr>
        <w:t xml:space="preserve"> administered alternate assessments because the</w:t>
      </w:r>
      <w:r w:rsidR="00506396" w:rsidRPr="003716D7">
        <w:rPr>
          <w:color w:val="333333"/>
        </w:rPr>
        <w:t>se students are unable to</w:t>
      </w:r>
      <w:r w:rsidRPr="003716D7">
        <w:rPr>
          <w:color w:val="333333"/>
        </w:rPr>
        <w:t xml:space="preserve"> participate in standard assessments</w:t>
      </w:r>
      <w:r w:rsidR="00923702">
        <w:rPr>
          <w:color w:val="333333"/>
        </w:rPr>
        <w:t xml:space="preserve"> and are working on standards that </w:t>
      </w:r>
      <w:r w:rsidR="00D45709">
        <w:rPr>
          <w:color w:val="333333"/>
        </w:rPr>
        <w:t>are</w:t>
      </w:r>
      <w:r w:rsidR="00923702">
        <w:rPr>
          <w:color w:val="333333"/>
        </w:rPr>
        <w:t xml:space="preserve"> significantly modified in depth, breadth, and complexity</w:t>
      </w:r>
      <w:r w:rsidRPr="003716D7">
        <w:rPr>
          <w:color w:val="333333"/>
        </w:rPr>
        <w:t xml:space="preserve">. A waiver, if granted, </w:t>
      </w:r>
      <w:r w:rsidR="004B16FE" w:rsidRPr="004B16FE">
        <w:rPr>
          <w:color w:val="333333"/>
        </w:rPr>
        <w:t xml:space="preserve">indicates that while some districts have made progress </w:t>
      </w:r>
      <w:r w:rsidR="004B16FE">
        <w:rPr>
          <w:color w:val="333333"/>
        </w:rPr>
        <w:t xml:space="preserve">in </w:t>
      </w:r>
      <w:r w:rsidR="004B16FE" w:rsidRPr="004B16FE">
        <w:rPr>
          <w:color w:val="333333"/>
        </w:rPr>
        <w:t>reducing the percentage of students with disabilities participating in the alternate assessment, our state requires time to educate and refine our procedures to m</w:t>
      </w:r>
      <w:r w:rsidR="004B16FE">
        <w:rPr>
          <w:color w:val="333333"/>
        </w:rPr>
        <w:t>e</w:t>
      </w:r>
      <w:r w:rsidR="004B16FE" w:rsidRPr="004B16FE">
        <w:rPr>
          <w:color w:val="333333"/>
        </w:rPr>
        <w:t>et the one</w:t>
      </w:r>
      <w:r w:rsidR="004B16FE">
        <w:rPr>
          <w:color w:val="333333"/>
        </w:rPr>
        <w:t>-</w:t>
      </w:r>
      <w:r w:rsidR="004B16FE" w:rsidRPr="004B16FE">
        <w:rPr>
          <w:color w:val="333333"/>
        </w:rPr>
        <w:t xml:space="preserve">percent cap requirements. </w:t>
      </w:r>
      <w:r w:rsidR="004B16FE" w:rsidRPr="004B16FE">
        <w:rPr>
          <w:color w:val="333333"/>
        </w:rPr>
        <w:lastRenderedPageBreak/>
        <w:t xml:space="preserve">DESE </w:t>
      </w:r>
      <w:r w:rsidR="00832080">
        <w:rPr>
          <w:color w:val="333333"/>
        </w:rPr>
        <w:t>continues to develop</w:t>
      </w:r>
      <w:r w:rsidR="001750AD">
        <w:rPr>
          <w:color w:val="333333"/>
        </w:rPr>
        <w:t xml:space="preserve"> evolv</w:t>
      </w:r>
      <w:r w:rsidR="00832080">
        <w:rPr>
          <w:color w:val="333333"/>
        </w:rPr>
        <w:t xml:space="preserve">ed </w:t>
      </w:r>
      <w:r w:rsidR="001750AD">
        <w:rPr>
          <w:color w:val="333333"/>
        </w:rPr>
        <w:t xml:space="preserve">procedures to assist districts </w:t>
      </w:r>
      <w:r w:rsidR="009A5BBD">
        <w:rPr>
          <w:color w:val="333333"/>
        </w:rPr>
        <w:t xml:space="preserve">with </w:t>
      </w:r>
      <w:r w:rsidR="001750AD">
        <w:rPr>
          <w:color w:val="333333"/>
        </w:rPr>
        <w:t>im</w:t>
      </w:r>
      <w:r w:rsidR="001D5C41" w:rsidRPr="003716D7">
        <w:rPr>
          <w:color w:val="333333"/>
        </w:rPr>
        <w:t>plement</w:t>
      </w:r>
      <w:r w:rsidR="009A5BBD">
        <w:rPr>
          <w:color w:val="333333"/>
        </w:rPr>
        <w:t>ing</w:t>
      </w:r>
      <w:r w:rsidR="001D5C41" w:rsidRPr="003716D7">
        <w:rPr>
          <w:color w:val="333333"/>
        </w:rPr>
        <w:t xml:space="preserve"> </w:t>
      </w:r>
      <w:r w:rsidR="007F16BD" w:rsidRPr="003716D7">
        <w:rPr>
          <w:color w:val="333333"/>
        </w:rPr>
        <w:t>proc</w:t>
      </w:r>
      <w:r w:rsidR="00C75924" w:rsidRPr="003716D7">
        <w:rPr>
          <w:color w:val="333333"/>
        </w:rPr>
        <w:t>edures</w:t>
      </w:r>
      <w:r w:rsidR="009A5BBD" w:rsidRPr="009A5BBD">
        <w:rPr>
          <w:color w:val="333333"/>
        </w:rPr>
        <w:t xml:space="preserve"> </w:t>
      </w:r>
      <w:r w:rsidR="009A5BBD">
        <w:rPr>
          <w:color w:val="333333"/>
        </w:rPr>
        <w:t xml:space="preserve">to designate students for an </w:t>
      </w:r>
      <w:r w:rsidR="009A5BBD" w:rsidRPr="003716D7">
        <w:rPr>
          <w:color w:val="333333"/>
        </w:rPr>
        <w:t>alternate assessment</w:t>
      </w:r>
      <w:r w:rsidR="001750AD">
        <w:rPr>
          <w:color w:val="333333"/>
        </w:rPr>
        <w:t>.</w:t>
      </w:r>
      <w:r w:rsidRPr="003716D7">
        <w:rPr>
          <w:color w:val="333333"/>
        </w:rPr>
        <w:t xml:space="preserve"> </w:t>
      </w:r>
    </w:p>
    <w:p w14:paraId="6C45C13E" w14:textId="77777777" w:rsidR="00DD43EC" w:rsidRPr="003716D7" w:rsidRDefault="00DD43EC" w:rsidP="00DD43EC">
      <w:pPr>
        <w:shd w:val="clear" w:color="auto" w:fill="FFFFFF"/>
        <w:spacing w:after="150"/>
        <w:rPr>
          <w:color w:val="333333"/>
        </w:rPr>
      </w:pPr>
      <w:r w:rsidRPr="003716D7">
        <w:rPr>
          <w:color w:val="333333"/>
        </w:rPr>
        <w:t>The percent of Massachusetts students who participated in the MCAS-Alt (in English language arts, mathematics, and/or science) since 2017 is shown below:</w:t>
      </w:r>
    </w:p>
    <w:p w14:paraId="4B134ACE" w14:textId="2657F32B" w:rsidR="00DD43EC" w:rsidRPr="003716D7" w:rsidRDefault="00DD43EC" w:rsidP="00DD43EC">
      <w:pPr>
        <w:numPr>
          <w:ilvl w:val="0"/>
          <w:numId w:val="1"/>
        </w:numPr>
        <w:shd w:val="clear" w:color="auto" w:fill="FFFFFF"/>
        <w:spacing w:before="100" w:beforeAutospacing="1" w:after="100" w:afterAutospacing="1"/>
        <w:rPr>
          <w:color w:val="333333"/>
        </w:rPr>
      </w:pPr>
      <w:r w:rsidRPr="003716D7">
        <w:rPr>
          <w:color w:val="333333"/>
        </w:rPr>
        <w:t>In 2016</w:t>
      </w:r>
      <w:r w:rsidR="00852F58">
        <w:rPr>
          <w:rFonts w:eastAsia="Symbol" w:cs="Symbol"/>
          <w:color w:val="333333"/>
        </w:rPr>
        <w:t>–</w:t>
      </w:r>
      <w:r w:rsidRPr="003716D7">
        <w:rPr>
          <w:color w:val="333333"/>
        </w:rPr>
        <w:t>2017, 1.6 percent</w:t>
      </w:r>
    </w:p>
    <w:p w14:paraId="3E298E3D" w14:textId="20D4F74A" w:rsidR="00DD43EC" w:rsidRPr="003716D7" w:rsidRDefault="00DD43EC" w:rsidP="00DD43EC">
      <w:pPr>
        <w:numPr>
          <w:ilvl w:val="0"/>
          <w:numId w:val="1"/>
        </w:numPr>
        <w:shd w:val="clear" w:color="auto" w:fill="FFFFFF"/>
        <w:spacing w:before="100" w:beforeAutospacing="1" w:after="100" w:afterAutospacing="1"/>
        <w:rPr>
          <w:color w:val="333333"/>
        </w:rPr>
      </w:pPr>
      <w:r w:rsidRPr="003716D7">
        <w:rPr>
          <w:color w:val="333333"/>
        </w:rPr>
        <w:t>In 2017</w:t>
      </w:r>
      <w:r w:rsidR="00852F58">
        <w:rPr>
          <w:rFonts w:eastAsia="Symbol" w:cs="Symbol"/>
          <w:color w:val="333333"/>
        </w:rPr>
        <w:t>–</w:t>
      </w:r>
      <w:r w:rsidRPr="003716D7">
        <w:rPr>
          <w:color w:val="333333"/>
        </w:rPr>
        <w:t>2018, 1.5 percent</w:t>
      </w:r>
    </w:p>
    <w:p w14:paraId="5B4285FC" w14:textId="4631E1BF" w:rsidR="00DD43EC" w:rsidRPr="003716D7" w:rsidRDefault="00DD43EC" w:rsidP="00DD43EC">
      <w:pPr>
        <w:numPr>
          <w:ilvl w:val="0"/>
          <w:numId w:val="1"/>
        </w:numPr>
        <w:shd w:val="clear" w:color="auto" w:fill="FFFFFF"/>
        <w:spacing w:before="100" w:beforeAutospacing="1" w:after="100" w:afterAutospacing="1"/>
        <w:rPr>
          <w:color w:val="333333"/>
        </w:rPr>
      </w:pPr>
      <w:r w:rsidRPr="003716D7">
        <w:rPr>
          <w:color w:val="333333"/>
        </w:rPr>
        <w:t>In 2018</w:t>
      </w:r>
      <w:r w:rsidR="00852F58">
        <w:rPr>
          <w:rFonts w:eastAsia="Symbol" w:cs="Symbol"/>
          <w:color w:val="333333"/>
        </w:rPr>
        <w:t>–</w:t>
      </w:r>
      <w:r w:rsidRPr="003716D7">
        <w:rPr>
          <w:color w:val="333333"/>
        </w:rPr>
        <w:t>2019, 1.4 percent</w:t>
      </w:r>
    </w:p>
    <w:p w14:paraId="221B0DDC" w14:textId="72A7C69E" w:rsidR="00DD43EC" w:rsidRPr="003716D7" w:rsidRDefault="00DD43EC" w:rsidP="00DD43EC">
      <w:pPr>
        <w:numPr>
          <w:ilvl w:val="0"/>
          <w:numId w:val="1"/>
        </w:numPr>
        <w:shd w:val="clear" w:color="auto" w:fill="FFFFFF"/>
        <w:spacing w:before="100" w:beforeAutospacing="1" w:after="100" w:afterAutospacing="1"/>
        <w:ind w:right="-450"/>
        <w:rPr>
          <w:color w:val="333333"/>
        </w:rPr>
      </w:pPr>
      <w:r w:rsidRPr="003716D7">
        <w:rPr>
          <w:color w:val="333333"/>
        </w:rPr>
        <w:t>In 2019</w:t>
      </w:r>
      <w:r w:rsidR="00852F58">
        <w:rPr>
          <w:rFonts w:eastAsia="Symbol" w:cs="Symbol"/>
          <w:color w:val="333333"/>
        </w:rPr>
        <w:t>–</w:t>
      </w:r>
      <w:r w:rsidRPr="003716D7">
        <w:rPr>
          <w:color w:val="333333"/>
        </w:rPr>
        <w:t>2020 (estimate), 1.35 percent would have participated in the MCAS-Alt if the spring 2020 MCAS and MCAS-Alt administrations had not been canceled due to extended school closures related to the COVID-19 pandemic. (Projection based on district pre-enrollments and pre-orders of materials.)</w:t>
      </w:r>
    </w:p>
    <w:p w14:paraId="02EF6753" w14:textId="165C64C6" w:rsidR="00DD43EC" w:rsidRPr="003716D7" w:rsidRDefault="00DD43EC" w:rsidP="00DD43EC">
      <w:pPr>
        <w:numPr>
          <w:ilvl w:val="0"/>
          <w:numId w:val="1"/>
        </w:numPr>
        <w:shd w:val="clear" w:color="auto" w:fill="FFFFFF"/>
        <w:spacing w:before="100" w:beforeAutospacing="1" w:after="100" w:afterAutospacing="1"/>
        <w:ind w:right="-450"/>
        <w:rPr>
          <w:color w:val="333333"/>
        </w:rPr>
      </w:pPr>
      <w:r w:rsidRPr="003716D7">
        <w:rPr>
          <w:color w:val="333333"/>
        </w:rPr>
        <w:t>In 2020</w:t>
      </w:r>
      <w:r w:rsidR="00852F58">
        <w:rPr>
          <w:rFonts w:eastAsia="Symbol" w:cs="Symbol"/>
          <w:color w:val="333333"/>
        </w:rPr>
        <w:t>–</w:t>
      </w:r>
      <w:r w:rsidRPr="003716D7">
        <w:rPr>
          <w:color w:val="333333"/>
        </w:rPr>
        <w:t>2021, 1.3%</w:t>
      </w:r>
    </w:p>
    <w:p w14:paraId="355B89AF" w14:textId="3EB01AE6" w:rsidR="00DD43EC" w:rsidRPr="003716D7" w:rsidRDefault="00DD43EC" w:rsidP="00DD43EC">
      <w:pPr>
        <w:numPr>
          <w:ilvl w:val="0"/>
          <w:numId w:val="1"/>
        </w:numPr>
        <w:shd w:val="clear" w:color="auto" w:fill="FFFFFF"/>
        <w:spacing w:before="240" w:beforeAutospacing="1" w:after="100" w:afterAutospacing="1"/>
        <w:ind w:right="-450"/>
        <w:rPr>
          <w:color w:val="333333"/>
        </w:rPr>
      </w:pPr>
      <w:r w:rsidRPr="003716D7">
        <w:rPr>
          <w:color w:val="333333"/>
        </w:rPr>
        <w:t>In 2021</w:t>
      </w:r>
      <w:r w:rsidR="004F20CB">
        <w:rPr>
          <w:color w:val="333333"/>
        </w:rPr>
        <w:t>–</w:t>
      </w:r>
      <w:r w:rsidRPr="003716D7">
        <w:rPr>
          <w:rFonts w:eastAsia="Symbol" w:cs="Symbol"/>
          <w:color w:val="333333"/>
        </w:rPr>
        <w:t xml:space="preserve">2022, </w:t>
      </w:r>
      <w:r w:rsidRPr="003716D7">
        <w:rPr>
          <w:rFonts w:eastAsia="Symbol"/>
          <w:color w:val="333333"/>
        </w:rPr>
        <w:t xml:space="preserve">1.2% </w:t>
      </w:r>
    </w:p>
    <w:p w14:paraId="13BDD0B3" w14:textId="220DF3C6" w:rsidR="00DD43EC" w:rsidRPr="003716D7" w:rsidRDefault="00DD43EC" w:rsidP="00DD43EC">
      <w:pPr>
        <w:numPr>
          <w:ilvl w:val="0"/>
          <w:numId w:val="1"/>
        </w:numPr>
        <w:shd w:val="clear" w:color="auto" w:fill="FFFFFF"/>
        <w:spacing w:before="240" w:beforeAutospacing="1" w:after="100" w:afterAutospacing="1"/>
        <w:ind w:right="-450"/>
        <w:rPr>
          <w:color w:val="333333"/>
        </w:rPr>
      </w:pPr>
      <w:r w:rsidRPr="003716D7">
        <w:rPr>
          <w:color w:val="333333"/>
        </w:rPr>
        <w:t>In 2022</w:t>
      </w:r>
      <w:r w:rsidR="004F20CB">
        <w:rPr>
          <w:rFonts w:eastAsia="Symbol" w:cs="Symbol"/>
          <w:color w:val="333333"/>
        </w:rPr>
        <w:t>–</w:t>
      </w:r>
      <w:r w:rsidRPr="003716D7">
        <w:rPr>
          <w:rFonts w:eastAsia="Symbol" w:cs="Symbol"/>
          <w:color w:val="333333"/>
        </w:rPr>
        <w:t xml:space="preserve">2023, </w:t>
      </w:r>
      <w:r w:rsidRPr="003716D7">
        <w:rPr>
          <w:rFonts w:eastAsia="Symbol"/>
          <w:color w:val="333333"/>
        </w:rPr>
        <w:t>1.2% in English language arts and mathematics and 1.1% in science and technology/engineering</w:t>
      </w:r>
    </w:p>
    <w:p w14:paraId="4F19DBF2" w14:textId="26892425" w:rsidR="00CD131E" w:rsidRPr="003716D7" w:rsidRDefault="00CD131E" w:rsidP="00541382">
      <w:pPr>
        <w:numPr>
          <w:ilvl w:val="0"/>
          <w:numId w:val="1"/>
        </w:numPr>
        <w:shd w:val="clear" w:color="auto" w:fill="FFFFFF"/>
        <w:spacing w:before="240" w:beforeAutospacing="1" w:after="100" w:afterAutospacing="1"/>
        <w:ind w:right="-450"/>
        <w:rPr>
          <w:rFonts w:eastAsia="Symbol"/>
          <w:color w:val="333333"/>
        </w:rPr>
      </w:pPr>
      <w:r w:rsidRPr="003716D7">
        <w:rPr>
          <w:color w:val="333333"/>
        </w:rPr>
        <w:t>In 2023</w:t>
      </w:r>
      <w:r w:rsidR="004F20CB">
        <w:rPr>
          <w:rFonts w:eastAsia="Symbol" w:cs="Symbol"/>
          <w:color w:val="333333"/>
        </w:rPr>
        <w:t>–</w:t>
      </w:r>
      <w:r w:rsidRPr="003716D7">
        <w:rPr>
          <w:rFonts w:eastAsia="Symbol" w:cs="Symbol"/>
          <w:color w:val="333333"/>
        </w:rPr>
        <w:t xml:space="preserve">2024, </w:t>
      </w:r>
      <w:r w:rsidRPr="003716D7">
        <w:rPr>
          <w:rFonts w:eastAsia="Symbol"/>
          <w:color w:val="333333"/>
        </w:rPr>
        <w:t xml:space="preserve">1.2% in </w:t>
      </w:r>
      <w:r w:rsidR="006926D8" w:rsidRPr="003716D7">
        <w:rPr>
          <w:rFonts w:eastAsia="Symbol"/>
          <w:color w:val="333333"/>
        </w:rPr>
        <w:t xml:space="preserve">English Language Arts </w:t>
      </w:r>
      <w:r w:rsidR="009A5BBD">
        <w:rPr>
          <w:rFonts w:eastAsia="Symbol"/>
          <w:color w:val="333333"/>
        </w:rPr>
        <w:t>(</w:t>
      </w:r>
      <w:r w:rsidR="006926D8" w:rsidRPr="006926D8">
        <w:rPr>
          <w:rFonts w:eastAsia="Symbol"/>
          <w:color w:val="333333"/>
        </w:rPr>
        <w:t>a decrease of 97 students since 2023</w:t>
      </w:r>
      <w:r w:rsidR="009A5BBD">
        <w:rPr>
          <w:rFonts w:eastAsia="Symbol"/>
          <w:color w:val="333333"/>
        </w:rPr>
        <w:t>)</w:t>
      </w:r>
      <w:r w:rsidR="002D0E09" w:rsidRPr="003716D7">
        <w:rPr>
          <w:rFonts w:eastAsia="Symbol"/>
          <w:color w:val="333333"/>
        </w:rPr>
        <w:t>,</w:t>
      </w:r>
      <w:r w:rsidR="00541382" w:rsidRPr="003716D7">
        <w:rPr>
          <w:rFonts w:eastAsia="Symbol"/>
          <w:color w:val="333333"/>
        </w:rPr>
        <w:t xml:space="preserve"> 1</w:t>
      </w:r>
      <w:r w:rsidR="00E26702">
        <w:rPr>
          <w:rFonts w:eastAsia="Symbol"/>
          <w:color w:val="333333"/>
        </w:rPr>
        <w:t>.</w:t>
      </w:r>
      <w:r w:rsidR="00541382" w:rsidRPr="003716D7">
        <w:rPr>
          <w:rFonts w:eastAsia="Symbol"/>
          <w:color w:val="333333"/>
        </w:rPr>
        <w:t>2%</w:t>
      </w:r>
      <w:r w:rsidR="006926D8" w:rsidRPr="006926D8">
        <w:rPr>
          <w:rFonts w:eastAsia="Symbol"/>
          <w:color w:val="333333"/>
        </w:rPr>
        <w:t> </w:t>
      </w:r>
      <w:r w:rsidR="002D0E09" w:rsidRPr="003716D7">
        <w:rPr>
          <w:rFonts w:eastAsia="Symbol"/>
          <w:color w:val="333333"/>
        </w:rPr>
        <w:t xml:space="preserve">in </w:t>
      </w:r>
      <w:r w:rsidR="006926D8" w:rsidRPr="006926D8">
        <w:rPr>
          <w:rFonts w:eastAsia="Symbol"/>
          <w:color w:val="333333"/>
        </w:rPr>
        <w:t>Mathematics</w:t>
      </w:r>
      <w:r w:rsidR="008257E2" w:rsidRPr="003716D7">
        <w:rPr>
          <w:rFonts w:eastAsia="Symbol"/>
          <w:color w:val="333333"/>
        </w:rPr>
        <w:t xml:space="preserve"> </w:t>
      </w:r>
      <w:r w:rsidR="009A5BBD">
        <w:rPr>
          <w:rFonts w:eastAsia="Symbol"/>
          <w:color w:val="333333"/>
        </w:rPr>
        <w:t>(</w:t>
      </w:r>
      <w:r w:rsidR="006926D8" w:rsidRPr="006926D8">
        <w:rPr>
          <w:rFonts w:eastAsia="Symbol"/>
          <w:color w:val="333333"/>
        </w:rPr>
        <w:t>a decrease of 50 students since 2023</w:t>
      </w:r>
      <w:r w:rsidR="009A5BBD">
        <w:rPr>
          <w:rFonts w:eastAsia="Symbol"/>
          <w:color w:val="333333"/>
        </w:rPr>
        <w:t>)</w:t>
      </w:r>
      <w:r w:rsidR="008257E2" w:rsidRPr="003716D7">
        <w:rPr>
          <w:rFonts w:eastAsia="Symbol"/>
          <w:color w:val="333333"/>
        </w:rPr>
        <w:t xml:space="preserve">, and </w:t>
      </w:r>
      <w:r w:rsidR="00541382" w:rsidRPr="003716D7">
        <w:rPr>
          <w:rFonts w:eastAsia="Symbol"/>
          <w:color w:val="333333"/>
        </w:rPr>
        <w:t xml:space="preserve">1.2% </w:t>
      </w:r>
      <w:r w:rsidR="008257E2" w:rsidRPr="003716D7">
        <w:rPr>
          <w:rFonts w:eastAsia="Symbol"/>
          <w:color w:val="333333"/>
        </w:rPr>
        <w:t xml:space="preserve">in </w:t>
      </w:r>
      <w:r w:rsidR="006926D8" w:rsidRPr="006926D8">
        <w:rPr>
          <w:rFonts w:eastAsia="Symbol"/>
          <w:color w:val="333333"/>
        </w:rPr>
        <w:t>Science and Technology/Engineering (STE)</w:t>
      </w:r>
      <w:r w:rsidR="009A5BBD">
        <w:rPr>
          <w:rFonts w:eastAsia="Symbol"/>
          <w:color w:val="333333"/>
        </w:rPr>
        <w:t xml:space="preserve"> (</w:t>
      </w:r>
      <w:r w:rsidR="006926D8" w:rsidRPr="006926D8">
        <w:rPr>
          <w:rFonts w:eastAsia="Symbol"/>
          <w:color w:val="333333"/>
        </w:rPr>
        <w:t>an increase of 0.1% percent from 2023</w:t>
      </w:r>
      <w:r w:rsidR="00C469D6">
        <w:rPr>
          <w:rFonts w:eastAsia="Symbol"/>
          <w:color w:val="333333"/>
        </w:rPr>
        <w:t xml:space="preserve"> resulting from a change in</w:t>
      </w:r>
      <w:r w:rsidR="0075708E">
        <w:rPr>
          <w:rFonts w:eastAsia="Symbol"/>
          <w:color w:val="333333"/>
        </w:rPr>
        <w:t xml:space="preserve"> content</w:t>
      </w:r>
      <w:r w:rsidR="00C469D6">
        <w:rPr>
          <w:rFonts w:eastAsia="Symbol"/>
          <w:color w:val="333333"/>
        </w:rPr>
        <w:t xml:space="preserve"> </w:t>
      </w:r>
      <w:r w:rsidR="0075708E">
        <w:rPr>
          <w:rFonts w:eastAsia="Symbol"/>
          <w:color w:val="333333"/>
        </w:rPr>
        <w:t>participation requirements</w:t>
      </w:r>
      <w:r w:rsidR="009A5BBD">
        <w:rPr>
          <w:rFonts w:eastAsia="Symbol"/>
          <w:color w:val="333333"/>
        </w:rPr>
        <w:t>)</w:t>
      </w:r>
      <w:r w:rsidR="00541382" w:rsidRPr="003716D7">
        <w:rPr>
          <w:rFonts w:eastAsia="Symbol"/>
          <w:color w:val="333333"/>
        </w:rPr>
        <w:t>.</w:t>
      </w:r>
      <w:r w:rsidR="006926D8" w:rsidRPr="006926D8">
        <w:rPr>
          <w:rFonts w:eastAsia="Symbol"/>
          <w:color w:val="333333"/>
        </w:rPr>
        <w:t> </w:t>
      </w:r>
    </w:p>
    <w:p w14:paraId="2CDD97A9" w14:textId="3BDFBC36" w:rsidR="00DD43EC" w:rsidRPr="003716D7" w:rsidRDefault="00ED23EA" w:rsidP="00EC11E6">
      <w:pPr>
        <w:shd w:val="clear" w:color="auto" w:fill="FFFFFF"/>
        <w:spacing w:after="150"/>
        <w:rPr>
          <w:color w:val="333333"/>
        </w:rPr>
      </w:pPr>
      <w:r>
        <w:rPr>
          <w:color w:val="333333"/>
        </w:rPr>
        <w:t>C</w:t>
      </w:r>
      <w:r w:rsidR="00541382" w:rsidRPr="003716D7">
        <w:rPr>
          <w:color w:val="333333"/>
        </w:rPr>
        <w:t>ollectively</w:t>
      </w:r>
      <w:r>
        <w:rPr>
          <w:color w:val="333333"/>
        </w:rPr>
        <w:t>,</w:t>
      </w:r>
      <w:r w:rsidR="00541382" w:rsidRPr="003716D7">
        <w:rPr>
          <w:color w:val="333333"/>
        </w:rPr>
        <w:t xml:space="preserve"> districts in </w:t>
      </w:r>
      <w:r w:rsidR="00DD43EC" w:rsidRPr="003716D7">
        <w:rPr>
          <w:color w:val="333333"/>
        </w:rPr>
        <w:t>Massachusetts ha</w:t>
      </w:r>
      <w:r w:rsidR="00541382" w:rsidRPr="003716D7">
        <w:rPr>
          <w:color w:val="333333"/>
        </w:rPr>
        <w:t>ve</w:t>
      </w:r>
      <w:r w:rsidR="00DD43EC" w:rsidRPr="003716D7">
        <w:rPr>
          <w:color w:val="333333"/>
        </w:rPr>
        <w:t xml:space="preserve"> made steady progress </w:t>
      </w:r>
      <w:r w:rsidR="00C43E55">
        <w:rPr>
          <w:color w:val="333333"/>
        </w:rPr>
        <w:t xml:space="preserve">to </w:t>
      </w:r>
      <w:r w:rsidR="00DD43EC" w:rsidRPr="003716D7">
        <w:rPr>
          <w:color w:val="333333"/>
        </w:rPr>
        <w:t>reduc</w:t>
      </w:r>
      <w:r w:rsidR="00C43E55">
        <w:rPr>
          <w:color w:val="333333"/>
        </w:rPr>
        <w:t>e</w:t>
      </w:r>
      <w:r w:rsidR="00DD43EC" w:rsidRPr="003716D7">
        <w:rPr>
          <w:color w:val="333333"/>
        </w:rPr>
        <w:t xml:space="preserve"> the </w:t>
      </w:r>
      <w:r w:rsidR="00C43E55">
        <w:rPr>
          <w:color w:val="333333"/>
        </w:rPr>
        <w:t>percentage</w:t>
      </w:r>
      <w:r w:rsidR="00DD43EC" w:rsidRPr="003716D7">
        <w:rPr>
          <w:color w:val="333333"/>
        </w:rPr>
        <w:t xml:space="preserve"> of students </w:t>
      </w:r>
      <w:r>
        <w:rPr>
          <w:color w:val="333333"/>
        </w:rPr>
        <w:t>participating in</w:t>
      </w:r>
      <w:r w:rsidR="00DD43EC" w:rsidRPr="003716D7">
        <w:rPr>
          <w:color w:val="333333"/>
        </w:rPr>
        <w:t xml:space="preserve"> the MCAS-Alt. Reaching the </w:t>
      </w:r>
      <w:r w:rsidR="007B47B1">
        <w:rPr>
          <w:color w:val="333333"/>
        </w:rPr>
        <w:t>1.0</w:t>
      </w:r>
      <w:r w:rsidR="00EC5EFA">
        <w:rPr>
          <w:color w:val="333333"/>
        </w:rPr>
        <w:t xml:space="preserve"> </w:t>
      </w:r>
      <w:r w:rsidR="00DD43EC" w:rsidRPr="003716D7">
        <w:rPr>
          <w:color w:val="333333"/>
        </w:rPr>
        <w:t xml:space="preserve">percent </w:t>
      </w:r>
      <w:r w:rsidR="00473F1A">
        <w:rPr>
          <w:color w:val="333333"/>
        </w:rPr>
        <w:t>cap</w:t>
      </w:r>
      <w:r w:rsidR="00DD43EC" w:rsidRPr="003716D7">
        <w:rPr>
          <w:color w:val="333333"/>
        </w:rPr>
        <w:t xml:space="preserve"> set by ESSA</w:t>
      </w:r>
      <w:r w:rsidR="00333AF1" w:rsidRPr="003716D7">
        <w:rPr>
          <w:color w:val="333333"/>
        </w:rPr>
        <w:t xml:space="preserve"> may take</w:t>
      </w:r>
      <w:r w:rsidR="00DD43EC" w:rsidRPr="003716D7">
        <w:rPr>
          <w:color w:val="333333"/>
        </w:rPr>
        <w:t xml:space="preserve"> </w:t>
      </w:r>
      <w:r w:rsidR="009A5BBD">
        <w:rPr>
          <w:color w:val="333333"/>
        </w:rPr>
        <w:t>additional time</w:t>
      </w:r>
      <w:r w:rsidR="00DD43EC" w:rsidRPr="003716D7">
        <w:rPr>
          <w:color w:val="333333"/>
        </w:rPr>
        <w:t>. In pursuit of this goal, DESE has</w:t>
      </w:r>
      <w:r w:rsidR="00333AF1" w:rsidRPr="003716D7">
        <w:rPr>
          <w:color w:val="333333"/>
        </w:rPr>
        <w:t xml:space="preserve"> </w:t>
      </w:r>
      <w:r w:rsidR="000043AC">
        <w:rPr>
          <w:color w:val="333333"/>
        </w:rPr>
        <w:t xml:space="preserve">annually </w:t>
      </w:r>
      <w:r w:rsidR="00333AF1" w:rsidRPr="003716D7">
        <w:rPr>
          <w:color w:val="333333"/>
        </w:rPr>
        <w:t>updated</w:t>
      </w:r>
      <w:r w:rsidR="00DD43EC" w:rsidRPr="003716D7">
        <w:rPr>
          <w:color w:val="333333"/>
        </w:rPr>
        <w:t xml:space="preserve"> </w:t>
      </w:r>
      <w:hyperlink r:id="rId14" w:history="1">
        <w:r w:rsidR="00DD43EC" w:rsidRPr="003716D7">
          <w:rPr>
            <w:rStyle w:val="Hyperlink"/>
          </w:rPr>
          <w:t>guidance and resources</w:t>
        </w:r>
      </w:hyperlink>
      <w:r w:rsidR="00DD43EC" w:rsidRPr="003716D7">
        <w:rPr>
          <w:color w:val="333333"/>
        </w:rPr>
        <w:t xml:space="preserve"> on this topic for Massachusetts schools and districts and will continue to </w:t>
      </w:r>
      <w:r w:rsidR="00283AD7" w:rsidRPr="003716D7">
        <w:rPr>
          <w:color w:val="333333"/>
        </w:rPr>
        <w:t>provide LEAs</w:t>
      </w:r>
      <w:r w:rsidR="00DC27E6" w:rsidRPr="003716D7">
        <w:rPr>
          <w:color w:val="333333"/>
        </w:rPr>
        <w:t xml:space="preserve"> evolv</w:t>
      </w:r>
      <w:r w:rsidR="002B20E2">
        <w:rPr>
          <w:color w:val="333333"/>
        </w:rPr>
        <w:t>ed</w:t>
      </w:r>
      <w:r w:rsidR="00333AF1" w:rsidRPr="003716D7">
        <w:rPr>
          <w:color w:val="333333"/>
        </w:rPr>
        <w:t xml:space="preserve"> training</w:t>
      </w:r>
      <w:r w:rsidR="00283AD7" w:rsidRPr="003716D7">
        <w:rPr>
          <w:color w:val="333333"/>
        </w:rPr>
        <w:t>s</w:t>
      </w:r>
      <w:r w:rsidR="00DC27E6" w:rsidRPr="003716D7">
        <w:rPr>
          <w:color w:val="333333"/>
        </w:rPr>
        <w:t>,</w:t>
      </w:r>
      <w:r w:rsidR="00333AF1" w:rsidRPr="003716D7">
        <w:rPr>
          <w:color w:val="333333"/>
        </w:rPr>
        <w:t xml:space="preserve"> </w:t>
      </w:r>
      <w:r w:rsidR="00DC27E6" w:rsidRPr="003716D7">
        <w:rPr>
          <w:color w:val="333333"/>
        </w:rPr>
        <w:t>strategies, and oversight to</w:t>
      </w:r>
      <w:r w:rsidR="007F140F" w:rsidRPr="003716D7">
        <w:rPr>
          <w:color w:val="333333"/>
        </w:rPr>
        <w:t xml:space="preserve"> reach the </w:t>
      </w:r>
      <w:r w:rsidR="00473F1A">
        <w:rPr>
          <w:color w:val="333333"/>
        </w:rPr>
        <w:t xml:space="preserve">1.0 </w:t>
      </w:r>
      <w:r w:rsidR="007F140F" w:rsidRPr="003716D7">
        <w:rPr>
          <w:color w:val="333333"/>
        </w:rPr>
        <w:t>percent cap.</w:t>
      </w:r>
      <w:r w:rsidR="00DD43EC" w:rsidRPr="003716D7">
        <w:rPr>
          <w:color w:val="333333"/>
        </w:rPr>
        <w:t xml:space="preserve"> </w:t>
      </w:r>
    </w:p>
    <w:p w14:paraId="4C0FFD4B" w14:textId="34168C44" w:rsidR="00DD43EC" w:rsidRPr="003716D7" w:rsidRDefault="00DD43EC" w:rsidP="00DD43EC">
      <w:pPr>
        <w:shd w:val="clear" w:color="auto" w:fill="FFFFFF"/>
        <w:spacing w:after="150"/>
        <w:rPr>
          <w:color w:val="333333"/>
        </w:rPr>
      </w:pPr>
      <w:r w:rsidRPr="003716D7">
        <w:rPr>
          <w:color w:val="333333"/>
        </w:rPr>
        <w:t>We welcome your comments regarding our intent to apply for this waiver. Comments may be submitted via email to</w:t>
      </w:r>
      <w:r w:rsidR="003716D7" w:rsidRPr="003716D7">
        <w:t xml:space="preserve"> MCAS@mass.gov</w:t>
      </w:r>
      <w:r w:rsidRPr="003716D7">
        <w:rPr>
          <w:color w:val="333333"/>
        </w:rPr>
        <w:t> </w:t>
      </w:r>
      <w:r w:rsidRPr="00016C70">
        <w:rPr>
          <w:color w:val="333333"/>
        </w:rPr>
        <w:t>until December 1</w:t>
      </w:r>
      <w:r w:rsidR="000669DA">
        <w:rPr>
          <w:color w:val="333333"/>
        </w:rPr>
        <w:t>3</w:t>
      </w:r>
      <w:r w:rsidRPr="00016C70">
        <w:rPr>
          <w:color w:val="333333"/>
        </w:rPr>
        <w:t>, 202</w:t>
      </w:r>
      <w:r w:rsidR="00123972" w:rsidRPr="00016C70">
        <w:rPr>
          <w:color w:val="333333"/>
        </w:rPr>
        <w:t>4</w:t>
      </w:r>
      <w:r w:rsidRPr="00016C70">
        <w:rPr>
          <w:color w:val="333333"/>
        </w:rPr>
        <w:t>.</w:t>
      </w:r>
    </w:p>
    <w:p w14:paraId="6AA6E95F" w14:textId="77777777" w:rsidR="006D3FBB" w:rsidRDefault="006D3FBB" w:rsidP="006D3FBB"/>
    <w:p w14:paraId="2053C146" w14:textId="77777777" w:rsidR="00755187" w:rsidRPr="00755187" w:rsidRDefault="00755187" w:rsidP="00ED5501"/>
    <w:p w14:paraId="482A5326" w14:textId="77777777" w:rsidR="00755187" w:rsidRPr="00755187" w:rsidRDefault="00755187" w:rsidP="00ED5501"/>
    <w:p w14:paraId="1AC4C5E7" w14:textId="77777777" w:rsidR="00075DB3" w:rsidRPr="00755187" w:rsidRDefault="00075DB3" w:rsidP="00ED5501"/>
    <w:p w14:paraId="09E8F461" w14:textId="77777777" w:rsidR="00075DB3" w:rsidRPr="00755187" w:rsidRDefault="00075DB3" w:rsidP="00ED5501"/>
    <w:p w14:paraId="48F3EF53" w14:textId="77777777" w:rsidR="00075DB3" w:rsidRPr="00755187" w:rsidRDefault="00075DB3" w:rsidP="00ED5501"/>
    <w:p w14:paraId="513124EF" w14:textId="77777777" w:rsidR="004E7807" w:rsidRPr="00755187" w:rsidRDefault="004E7807" w:rsidP="00ED5501"/>
    <w:p w14:paraId="6562C03C" w14:textId="77777777" w:rsidR="004E7807" w:rsidRPr="00755187" w:rsidRDefault="004E7807" w:rsidP="00ED5501"/>
    <w:p w14:paraId="1875AEB7" w14:textId="77777777" w:rsidR="004E7807" w:rsidRDefault="004E7807" w:rsidP="00ED5501"/>
    <w:p w14:paraId="53F89339" w14:textId="77777777" w:rsidR="00EC11E6" w:rsidRDefault="00EC11E6" w:rsidP="00ED5501"/>
    <w:p w14:paraId="3D40D93E" w14:textId="77777777" w:rsidR="00EC11E6" w:rsidRDefault="00EC11E6" w:rsidP="00ED5501"/>
    <w:p w14:paraId="170576D9" w14:textId="77777777" w:rsidR="00EC11E6" w:rsidRDefault="00EC11E6" w:rsidP="00ED5501"/>
    <w:p w14:paraId="56FB5DD6" w14:textId="77777777" w:rsidR="00EC11E6" w:rsidRDefault="00EC11E6" w:rsidP="00ED5501"/>
    <w:p w14:paraId="66C61086" w14:textId="77777777" w:rsidR="00EC11E6" w:rsidRDefault="00EC11E6" w:rsidP="00ED5501"/>
    <w:p w14:paraId="2525A639" w14:textId="186C27C5" w:rsidR="00EC11E6" w:rsidRDefault="00EC11E6" w:rsidP="00ED5501"/>
    <w:p w14:paraId="6D00982F" w14:textId="77777777" w:rsidR="008901D5" w:rsidRPr="009F4AE1" w:rsidRDefault="008901D5" w:rsidP="008901D5">
      <w:pPr>
        <w:jc w:val="center"/>
        <w:rPr>
          <w:b/>
          <w:bCs/>
        </w:rPr>
      </w:pPr>
      <w:r w:rsidRPr="009F4AE1">
        <w:rPr>
          <w:b/>
          <w:bCs/>
        </w:rPr>
        <w:t xml:space="preserve">Massachusetts “One Percent” ESSA Waiver Extension Request </w:t>
      </w:r>
    </w:p>
    <w:p w14:paraId="4ADB2A7A" w14:textId="77777777" w:rsidR="008901D5" w:rsidRPr="009F4AE1" w:rsidRDefault="008901D5" w:rsidP="008901D5">
      <w:pPr>
        <w:jc w:val="center"/>
        <w:rPr>
          <w:b/>
          <w:bCs/>
        </w:rPr>
      </w:pPr>
      <w:r w:rsidRPr="009F4AE1">
        <w:rPr>
          <w:b/>
          <w:bCs/>
        </w:rPr>
        <w:t xml:space="preserve">for School Year </w:t>
      </w:r>
      <w:bookmarkStart w:id="4" w:name="_Hlk149568451"/>
      <w:r w:rsidRPr="009F4AE1">
        <w:rPr>
          <w:b/>
          <w:bCs/>
        </w:rPr>
        <w:t>202</w:t>
      </w:r>
      <w:r>
        <w:rPr>
          <w:b/>
          <w:bCs/>
        </w:rPr>
        <w:t>4</w:t>
      </w:r>
      <w:r w:rsidRPr="009F4AE1">
        <w:rPr>
          <w:b/>
          <w:bCs/>
        </w:rPr>
        <w:t>-202</w:t>
      </w:r>
      <w:bookmarkEnd w:id="4"/>
      <w:r>
        <w:rPr>
          <w:b/>
          <w:bCs/>
        </w:rPr>
        <w:t>5</w:t>
      </w:r>
    </w:p>
    <w:p w14:paraId="54F96E59" w14:textId="77777777" w:rsidR="008901D5" w:rsidRPr="009F4AE1" w:rsidRDefault="008901D5" w:rsidP="008901D5">
      <w:pPr>
        <w:jc w:val="center"/>
        <w:rPr>
          <w:b/>
          <w:bCs/>
        </w:rPr>
      </w:pPr>
    </w:p>
    <w:p w14:paraId="000B38FB" w14:textId="77777777" w:rsidR="008901D5" w:rsidRPr="009F4AE1" w:rsidRDefault="008901D5" w:rsidP="008901D5">
      <w:pPr>
        <w:rPr>
          <w:b/>
        </w:rPr>
      </w:pPr>
    </w:p>
    <w:p w14:paraId="4995B732" w14:textId="77777777" w:rsidR="008901D5" w:rsidRPr="009F4AE1" w:rsidRDefault="008901D5" w:rsidP="008901D5">
      <w:pPr>
        <w:pStyle w:val="ListParagraph"/>
        <w:widowControl w:val="0"/>
        <w:numPr>
          <w:ilvl w:val="0"/>
          <w:numId w:val="8"/>
        </w:numPr>
        <w:ind w:left="360" w:right="-270"/>
        <w:rPr>
          <w:b/>
          <w:color w:val="0F4761" w:themeColor="accent1" w:themeShade="BF"/>
        </w:rPr>
      </w:pPr>
      <w:r w:rsidRPr="009F4AE1">
        <w:rPr>
          <w:b/>
          <w:color w:val="0F4761" w:themeColor="accent1" w:themeShade="BF"/>
        </w:rPr>
        <w:t xml:space="preserve">Notice of intent to apply for a waiver and opportunity for public comment </w:t>
      </w:r>
    </w:p>
    <w:p w14:paraId="0FA1D3FB" w14:textId="77777777" w:rsidR="008901D5" w:rsidRPr="009F4AE1" w:rsidRDefault="008901D5" w:rsidP="008901D5"/>
    <w:p w14:paraId="4E4E0AFE" w14:textId="59C1FA0F" w:rsidR="008901D5" w:rsidRPr="00980995" w:rsidRDefault="008901D5" w:rsidP="008901D5">
      <w:pPr>
        <w:spacing w:after="120"/>
        <w:ind w:right="-446"/>
      </w:pPr>
      <w:r w:rsidRPr="0074637C">
        <w:t xml:space="preserve">On November </w:t>
      </w:r>
      <w:r w:rsidR="006772FE" w:rsidRPr="0074637C">
        <w:t>1</w:t>
      </w:r>
      <w:r w:rsidR="000669DA">
        <w:t>2</w:t>
      </w:r>
      <w:r w:rsidRPr="0074637C">
        <w:t>, 202</w:t>
      </w:r>
      <w:r w:rsidR="00566F01" w:rsidRPr="00980995">
        <w:t>4</w:t>
      </w:r>
      <w:r w:rsidRPr="00980995">
        <w:t xml:space="preserve">, the Massachusetts Department of Elementary and Secondary Education posted a </w:t>
      </w:r>
      <w:r w:rsidRPr="00980995">
        <w:rPr>
          <w:i/>
        </w:rPr>
        <w:t xml:space="preserve">Notice of Intent to Apply and Opportunity for Comment Regarding a Waiver Extension of the Federal Requirement Related to the Percentage of Students Who Participate in Statewide Alternate Assessments </w:t>
      </w:r>
      <w:r w:rsidRPr="00980995">
        <w:t xml:space="preserve">to solicit public comment by December </w:t>
      </w:r>
      <w:r w:rsidR="00F03002" w:rsidRPr="0074637C">
        <w:t>1</w:t>
      </w:r>
      <w:r w:rsidR="000669DA">
        <w:t>3</w:t>
      </w:r>
      <w:r w:rsidRPr="00980995">
        <w:t>, 202</w:t>
      </w:r>
      <w:r w:rsidR="00566F01" w:rsidRPr="00980995">
        <w:t>4</w:t>
      </w:r>
      <w:r w:rsidRPr="00980995">
        <w:t xml:space="preserve">. </w:t>
      </w:r>
    </w:p>
    <w:p w14:paraId="23087EB4" w14:textId="4DE007AA" w:rsidR="008901D5" w:rsidRPr="00980995" w:rsidRDefault="008901D5" w:rsidP="008901D5">
      <w:pPr>
        <w:pStyle w:val="ListParagraph"/>
        <w:widowControl w:val="0"/>
        <w:numPr>
          <w:ilvl w:val="0"/>
          <w:numId w:val="10"/>
        </w:numPr>
      </w:pPr>
      <w:r w:rsidRPr="00980995">
        <w:t xml:space="preserve">Notice of Intent </w:t>
      </w:r>
      <w:r w:rsidRPr="0074637C">
        <w:t>(11/</w:t>
      </w:r>
      <w:r w:rsidR="004502CD" w:rsidRPr="0074637C">
        <w:t>1</w:t>
      </w:r>
      <w:r w:rsidR="000669DA">
        <w:t>2</w:t>
      </w:r>
      <w:r w:rsidRPr="0074637C">
        <w:t>/2</w:t>
      </w:r>
      <w:r w:rsidR="00566F01" w:rsidRPr="0074637C">
        <w:t>4</w:t>
      </w:r>
      <w:r w:rsidRPr="0074637C">
        <w:t>)</w:t>
      </w:r>
    </w:p>
    <w:p w14:paraId="17F17D5C" w14:textId="69A679F2" w:rsidR="008901D5" w:rsidRPr="00980995" w:rsidRDefault="008901D5" w:rsidP="008901D5">
      <w:pPr>
        <w:pStyle w:val="ListParagraph"/>
        <w:widowControl w:val="0"/>
        <w:numPr>
          <w:ilvl w:val="0"/>
          <w:numId w:val="10"/>
        </w:numPr>
      </w:pPr>
      <w:r w:rsidRPr="00980995">
        <w:t>MCAS Headlines (</w:t>
      </w:r>
      <w:r w:rsidRPr="0074637C">
        <w:t>11/</w:t>
      </w:r>
      <w:r w:rsidR="004502CD" w:rsidRPr="0074637C">
        <w:t>1</w:t>
      </w:r>
      <w:r w:rsidR="000669DA">
        <w:t>2</w:t>
      </w:r>
      <w:r w:rsidRPr="0074637C">
        <w:t>/2</w:t>
      </w:r>
      <w:r w:rsidR="00016C70">
        <w:t>4</w:t>
      </w:r>
      <w:r w:rsidRPr="0074637C">
        <w:t>)</w:t>
      </w:r>
    </w:p>
    <w:p w14:paraId="2662EE37" w14:textId="695BFC25" w:rsidR="008901D5" w:rsidRPr="00980995" w:rsidRDefault="008901D5" w:rsidP="008901D5">
      <w:pPr>
        <w:pStyle w:val="ListParagraph"/>
        <w:widowControl w:val="0"/>
        <w:numPr>
          <w:ilvl w:val="0"/>
          <w:numId w:val="10"/>
        </w:numPr>
      </w:pPr>
      <w:r w:rsidRPr="00980995">
        <w:t>MCAS-Alt Headlines (</w:t>
      </w:r>
      <w:r w:rsidRPr="0074637C">
        <w:t>11/</w:t>
      </w:r>
      <w:r w:rsidR="004502CD" w:rsidRPr="0074637C">
        <w:t>1</w:t>
      </w:r>
      <w:r w:rsidR="000669DA">
        <w:t>2</w:t>
      </w:r>
      <w:r w:rsidRPr="0074637C">
        <w:t>/2</w:t>
      </w:r>
      <w:r w:rsidR="00016C70">
        <w:t>4</w:t>
      </w:r>
      <w:r w:rsidRPr="0074637C">
        <w:t>)</w:t>
      </w:r>
    </w:p>
    <w:p w14:paraId="3C598BDF" w14:textId="3A619343" w:rsidR="008901D5" w:rsidRPr="00980995" w:rsidRDefault="008901D5" w:rsidP="008901D5">
      <w:pPr>
        <w:pStyle w:val="ListParagraph"/>
        <w:widowControl w:val="0"/>
        <w:numPr>
          <w:ilvl w:val="0"/>
          <w:numId w:val="10"/>
        </w:numPr>
        <w:ind w:right="-540"/>
      </w:pPr>
      <w:r w:rsidRPr="00980995">
        <w:t xml:space="preserve">Student Assessment Services Update </w:t>
      </w:r>
      <w:r w:rsidRPr="0074637C">
        <w:t>(11/</w:t>
      </w:r>
      <w:r w:rsidR="007A19E3" w:rsidRPr="0074637C">
        <w:t>1</w:t>
      </w:r>
      <w:r w:rsidR="000669DA">
        <w:t>2</w:t>
      </w:r>
      <w:r w:rsidRPr="0074637C">
        <w:t>/2</w:t>
      </w:r>
      <w:r w:rsidR="00016C70">
        <w:t>4</w:t>
      </w:r>
      <w:r w:rsidRPr="0074637C">
        <w:t>)</w:t>
      </w:r>
    </w:p>
    <w:p w14:paraId="5257C653" w14:textId="2E02A10E" w:rsidR="008901D5" w:rsidRPr="00980995" w:rsidRDefault="008901D5" w:rsidP="008901D5">
      <w:pPr>
        <w:pStyle w:val="ListParagraph"/>
        <w:widowControl w:val="0"/>
        <w:numPr>
          <w:ilvl w:val="0"/>
          <w:numId w:val="10"/>
        </w:numPr>
      </w:pPr>
      <w:r w:rsidRPr="00980995">
        <w:t xml:space="preserve">Commissioner’s Weekly Update </w:t>
      </w:r>
      <w:r w:rsidRPr="0074637C">
        <w:t>(11/</w:t>
      </w:r>
      <w:r w:rsidR="001828C9" w:rsidRPr="0074637C">
        <w:t>18</w:t>
      </w:r>
      <w:r w:rsidRPr="0074637C">
        <w:t>/2</w:t>
      </w:r>
      <w:r w:rsidR="00016C70">
        <w:t>4</w:t>
      </w:r>
      <w:r w:rsidRPr="0074637C">
        <w:t>)</w:t>
      </w:r>
      <w:r w:rsidRPr="00980995">
        <w:t xml:space="preserve"> </w:t>
      </w:r>
    </w:p>
    <w:p w14:paraId="0C602F9A" w14:textId="0639B156" w:rsidR="008901D5" w:rsidRPr="00980995" w:rsidRDefault="008901D5" w:rsidP="008901D5">
      <w:pPr>
        <w:pStyle w:val="ListParagraph"/>
        <w:widowControl w:val="0"/>
        <w:numPr>
          <w:ilvl w:val="0"/>
          <w:numId w:val="10"/>
        </w:numPr>
      </w:pPr>
      <w:r w:rsidRPr="00980995">
        <w:t xml:space="preserve">MCAS-Alt </w:t>
      </w:r>
      <w:r w:rsidR="001161DE" w:rsidRPr="00980995">
        <w:t>Update</w:t>
      </w:r>
      <w:r w:rsidRPr="00980995">
        <w:t xml:space="preserve"> (November 202</w:t>
      </w:r>
      <w:r w:rsidR="009D0DA1" w:rsidRPr="00980995">
        <w:t>4</w:t>
      </w:r>
      <w:r w:rsidRPr="00980995">
        <w:t>)</w:t>
      </w:r>
    </w:p>
    <w:p w14:paraId="610EEB6E" w14:textId="77777777" w:rsidR="008901D5" w:rsidRPr="009F4AE1" w:rsidRDefault="008901D5" w:rsidP="008901D5"/>
    <w:p w14:paraId="146AB58D" w14:textId="0C40D909" w:rsidR="008901D5" w:rsidRPr="009F4AE1" w:rsidRDefault="008901D5" w:rsidP="008901D5">
      <w:pPr>
        <w:spacing w:after="120"/>
      </w:pPr>
      <w:r w:rsidRPr="009F4AE1">
        <w:t>The posting</w:t>
      </w:r>
      <w:r w:rsidR="008E6668">
        <w:t>s</w:t>
      </w:r>
      <w:r w:rsidRPr="009F4AE1">
        <w:t xml:space="preserve"> of the Notice of Intent </w:t>
      </w:r>
      <w:r w:rsidR="008E6668">
        <w:t>will be</w:t>
      </w:r>
      <w:r w:rsidRPr="009F4AE1">
        <w:t xml:space="preserve"> documented at the e</w:t>
      </w:r>
      <w:r w:rsidR="008E6668">
        <w:t xml:space="preserve">nd of the </w:t>
      </w:r>
      <w:r w:rsidR="00922988">
        <w:t xml:space="preserve">submitted </w:t>
      </w:r>
      <w:r w:rsidR="00922988" w:rsidRPr="00734C6B">
        <w:rPr>
          <w:i/>
          <w:iCs/>
        </w:rPr>
        <w:t xml:space="preserve">Request a </w:t>
      </w:r>
      <w:r w:rsidR="004E0A70" w:rsidRPr="00734C6B">
        <w:rPr>
          <w:i/>
          <w:iCs/>
        </w:rPr>
        <w:t>Waiver Extension for the 2024–2025 School Year from the 1.0 Percent Cap on the Percentage of</w:t>
      </w:r>
      <w:r w:rsidR="00F5208C" w:rsidRPr="00734C6B">
        <w:rPr>
          <w:i/>
          <w:iCs/>
        </w:rPr>
        <w:t xml:space="preserve"> Students with the Most Significant Cognitive Disabilities </w:t>
      </w:r>
      <w:r w:rsidR="007C35C7" w:rsidRPr="00734C6B">
        <w:rPr>
          <w:i/>
          <w:iCs/>
        </w:rPr>
        <w:t>Who May Be Assessed with an Alternate Assessment Aligned with Alternate Academic Achievement Standards (AA-AAAS)</w:t>
      </w:r>
      <w:r w:rsidRPr="009F4AE1">
        <w:t xml:space="preserve">. Any comments and responses to those comments will be forwarded to the US Department of Education – Office of Elementary and Secondary Education following the closing of the public comment period. </w:t>
      </w:r>
    </w:p>
    <w:p w14:paraId="5CC3ACDA" w14:textId="77777777" w:rsidR="008901D5" w:rsidRPr="009F4AE1" w:rsidRDefault="008901D5" w:rsidP="008901D5">
      <w:pPr>
        <w:rPr>
          <w:b/>
        </w:rPr>
      </w:pPr>
    </w:p>
    <w:p w14:paraId="59CAFDBC" w14:textId="77777777" w:rsidR="008901D5" w:rsidRPr="009F4AE1" w:rsidRDefault="008901D5" w:rsidP="008901D5">
      <w:pPr>
        <w:pStyle w:val="ListParagraph"/>
        <w:widowControl w:val="0"/>
        <w:numPr>
          <w:ilvl w:val="0"/>
          <w:numId w:val="8"/>
        </w:numPr>
        <w:ind w:left="360"/>
        <w:rPr>
          <w:b/>
          <w:color w:val="0F4761" w:themeColor="accent1" w:themeShade="BF"/>
        </w:rPr>
      </w:pPr>
      <w:r w:rsidRPr="009F4AE1">
        <w:rPr>
          <w:b/>
          <w:color w:val="0F4761" w:themeColor="accent1" w:themeShade="BF"/>
        </w:rPr>
        <w:t>Waiver request submitted at least 90 days before start of testing window [§200.6(c)(4)(i)]</w:t>
      </w:r>
    </w:p>
    <w:p w14:paraId="5B750DA1" w14:textId="77777777" w:rsidR="008901D5" w:rsidRPr="009F4AE1" w:rsidRDefault="008901D5" w:rsidP="008901D5">
      <w:pPr>
        <w:rPr>
          <w:b/>
          <w:color w:val="0F4761" w:themeColor="accent1" w:themeShade="BF"/>
        </w:rPr>
      </w:pPr>
    </w:p>
    <w:p w14:paraId="3498CEC1" w14:textId="35E95926" w:rsidR="008901D5" w:rsidRDefault="008901D5" w:rsidP="008901D5">
      <w:pPr>
        <w:pStyle w:val="Default"/>
        <w:shd w:val="clear" w:color="auto" w:fill="FFFFFF" w:themeFill="background1"/>
        <w:rPr>
          <w:rFonts w:asciiTheme="minorHAnsi" w:hAnsiTheme="minorHAnsi"/>
        </w:rPr>
      </w:pPr>
      <w:r w:rsidRPr="009F4AE1">
        <w:rPr>
          <w:rFonts w:asciiTheme="minorHAnsi" w:hAnsiTheme="minorHAnsi"/>
        </w:rPr>
        <w:t xml:space="preserve">The MCAS-Alt </w:t>
      </w:r>
      <w:r w:rsidR="00C55407">
        <w:rPr>
          <w:rFonts w:asciiTheme="minorHAnsi" w:hAnsiTheme="minorHAnsi"/>
        </w:rPr>
        <w:t>assessment</w:t>
      </w:r>
      <w:r w:rsidRPr="009F4AE1">
        <w:rPr>
          <w:rFonts w:asciiTheme="minorHAnsi" w:hAnsiTheme="minorHAnsi"/>
        </w:rPr>
        <w:t xml:space="preserve"> window begins on the first day of</w:t>
      </w:r>
      <w:r w:rsidR="00C55407">
        <w:rPr>
          <w:rFonts w:asciiTheme="minorHAnsi" w:hAnsiTheme="minorHAnsi"/>
        </w:rPr>
        <w:t xml:space="preserve"> the school year</w:t>
      </w:r>
      <w:r w:rsidRPr="009F4AE1">
        <w:rPr>
          <w:rFonts w:asciiTheme="minorHAnsi" w:hAnsiTheme="minorHAnsi"/>
        </w:rPr>
        <w:t xml:space="preserve">, although educators may begin the alternate assessment process at different points throughout the school year. The testing window will end with submission of these alternate assessments on </w:t>
      </w:r>
      <w:r w:rsidR="000D0F9F">
        <w:rPr>
          <w:rFonts w:asciiTheme="minorHAnsi" w:hAnsiTheme="minorHAnsi"/>
        </w:rPr>
        <w:t xml:space="preserve">Friday, </w:t>
      </w:r>
      <w:r w:rsidRPr="009F4AE1">
        <w:rPr>
          <w:rFonts w:asciiTheme="minorHAnsi" w:hAnsiTheme="minorHAnsi"/>
        </w:rPr>
        <w:t>March 28, 202</w:t>
      </w:r>
      <w:r w:rsidR="000D0F9F">
        <w:rPr>
          <w:rFonts w:asciiTheme="minorHAnsi" w:hAnsiTheme="minorHAnsi"/>
        </w:rPr>
        <w:t>5</w:t>
      </w:r>
      <w:r w:rsidRPr="009F4AE1">
        <w:rPr>
          <w:rFonts w:asciiTheme="minorHAnsi" w:hAnsiTheme="minorHAnsi"/>
        </w:rPr>
        <w:t xml:space="preserve">. </w:t>
      </w:r>
      <w:r w:rsidR="009B087E">
        <w:rPr>
          <w:rFonts w:asciiTheme="minorHAnsi" w:hAnsiTheme="minorHAnsi"/>
        </w:rPr>
        <w:t xml:space="preserve">We are unable to submit our </w:t>
      </w:r>
      <w:r w:rsidR="00EF4BA6">
        <w:rPr>
          <w:rFonts w:asciiTheme="minorHAnsi" w:hAnsiTheme="minorHAnsi"/>
        </w:rPr>
        <w:t xml:space="preserve">extension </w:t>
      </w:r>
      <w:r w:rsidR="009B087E">
        <w:rPr>
          <w:rFonts w:asciiTheme="minorHAnsi" w:hAnsiTheme="minorHAnsi"/>
        </w:rPr>
        <w:t>waive</w:t>
      </w:r>
      <w:r w:rsidR="00EF4BA6">
        <w:rPr>
          <w:rFonts w:asciiTheme="minorHAnsi" w:hAnsiTheme="minorHAnsi"/>
        </w:rPr>
        <w:t>r</w:t>
      </w:r>
      <w:r w:rsidR="009B087E">
        <w:rPr>
          <w:rFonts w:asciiTheme="minorHAnsi" w:hAnsiTheme="minorHAnsi"/>
        </w:rPr>
        <w:t xml:space="preserve"> request </w:t>
      </w:r>
      <w:r w:rsidR="00EF4BA6">
        <w:rPr>
          <w:rFonts w:asciiTheme="minorHAnsi" w:hAnsiTheme="minorHAnsi"/>
        </w:rPr>
        <w:t>earlier (in</w:t>
      </w:r>
      <w:r w:rsidR="009B087E">
        <w:rPr>
          <w:rFonts w:asciiTheme="minorHAnsi" w:hAnsiTheme="minorHAnsi"/>
        </w:rPr>
        <w:t xml:space="preserve"> June</w:t>
      </w:r>
      <w:r w:rsidR="00EF4BA6">
        <w:rPr>
          <w:rFonts w:asciiTheme="minorHAnsi" w:hAnsiTheme="minorHAnsi"/>
        </w:rPr>
        <w:t xml:space="preserve"> 2024)</w:t>
      </w:r>
      <w:r w:rsidR="009B087E">
        <w:rPr>
          <w:rFonts w:asciiTheme="minorHAnsi" w:hAnsiTheme="minorHAnsi"/>
        </w:rPr>
        <w:t xml:space="preserve"> because the</w:t>
      </w:r>
      <w:r w:rsidRPr="009F4AE1">
        <w:rPr>
          <w:rFonts w:asciiTheme="minorHAnsi" w:hAnsiTheme="minorHAnsi"/>
        </w:rPr>
        <w:t xml:space="preserve"> </w:t>
      </w:r>
      <w:r w:rsidR="009C26E0">
        <w:rPr>
          <w:rFonts w:asciiTheme="minorHAnsi" w:hAnsiTheme="minorHAnsi"/>
        </w:rPr>
        <w:t xml:space="preserve">annual </w:t>
      </w:r>
      <w:r w:rsidRPr="009F4AE1">
        <w:rPr>
          <w:rFonts w:asciiTheme="minorHAnsi" w:hAnsiTheme="minorHAnsi"/>
        </w:rPr>
        <w:t>assessment timeline</w:t>
      </w:r>
      <w:r w:rsidR="003832CD">
        <w:rPr>
          <w:rFonts w:asciiTheme="minorHAnsi" w:hAnsiTheme="minorHAnsi"/>
        </w:rPr>
        <w:t xml:space="preserve"> results in </w:t>
      </w:r>
      <w:r w:rsidR="00200A5F">
        <w:rPr>
          <w:rFonts w:asciiTheme="minorHAnsi" w:hAnsiTheme="minorHAnsi"/>
        </w:rPr>
        <w:t>participation reports and stakeholder feedback</w:t>
      </w:r>
      <w:r w:rsidR="009C26E0">
        <w:rPr>
          <w:rFonts w:asciiTheme="minorHAnsi" w:hAnsiTheme="minorHAnsi"/>
        </w:rPr>
        <w:t xml:space="preserve"> </w:t>
      </w:r>
      <w:r w:rsidR="00ED1F06">
        <w:rPr>
          <w:rFonts w:asciiTheme="minorHAnsi" w:hAnsiTheme="minorHAnsi"/>
        </w:rPr>
        <w:t xml:space="preserve">being available in </w:t>
      </w:r>
      <w:r w:rsidR="00757482">
        <w:rPr>
          <w:rFonts w:asciiTheme="minorHAnsi" w:hAnsiTheme="minorHAnsi"/>
        </w:rPr>
        <w:t>fall</w:t>
      </w:r>
      <w:r w:rsidR="00C842E7">
        <w:rPr>
          <w:rFonts w:asciiTheme="minorHAnsi" w:hAnsiTheme="minorHAnsi"/>
        </w:rPr>
        <w:t xml:space="preserve"> 2024</w:t>
      </w:r>
      <w:r w:rsidR="00757482">
        <w:rPr>
          <w:rFonts w:asciiTheme="minorHAnsi" w:hAnsiTheme="minorHAnsi"/>
        </w:rPr>
        <w:t>.</w:t>
      </w:r>
      <w:r w:rsidRPr="009F4AE1">
        <w:rPr>
          <w:rFonts w:asciiTheme="minorHAnsi" w:hAnsiTheme="minorHAnsi"/>
        </w:rPr>
        <w:t xml:space="preserve"> </w:t>
      </w:r>
      <w:r w:rsidR="00C842E7">
        <w:rPr>
          <w:rFonts w:asciiTheme="minorHAnsi" w:hAnsiTheme="minorHAnsi"/>
        </w:rPr>
        <w:t>We</w:t>
      </w:r>
      <w:r w:rsidRPr="009F4AE1">
        <w:rPr>
          <w:rFonts w:asciiTheme="minorHAnsi" w:hAnsiTheme="minorHAnsi"/>
        </w:rPr>
        <w:t xml:space="preserve"> </w:t>
      </w:r>
      <w:r w:rsidR="00C842E7">
        <w:rPr>
          <w:rFonts w:asciiTheme="minorHAnsi" w:hAnsiTheme="minorHAnsi"/>
        </w:rPr>
        <w:t>found it necessary</w:t>
      </w:r>
      <w:r w:rsidRPr="009F4AE1">
        <w:rPr>
          <w:rFonts w:asciiTheme="minorHAnsi" w:hAnsiTheme="minorHAnsi"/>
        </w:rPr>
        <w:t xml:space="preserve"> to review last year’s assessment</w:t>
      </w:r>
      <w:r w:rsidR="00865446">
        <w:rPr>
          <w:rFonts w:asciiTheme="minorHAnsi" w:hAnsiTheme="minorHAnsi"/>
        </w:rPr>
        <w:t xml:space="preserve"> </w:t>
      </w:r>
      <w:r w:rsidRPr="009F4AE1">
        <w:rPr>
          <w:rFonts w:asciiTheme="minorHAnsi" w:hAnsiTheme="minorHAnsi"/>
        </w:rPr>
        <w:t xml:space="preserve">participation reports and stakeholder feedback prior to determining if an extension of the </w:t>
      </w:r>
      <w:r w:rsidRPr="009F4AE1">
        <w:rPr>
          <w:rFonts w:asciiTheme="minorHAnsi" w:hAnsiTheme="minorHAnsi"/>
          <w:b/>
          <w:bCs/>
        </w:rPr>
        <w:t>202</w:t>
      </w:r>
      <w:r w:rsidR="00757482">
        <w:rPr>
          <w:rFonts w:asciiTheme="minorHAnsi" w:hAnsiTheme="minorHAnsi"/>
          <w:b/>
          <w:bCs/>
        </w:rPr>
        <w:t>3</w:t>
      </w:r>
      <w:r w:rsidRPr="009F4AE1">
        <w:rPr>
          <w:rFonts w:asciiTheme="minorHAnsi" w:hAnsiTheme="minorHAnsi"/>
          <w:b/>
          <w:bCs/>
        </w:rPr>
        <w:t>–202</w:t>
      </w:r>
      <w:r w:rsidR="00757482">
        <w:rPr>
          <w:rFonts w:asciiTheme="minorHAnsi" w:hAnsiTheme="minorHAnsi"/>
          <w:b/>
          <w:bCs/>
        </w:rPr>
        <w:t>4</w:t>
      </w:r>
      <w:r w:rsidRPr="009F4AE1">
        <w:rPr>
          <w:rFonts w:asciiTheme="minorHAnsi" w:hAnsiTheme="minorHAnsi"/>
        </w:rPr>
        <w:t xml:space="preserve"> waiver would </w:t>
      </w:r>
      <w:r w:rsidR="00757482">
        <w:rPr>
          <w:rFonts w:asciiTheme="minorHAnsi" w:hAnsiTheme="minorHAnsi"/>
        </w:rPr>
        <w:t>again be warranted</w:t>
      </w:r>
      <w:r w:rsidRPr="009F4AE1">
        <w:rPr>
          <w:rFonts w:asciiTheme="minorHAnsi" w:hAnsiTheme="minorHAnsi"/>
        </w:rPr>
        <w:t xml:space="preserve">. Our review of participation data </w:t>
      </w:r>
      <w:r w:rsidR="00DC1105">
        <w:rPr>
          <w:rFonts w:asciiTheme="minorHAnsi" w:hAnsiTheme="minorHAnsi"/>
        </w:rPr>
        <w:t>provides evidence</w:t>
      </w:r>
      <w:r w:rsidRPr="009F4AE1">
        <w:rPr>
          <w:rFonts w:asciiTheme="minorHAnsi" w:hAnsiTheme="minorHAnsi"/>
        </w:rPr>
        <w:t xml:space="preserve"> that</w:t>
      </w:r>
      <w:r w:rsidR="00DC1105">
        <w:rPr>
          <w:rFonts w:asciiTheme="minorHAnsi" w:hAnsiTheme="minorHAnsi"/>
        </w:rPr>
        <w:t xml:space="preserve"> the alternate assessment participation numbers </w:t>
      </w:r>
      <w:r w:rsidR="009A5BBD">
        <w:rPr>
          <w:rFonts w:asciiTheme="minorHAnsi" w:hAnsiTheme="minorHAnsi"/>
        </w:rPr>
        <w:t>continue to decrease in most subjects</w:t>
      </w:r>
      <w:r w:rsidR="00D65E35">
        <w:rPr>
          <w:rFonts w:asciiTheme="minorHAnsi" w:hAnsiTheme="minorHAnsi"/>
        </w:rPr>
        <w:t xml:space="preserve">. </w:t>
      </w:r>
      <w:r w:rsidR="009A5BBD">
        <w:rPr>
          <w:rFonts w:asciiTheme="minorHAnsi" w:hAnsiTheme="minorHAnsi"/>
        </w:rPr>
        <w:t>O</w:t>
      </w:r>
      <w:r w:rsidR="00D65E35">
        <w:rPr>
          <w:rFonts w:asciiTheme="minorHAnsi" w:hAnsiTheme="minorHAnsi"/>
        </w:rPr>
        <w:t xml:space="preserve">ur continued goal </w:t>
      </w:r>
      <w:r w:rsidR="00CE27C7">
        <w:rPr>
          <w:rFonts w:asciiTheme="minorHAnsi" w:hAnsiTheme="minorHAnsi"/>
        </w:rPr>
        <w:t xml:space="preserve">is to reach the </w:t>
      </w:r>
      <w:r w:rsidR="000A612F">
        <w:rPr>
          <w:rFonts w:asciiTheme="minorHAnsi" w:hAnsiTheme="minorHAnsi"/>
        </w:rPr>
        <w:t>1.0</w:t>
      </w:r>
      <w:r w:rsidR="00CE27C7">
        <w:rPr>
          <w:rFonts w:asciiTheme="minorHAnsi" w:hAnsiTheme="minorHAnsi"/>
        </w:rPr>
        <w:t xml:space="preserve"> percent cap.</w:t>
      </w:r>
      <w:r w:rsidRPr="009F4AE1">
        <w:rPr>
          <w:rFonts w:asciiTheme="minorHAnsi" w:hAnsiTheme="minorHAnsi"/>
        </w:rPr>
        <w:t xml:space="preserve"> </w:t>
      </w:r>
      <w:r w:rsidR="00FE0429">
        <w:rPr>
          <w:rFonts w:asciiTheme="minorHAnsi" w:hAnsiTheme="minorHAnsi"/>
        </w:rPr>
        <w:t xml:space="preserve">Since last year was our first year implementing </w:t>
      </w:r>
      <w:r w:rsidR="00F8133C">
        <w:rPr>
          <w:rFonts w:asciiTheme="minorHAnsi" w:hAnsiTheme="minorHAnsi"/>
        </w:rPr>
        <w:t>the substantially new</w:t>
      </w:r>
      <w:r w:rsidR="00FE0429">
        <w:rPr>
          <w:rFonts w:asciiTheme="minorHAnsi" w:hAnsiTheme="minorHAnsi"/>
        </w:rPr>
        <w:t xml:space="preserve"> </w:t>
      </w:r>
      <w:r w:rsidR="00331794">
        <w:rPr>
          <w:rFonts w:asciiTheme="minorHAnsi" w:hAnsiTheme="minorHAnsi"/>
        </w:rPr>
        <w:t xml:space="preserve">definition of students with the most significant cognitive disabilities, revised </w:t>
      </w:r>
      <w:r w:rsidR="00FE0429">
        <w:rPr>
          <w:rFonts w:asciiTheme="minorHAnsi" w:hAnsiTheme="minorHAnsi"/>
        </w:rPr>
        <w:t>eligibility guidance</w:t>
      </w:r>
      <w:r w:rsidR="00465095">
        <w:rPr>
          <w:rFonts w:asciiTheme="minorHAnsi" w:hAnsiTheme="minorHAnsi"/>
        </w:rPr>
        <w:t>,</w:t>
      </w:r>
      <w:r w:rsidR="00FE0429">
        <w:rPr>
          <w:rFonts w:asciiTheme="minorHAnsi" w:hAnsiTheme="minorHAnsi"/>
        </w:rPr>
        <w:t xml:space="preserve"> and </w:t>
      </w:r>
      <w:r w:rsidR="00465095">
        <w:rPr>
          <w:rFonts w:asciiTheme="minorHAnsi" w:hAnsiTheme="minorHAnsi"/>
        </w:rPr>
        <w:t xml:space="preserve">a </w:t>
      </w:r>
      <w:r w:rsidR="00FE0429">
        <w:rPr>
          <w:rFonts w:asciiTheme="minorHAnsi" w:hAnsiTheme="minorHAnsi"/>
        </w:rPr>
        <w:t xml:space="preserve">corresponding statement of assurance, we </w:t>
      </w:r>
      <w:r w:rsidR="009A5BBD">
        <w:rPr>
          <w:rFonts w:asciiTheme="minorHAnsi" w:hAnsiTheme="minorHAnsi"/>
        </w:rPr>
        <w:t>anticipated</w:t>
      </w:r>
      <w:r w:rsidR="00FE0429">
        <w:rPr>
          <w:rFonts w:asciiTheme="minorHAnsi" w:hAnsiTheme="minorHAnsi"/>
        </w:rPr>
        <w:t xml:space="preserve"> that LEAs would require a </w:t>
      </w:r>
      <w:r w:rsidR="00FE0429">
        <w:rPr>
          <w:rFonts w:asciiTheme="minorHAnsi" w:hAnsiTheme="minorHAnsi"/>
        </w:rPr>
        <w:lastRenderedPageBreak/>
        <w:t>transition period to</w:t>
      </w:r>
      <w:r w:rsidR="00B15076">
        <w:rPr>
          <w:rFonts w:asciiTheme="minorHAnsi" w:hAnsiTheme="minorHAnsi"/>
        </w:rPr>
        <w:t xml:space="preserve"> fully implement th</w:t>
      </w:r>
      <w:r w:rsidR="00565F5F">
        <w:rPr>
          <w:rFonts w:asciiTheme="minorHAnsi" w:hAnsiTheme="minorHAnsi"/>
        </w:rPr>
        <w:t>e</w:t>
      </w:r>
      <w:r w:rsidR="00465095">
        <w:rPr>
          <w:rFonts w:asciiTheme="minorHAnsi" w:hAnsiTheme="minorHAnsi"/>
        </w:rPr>
        <w:t xml:space="preserve"> new guidance.</w:t>
      </w:r>
      <w:r w:rsidR="00366792" w:rsidRPr="0040624D">
        <w:rPr>
          <w:rFonts w:asciiTheme="minorHAnsi" w:hAnsiTheme="minorHAnsi"/>
          <w:b/>
          <w:bCs/>
        </w:rPr>
        <w:t xml:space="preserve"> </w:t>
      </w:r>
      <w:r w:rsidR="009A5BBD">
        <w:rPr>
          <w:rFonts w:asciiTheme="minorHAnsi" w:hAnsiTheme="minorHAnsi"/>
          <w:b/>
          <w:bCs/>
        </w:rPr>
        <w:t xml:space="preserve">In the coming year, </w:t>
      </w:r>
      <w:r w:rsidR="00366792" w:rsidRPr="0040624D">
        <w:rPr>
          <w:rFonts w:asciiTheme="minorHAnsi" w:hAnsiTheme="minorHAnsi"/>
          <w:b/>
          <w:bCs/>
        </w:rPr>
        <w:t xml:space="preserve">DESE </w:t>
      </w:r>
      <w:r w:rsidR="009A5BBD">
        <w:rPr>
          <w:rFonts w:asciiTheme="minorHAnsi" w:hAnsiTheme="minorHAnsi"/>
          <w:b/>
          <w:bCs/>
        </w:rPr>
        <w:t xml:space="preserve">plans to </w:t>
      </w:r>
      <w:r w:rsidR="00366792" w:rsidRPr="0040624D">
        <w:rPr>
          <w:rFonts w:asciiTheme="minorHAnsi" w:hAnsiTheme="minorHAnsi"/>
          <w:b/>
          <w:bCs/>
        </w:rPr>
        <w:t>evolve its monitor</w:t>
      </w:r>
      <w:r w:rsidR="00080B55">
        <w:rPr>
          <w:rFonts w:asciiTheme="minorHAnsi" w:hAnsiTheme="minorHAnsi"/>
          <w:b/>
          <w:bCs/>
        </w:rPr>
        <w:t>ing</w:t>
      </w:r>
      <w:r w:rsidR="00366792" w:rsidRPr="0040624D">
        <w:rPr>
          <w:rFonts w:asciiTheme="minorHAnsi" w:hAnsiTheme="minorHAnsi"/>
          <w:b/>
          <w:bCs/>
        </w:rPr>
        <w:t xml:space="preserve"> practices and technical assistance supports to ensure</w:t>
      </w:r>
      <w:r w:rsidR="00DC1105" w:rsidRPr="0040624D">
        <w:rPr>
          <w:rFonts w:asciiTheme="minorHAnsi" w:hAnsiTheme="minorHAnsi"/>
          <w:b/>
          <w:bCs/>
        </w:rPr>
        <w:t xml:space="preserve"> </w:t>
      </w:r>
      <w:r w:rsidR="004F2365" w:rsidRPr="0040624D">
        <w:rPr>
          <w:rFonts w:asciiTheme="minorHAnsi" w:hAnsiTheme="minorHAnsi"/>
          <w:b/>
          <w:bCs/>
        </w:rPr>
        <w:t xml:space="preserve">LEAs are correctly and fully </w:t>
      </w:r>
      <w:r w:rsidR="00211FE2" w:rsidRPr="0040624D">
        <w:rPr>
          <w:rFonts w:asciiTheme="minorHAnsi" w:hAnsiTheme="minorHAnsi"/>
          <w:b/>
          <w:bCs/>
        </w:rPr>
        <w:t xml:space="preserve">applying the updated </w:t>
      </w:r>
      <w:r w:rsidR="001F4B19">
        <w:rPr>
          <w:rFonts w:asciiTheme="minorHAnsi" w:hAnsiTheme="minorHAnsi"/>
          <w:b/>
          <w:bCs/>
        </w:rPr>
        <w:t xml:space="preserve">eligibility </w:t>
      </w:r>
      <w:r w:rsidR="00211FE2" w:rsidRPr="0040624D">
        <w:rPr>
          <w:rFonts w:asciiTheme="minorHAnsi" w:hAnsiTheme="minorHAnsi"/>
          <w:b/>
          <w:bCs/>
        </w:rPr>
        <w:t xml:space="preserve">criteria </w:t>
      </w:r>
      <w:r w:rsidR="009A5BBD">
        <w:rPr>
          <w:rFonts w:asciiTheme="minorHAnsi" w:hAnsiTheme="minorHAnsi"/>
          <w:b/>
          <w:bCs/>
        </w:rPr>
        <w:t>when determining eligibility</w:t>
      </w:r>
      <w:r w:rsidR="00211FE2" w:rsidRPr="0040624D">
        <w:rPr>
          <w:rFonts w:asciiTheme="minorHAnsi" w:hAnsiTheme="minorHAnsi"/>
          <w:b/>
          <w:bCs/>
        </w:rPr>
        <w:t xml:space="preserve"> for</w:t>
      </w:r>
      <w:r w:rsidR="001F4B19">
        <w:rPr>
          <w:rFonts w:asciiTheme="minorHAnsi" w:hAnsiTheme="minorHAnsi"/>
          <w:b/>
          <w:bCs/>
        </w:rPr>
        <w:t xml:space="preserve"> an</w:t>
      </w:r>
      <w:r w:rsidR="00211FE2" w:rsidRPr="0040624D">
        <w:rPr>
          <w:rFonts w:asciiTheme="minorHAnsi" w:hAnsiTheme="minorHAnsi"/>
          <w:b/>
          <w:bCs/>
        </w:rPr>
        <w:t xml:space="preserve"> AA-AAAS</w:t>
      </w:r>
      <w:r w:rsidR="0040624D">
        <w:rPr>
          <w:rFonts w:asciiTheme="minorHAnsi" w:hAnsiTheme="minorHAnsi"/>
        </w:rPr>
        <w:t>.</w:t>
      </w:r>
      <w:r w:rsidRPr="009F4AE1">
        <w:rPr>
          <w:rFonts w:asciiTheme="minorHAnsi" w:hAnsiTheme="minorHAnsi"/>
        </w:rPr>
        <w:t xml:space="preserve"> We are submitting this waiver extension request in response to the USED memo to states dated September 20, 202</w:t>
      </w:r>
      <w:r w:rsidR="0040624D">
        <w:rPr>
          <w:rFonts w:asciiTheme="minorHAnsi" w:hAnsiTheme="minorHAnsi"/>
        </w:rPr>
        <w:t>4</w:t>
      </w:r>
      <w:r w:rsidRPr="009F4AE1">
        <w:rPr>
          <w:rFonts w:asciiTheme="minorHAnsi" w:hAnsiTheme="minorHAnsi"/>
        </w:rPr>
        <w:t xml:space="preserve">, that provided “Requirements to Request a Waiver/Waiver Extension for the </w:t>
      </w:r>
      <w:r w:rsidR="009A5BBD" w:rsidRPr="009F4AE1">
        <w:rPr>
          <w:rFonts w:asciiTheme="minorHAnsi" w:hAnsiTheme="minorHAnsi"/>
        </w:rPr>
        <w:t>202</w:t>
      </w:r>
      <w:r w:rsidR="009A5BBD">
        <w:rPr>
          <w:rFonts w:asciiTheme="minorHAnsi" w:hAnsiTheme="minorHAnsi"/>
        </w:rPr>
        <w:t>4</w:t>
      </w:r>
      <w:r w:rsidRPr="009F4AE1">
        <w:rPr>
          <w:rFonts w:asciiTheme="minorHAnsi" w:hAnsiTheme="minorHAnsi"/>
        </w:rPr>
        <w:t>-2</w:t>
      </w:r>
      <w:r w:rsidR="009A5BBD">
        <w:rPr>
          <w:rFonts w:asciiTheme="minorHAnsi" w:hAnsiTheme="minorHAnsi"/>
        </w:rPr>
        <w:t>5</w:t>
      </w:r>
      <w:r w:rsidRPr="009F4AE1">
        <w:rPr>
          <w:rFonts w:asciiTheme="minorHAnsi" w:hAnsiTheme="minorHAnsi"/>
        </w:rPr>
        <w:t xml:space="preserve"> School Year from the 1.0 Percent Cap on the Percentage of Students with the Most Significant Cognitive Disabilities Who May Be Assessed with an Alternate Assessment Aligned with Alternate Academic Achievement Standards (AA-AAAS)” outlining the terms and criteria for submitting waiver and waiver extension requests. </w:t>
      </w:r>
    </w:p>
    <w:p w14:paraId="38F980EC" w14:textId="77777777" w:rsidR="00016C70" w:rsidRDefault="00016C70" w:rsidP="008901D5">
      <w:pPr>
        <w:pStyle w:val="Default"/>
        <w:shd w:val="clear" w:color="auto" w:fill="FFFFFF" w:themeFill="background1"/>
        <w:rPr>
          <w:rFonts w:asciiTheme="minorHAnsi" w:hAnsiTheme="minorHAnsi"/>
        </w:rPr>
      </w:pPr>
    </w:p>
    <w:p w14:paraId="128F9B94" w14:textId="2A5038A3" w:rsidR="00016C70" w:rsidRDefault="00016C70">
      <w:pPr>
        <w:rPr>
          <w:rFonts w:cs="Times New Roman"/>
          <w:color w:val="000000"/>
          <w:kern w:val="0"/>
          <w14:ligatures w14:val="none"/>
        </w:rPr>
      </w:pPr>
      <w:r>
        <w:br w:type="page"/>
      </w:r>
    </w:p>
    <w:p w14:paraId="6BBD1144" w14:textId="77777777" w:rsidR="008901D5" w:rsidRPr="009F4AE1" w:rsidRDefault="008901D5" w:rsidP="008901D5">
      <w:pPr>
        <w:pStyle w:val="ListParagraph"/>
        <w:widowControl w:val="0"/>
        <w:numPr>
          <w:ilvl w:val="0"/>
          <w:numId w:val="8"/>
        </w:numPr>
        <w:ind w:left="360"/>
        <w:rPr>
          <w:b/>
          <w:color w:val="0F4761" w:themeColor="accent1" w:themeShade="BF"/>
        </w:rPr>
      </w:pPr>
      <w:r w:rsidRPr="009F4AE1">
        <w:rPr>
          <w:b/>
          <w:color w:val="0F4761" w:themeColor="accent1" w:themeShade="BF"/>
        </w:rPr>
        <w:lastRenderedPageBreak/>
        <w:t>Assessment participation by number and percentage of all students and students in each subgroup [§200.6(c)(4)(ii)]</w:t>
      </w:r>
    </w:p>
    <w:p w14:paraId="4F4C57E9" w14:textId="77777777" w:rsidR="008901D5" w:rsidRPr="009F4AE1" w:rsidRDefault="008901D5" w:rsidP="008901D5">
      <w:pPr>
        <w:rPr>
          <w:rFonts w:cstheme="minorHAnsi"/>
          <w:b/>
        </w:rPr>
      </w:pPr>
    </w:p>
    <w:p w14:paraId="3ED56960" w14:textId="6865A6AC" w:rsidR="008901D5" w:rsidRPr="009F4AE1" w:rsidRDefault="008901D5" w:rsidP="008901D5">
      <w:pPr>
        <w:jc w:val="center"/>
        <w:rPr>
          <w:b/>
        </w:rPr>
      </w:pPr>
      <w:r w:rsidRPr="009F4AE1">
        <w:rPr>
          <w:b/>
        </w:rPr>
        <w:t>Table 1: Overall Rates of Assessment Participation for SY 202</w:t>
      </w:r>
      <w:r w:rsidR="001E08A8">
        <w:rPr>
          <w:b/>
        </w:rPr>
        <w:t>3</w:t>
      </w:r>
      <w:r w:rsidR="0029447D">
        <w:rPr>
          <w:b/>
        </w:rPr>
        <w:t>–</w:t>
      </w:r>
      <w:r w:rsidRPr="009F4AE1">
        <w:rPr>
          <w:b/>
        </w:rPr>
        <w:t>2</w:t>
      </w:r>
      <w:r w:rsidR="001E08A8">
        <w:rPr>
          <w:b/>
        </w:rPr>
        <w:t>4</w:t>
      </w:r>
    </w:p>
    <w:p w14:paraId="1C3858A6" w14:textId="77777777" w:rsidR="008901D5" w:rsidRPr="009F4AE1" w:rsidRDefault="008901D5" w:rsidP="008901D5">
      <w:pPr>
        <w:rPr>
          <w:b/>
        </w:rPr>
      </w:pPr>
    </w:p>
    <w:tbl>
      <w:tblPr>
        <w:tblStyle w:val="ProposalTable1"/>
        <w:tblW w:w="10350" w:type="dxa"/>
        <w:tblInd w:w="-486" w:type="dxa"/>
        <w:tblLayout w:type="fixed"/>
        <w:tblLook w:val="01E0" w:firstRow="1" w:lastRow="1" w:firstColumn="1" w:lastColumn="1" w:noHBand="0" w:noVBand="0"/>
      </w:tblPr>
      <w:tblGrid>
        <w:gridCol w:w="1471"/>
        <w:gridCol w:w="1499"/>
        <w:gridCol w:w="1381"/>
        <w:gridCol w:w="1530"/>
        <w:gridCol w:w="1440"/>
        <w:gridCol w:w="1530"/>
        <w:gridCol w:w="1499"/>
      </w:tblGrid>
      <w:tr w:rsidR="00E1490C" w:rsidRPr="00153D6A" w14:paraId="3D130345" w14:textId="77777777" w:rsidTr="00E1490C">
        <w:trPr>
          <w:cnfStyle w:val="100000000000" w:firstRow="1" w:lastRow="0" w:firstColumn="0" w:lastColumn="0" w:oddVBand="0" w:evenVBand="0" w:oddHBand="0" w:evenHBand="0" w:firstRowFirstColumn="0" w:firstRowLastColumn="0" w:lastRowFirstColumn="0" w:lastRowLastColumn="0"/>
          <w:trHeight w:val="1034"/>
        </w:trPr>
        <w:tc>
          <w:tcPr>
            <w:tcW w:w="1471" w:type="dxa"/>
            <w:tcBorders>
              <w:bottom w:val="single" w:sz="12" w:space="0" w:color="0F4761" w:themeColor="accent1" w:themeShade="BF"/>
              <w:right w:val="single" w:sz="12" w:space="0" w:color="0F4761" w:themeColor="accent1" w:themeShade="BF"/>
            </w:tcBorders>
            <w:vAlign w:val="center"/>
          </w:tcPr>
          <w:p w14:paraId="147B565A" w14:textId="77777777" w:rsidR="00E1490C" w:rsidRPr="00E1490C" w:rsidRDefault="00E1490C">
            <w:pPr>
              <w:pStyle w:val="TableParagraph"/>
              <w:spacing w:line="242" w:lineRule="exact"/>
              <w:ind w:left="112"/>
              <w:jc w:val="left"/>
              <w:rPr>
                <w:rFonts w:asciiTheme="minorHAnsi" w:hAnsiTheme="minorHAnsi"/>
              </w:rPr>
            </w:pPr>
            <w:bookmarkStart w:id="5" w:name="_Hlk23431785"/>
          </w:p>
        </w:tc>
        <w:tc>
          <w:tcPr>
            <w:tcW w:w="2880" w:type="dxa"/>
            <w:gridSpan w:val="2"/>
            <w:tcBorders>
              <w:left w:val="single" w:sz="12" w:space="0" w:color="0F4761" w:themeColor="accent1" w:themeShade="BF"/>
              <w:right w:val="single" w:sz="12" w:space="0" w:color="0F4761" w:themeColor="accent1" w:themeShade="BF"/>
            </w:tcBorders>
            <w:vAlign w:val="center"/>
          </w:tcPr>
          <w:p w14:paraId="5AAC6E78" w14:textId="5117838B" w:rsidR="00E1490C" w:rsidRPr="00E1490C" w:rsidRDefault="00E1490C">
            <w:pPr>
              <w:pStyle w:val="TableParagraph"/>
              <w:spacing w:line="240" w:lineRule="exact"/>
              <w:ind w:left="121"/>
              <w:jc w:val="center"/>
              <w:rPr>
                <w:rFonts w:asciiTheme="minorHAnsi" w:hAnsiTheme="minorHAnsi"/>
                <w:b w:val="0"/>
                <w:color w:val="000000"/>
              </w:rPr>
            </w:pPr>
            <w:r w:rsidRPr="00E1490C">
              <w:rPr>
                <w:rFonts w:asciiTheme="minorHAnsi" w:hAnsiTheme="minorHAnsi"/>
                <w:color w:val="000000"/>
              </w:rPr>
              <w:t>ELA</w:t>
            </w:r>
            <w:r w:rsidRPr="00E1490C">
              <w:rPr>
                <w:rFonts w:asciiTheme="minorHAnsi" w:hAnsiTheme="minorHAnsi"/>
                <w:color w:val="000000"/>
              </w:rPr>
              <w:br/>
              <w:t>Grades 3</w:t>
            </w:r>
            <w:r>
              <w:rPr>
                <w:rFonts w:asciiTheme="minorHAnsi" w:hAnsiTheme="minorHAnsi"/>
                <w:color w:val="000000"/>
              </w:rPr>
              <w:t>–</w:t>
            </w:r>
            <w:r w:rsidRPr="00E1490C">
              <w:rPr>
                <w:rFonts w:asciiTheme="minorHAnsi" w:hAnsiTheme="minorHAnsi"/>
                <w:color w:val="000000"/>
              </w:rPr>
              <w:t>8 and HS</w:t>
            </w:r>
          </w:p>
        </w:tc>
        <w:tc>
          <w:tcPr>
            <w:tcW w:w="2970" w:type="dxa"/>
            <w:gridSpan w:val="2"/>
            <w:tcBorders>
              <w:left w:val="single" w:sz="12" w:space="0" w:color="0F4761" w:themeColor="accent1" w:themeShade="BF"/>
            </w:tcBorders>
            <w:vAlign w:val="center"/>
          </w:tcPr>
          <w:p w14:paraId="2416DF24" w14:textId="38E3F699" w:rsidR="00E1490C" w:rsidRPr="00E1490C" w:rsidRDefault="00E1490C">
            <w:pPr>
              <w:pStyle w:val="TableParagraph"/>
              <w:spacing w:line="240" w:lineRule="auto"/>
              <w:ind w:left="106" w:right="108"/>
              <w:jc w:val="center"/>
              <w:rPr>
                <w:rFonts w:asciiTheme="minorHAnsi" w:hAnsiTheme="minorHAnsi"/>
                <w:b w:val="0"/>
                <w:color w:val="000000"/>
              </w:rPr>
            </w:pPr>
            <w:r w:rsidRPr="00E1490C">
              <w:rPr>
                <w:rFonts w:asciiTheme="minorHAnsi" w:hAnsiTheme="minorHAnsi"/>
                <w:color w:val="000000"/>
              </w:rPr>
              <w:t>Math</w:t>
            </w:r>
            <w:r w:rsidRPr="00E1490C">
              <w:rPr>
                <w:rFonts w:asciiTheme="minorHAnsi" w:hAnsiTheme="minorHAnsi"/>
                <w:color w:val="000000"/>
              </w:rPr>
              <w:br/>
              <w:t>Grades 3</w:t>
            </w:r>
            <w:r>
              <w:rPr>
                <w:rFonts w:asciiTheme="minorHAnsi" w:hAnsiTheme="minorHAnsi"/>
                <w:color w:val="000000"/>
              </w:rPr>
              <w:t>–</w:t>
            </w:r>
            <w:r w:rsidRPr="00E1490C">
              <w:rPr>
                <w:rFonts w:asciiTheme="minorHAnsi" w:hAnsiTheme="minorHAnsi"/>
                <w:color w:val="000000"/>
              </w:rPr>
              <w:t>8 and HS</w:t>
            </w:r>
          </w:p>
        </w:tc>
        <w:tc>
          <w:tcPr>
            <w:tcW w:w="3029" w:type="dxa"/>
            <w:gridSpan w:val="2"/>
            <w:tcBorders>
              <w:left w:val="single" w:sz="12" w:space="0" w:color="0F4761" w:themeColor="accent1" w:themeShade="BF"/>
              <w:bottom w:val="single" w:sz="12" w:space="0" w:color="0F4761" w:themeColor="accent1" w:themeShade="BF"/>
            </w:tcBorders>
            <w:vAlign w:val="center"/>
          </w:tcPr>
          <w:p w14:paraId="1C7B30FC" w14:textId="77777777" w:rsidR="00E1490C" w:rsidRPr="00E1490C" w:rsidRDefault="00E1490C">
            <w:pPr>
              <w:pStyle w:val="TableParagraph"/>
              <w:spacing w:line="240" w:lineRule="auto"/>
              <w:ind w:left="106" w:right="108"/>
              <w:jc w:val="center"/>
              <w:rPr>
                <w:rFonts w:asciiTheme="minorHAnsi" w:hAnsiTheme="minorHAnsi"/>
                <w:color w:val="000000"/>
              </w:rPr>
            </w:pPr>
            <w:r w:rsidRPr="00E1490C">
              <w:rPr>
                <w:rFonts w:asciiTheme="minorHAnsi" w:hAnsiTheme="minorHAnsi"/>
                <w:color w:val="000000"/>
              </w:rPr>
              <w:t>Science and Technology/Engineering Grades 5, 8, and HS</w:t>
            </w:r>
          </w:p>
        </w:tc>
      </w:tr>
      <w:tr w:rsidR="00E1490C" w:rsidRPr="00934C60" w14:paraId="35C548B9" w14:textId="77777777" w:rsidTr="00E1490C">
        <w:trPr>
          <w:trHeight w:val="989"/>
        </w:trPr>
        <w:tc>
          <w:tcPr>
            <w:tcW w:w="1471" w:type="dxa"/>
            <w:tcBorders>
              <w:top w:val="single" w:sz="12" w:space="0" w:color="0F4761" w:themeColor="accent1" w:themeShade="BF"/>
              <w:right w:val="single" w:sz="12" w:space="0" w:color="0F4761" w:themeColor="accent1" w:themeShade="BF"/>
            </w:tcBorders>
            <w:vAlign w:val="center"/>
          </w:tcPr>
          <w:p w14:paraId="1D715219" w14:textId="77777777" w:rsidR="00E1490C" w:rsidRPr="00E1490C" w:rsidRDefault="00E1490C">
            <w:pPr>
              <w:pStyle w:val="TableParagraph"/>
              <w:spacing w:line="242" w:lineRule="exact"/>
              <w:ind w:left="112"/>
              <w:jc w:val="left"/>
              <w:rPr>
                <w:rFonts w:asciiTheme="minorHAnsi" w:hAnsiTheme="minorHAnsi"/>
              </w:rPr>
            </w:pPr>
          </w:p>
        </w:tc>
        <w:tc>
          <w:tcPr>
            <w:tcW w:w="1499" w:type="dxa"/>
            <w:tcBorders>
              <w:top w:val="single" w:sz="12" w:space="0" w:color="0F4761" w:themeColor="accent1" w:themeShade="BF"/>
              <w:left w:val="single" w:sz="12" w:space="0" w:color="0F4761" w:themeColor="accent1" w:themeShade="BF"/>
            </w:tcBorders>
            <w:vAlign w:val="center"/>
          </w:tcPr>
          <w:p w14:paraId="1F674F5E" w14:textId="77777777" w:rsidR="00E1490C" w:rsidRPr="00E1490C" w:rsidRDefault="00E1490C">
            <w:pPr>
              <w:pStyle w:val="TableParagraph"/>
              <w:spacing w:before="0" w:line="240" w:lineRule="auto"/>
              <w:ind w:left="121"/>
              <w:jc w:val="center"/>
              <w:rPr>
                <w:rFonts w:asciiTheme="minorHAnsi" w:hAnsiTheme="minorHAnsi"/>
                <w:color w:val="000000"/>
              </w:rPr>
            </w:pPr>
            <w:r w:rsidRPr="00E1490C">
              <w:rPr>
                <w:rFonts w:asciiTheme="minorHAnsi" w:hAnsiTheme="minorHAnsi"/>
                <w:color w:val="000000"/>
              </w:rPr>
              <w:t>All students</w:t>
            </w:r>
          </w:p>
        </w:tc>
        <w:tc>
          <w:tcPr>
            <w:tcW w:w="1381" w:type="dxa"/>
            <w:tcBorders>
              <w:top w:val="single" w:sz="12" w:space="0" w:color="0F4761" w:themeColor="accent1" w:themeShade="BF"/>
              <w:right w:val="single" w:sz="12" w:space="0" w:color="0F4761" w:themeColor="accent1" w:themeShade="BF"/>
            </w:tcBorders>
            <w:vAlign w:val="center"/>
          </w:tcPr>
          <w:p w14:paraId="595C8B29" w14:textId="77777777" w:rsidR="00E1490C" w:rsidRPr="00E1490C" w:rsidRDefault="00E1490C">
            <w:pPr>
              <w:pStyle w:val="TableParagraph"/>
              <w:spacing w:before="0" w:line="240" w:lineRule="auto"/>
              <w:ind w:left="20" w:firstLine="101"/>
              <w:jc w:val="center"/>
              <w:rPr>
                <w:rFonts w:asciiTheme="minorHAnsi" w:hAnsiTheme="minorHAnsi"/>
                <w:color w:val="000000"/>
              </w:rPr>
            </w:pPr>
            <w:r w:rsidRPr="00E1490C">
              <w:rPr>
                <w:rFonts w:asciiTheme="minorHAnsi" w:hAnsiTheme="minorHAnsi"/>
                <w:color w:val="000000"/>
              </w:rPr>
              <w:t>Students with disabilities</w:t>
            </w:r>
          </w:p>
        </w:tc>
        <w:tc>
          <w:tcPr>
            <w:tcW w:w="1530" w:type="dxa"/>
            <w:tcBorders>
              <w:top w:val="single" w:sz="12" w:space="0" w:color="0F4761" w:themeColor="accent1" w:themeShade="BF"/>
              <w:left w:val="single" w:sz="12" w:space="0" w:color="0F4761" w:themeColor="accent1" w:themeShade="BF"/>
            </w:tcBorders>
            <w:vAlign w:val="center"/>
          </w:tcPr>
          <w:p w14:paraId="4E537EB5" w14:textId="77777777" w:rsidR="00E1490C" w:rsidRPr="00E1490C" w:rsidRDefault="00E1490C">
            <w:pPr>
              <w:pStyle w:val="TableParagraph"/>
              <w:spacing w:before="0" w:line="240" w:lineRule="auto"/>
              <w:ind w:left="106"/>
              <w:jc w:val="center"/>
              <w:rPr>
                <w:rFonts w:asciiTheme="minorHAnsi" w:hAnsiTheme="minorHAnsi"/>
                <w:b/>
              </w:rPr>
            </w:pPr>
            <w:r w:rsidRPr="00E1490C">
              <w:rPr>
                <w:rFonts w:asciiTheme="minorHAnsi" w:hAnsiTheme="minorHAnsi"/>
                <w:color w:val="000000"/>
              </w:rPr>
              <w:t>All students</w:t>
            </w:r>
          </w:p>
        </w:tc>
        <w:tc>
          <w:tcPr>
            <w:tcW w:w="1440" w:type="dxa"/>
            <w:tcBorders>
              <w:top w:val="single" w:sz="12" w:space="0" w:color="0F4761" w:themeColor="accent1" w:themeShade="BF"/>
              <w:right w:val="single" w:sz="12" w:space="0" w:color="0F4761" w:themeColor="accent1" w:themeShade="BF"/>
            </w:tcBorders>
            <w:vAlign w:val="center"/>
          </w:tcPr>
          <w:p w14:paraId="7430C549" w14:textId="77777777" w:rsidR="00E1490C" w:rsidRPr="00E1490C" w:rsidRDefault="00E1490C">
            <w:pPr>
              <w:pStyle w:val="TableParagraph"/>
              <w:spacing w:before="0" w:line="240" w:lineRule="auto"/>
              <w:ind w:firstLine="106"/>
              <w:jc w:val="center"/>
              <w:rPr>
                <w:rFonts w:asciiTheme="minorHAnsi" w:hAnsiTheme="minorHAnsi"/>
                <w:b/>
              </w:rPr>
            </w:pPr>
            <w:r w:rsidRPr="00E1490C">
              <w:rPr>
                <w:rFonts w:asciiTheme="minorHAnsi" w:hAnsiTheme="minorHAnsi"/>
                <w:color w:val="000000"/>
              </w:rPr>
              <w:t>Students with disabilities</w:t>
            </w:r>
          </w:p>
        </w:tc>
        <w:tc>
          <w:tcPr>
            <w:tcW w:w="1530" w:type="dxa"/>
            <w:tcBorders>
              <w:top w:val="single" w:sz="12" w:space="0" w:color="0F4761" w:themeColor="accent1" w:themeShade="BF"/>
              <w:left w:val="single" w:sz="12" w:space="0" w:color="0F4761" w:themeColor="accent1" w:themeShade="BF"/>
            </w:tcBorders>
            <w:vAlign w:val="center"/>
          </w:tcPr>
          <w:p w14:paraId="0E0D7211" w14:textId="77777777" w:rsidR="00E1490C" w:rsidRPr="00E1490C" w:rsidRDefault="00E1490C">
            <w:pPr>
              <w:pStyle w:val="TableParagraph"/>
              <w:spacing w:before="0" w:line="240" w:lineRule="auto"/>
              <w:ind w:left="106" w:right="54"/>
              <w:jc w:val="center"/>
              <w:rPr>
                <w:rFonts w:asciiTheme="minorHAnsi" w:hAnsiTheme="minorHAnsi"/>
                <w:color w:val="000000"/>
              </w:rPr>
            </w:pPr>
            <w:r w:rsidRPr="00E1490C">
              <w:rPr>
                <w:rFonts w:asciiTheme="minorHAnsi" w:hAnsiTheme="minorHAnsi"/>
                <w:color w:val="000000"/>
              </w:rPr>
              <w:t>All students</w:t>
            </w:r>
          </w:p>
        </w:tc>
        <w:tc>
          <w:tcPr>
            <w:tcW w:w="1499" w:type="dxa"/>
            <w:tcBorders>
              <w:top w:val="single" w:sz="12" w:space="0" w:color="0F4761" w:themeColor="accent1" w:themeShade="BF"/>
            </w:tcBorders>
            <w:vAlign w:val="center"/>
          </w:tcPr>
          <w:p w14:paraId="34DDA30F" w14:textId="77777777" w:rsidR="00E1490C" w:rsidRPr="00E1490C" w:rsidRDefault="00E1490C">
            <w:pPr>
              <w:pStyle w:val="TableParagraph"/>
              <w:spacing w:before="0" w:line="240" w:lineRule="auto"/>
              <w:ind w:left="106" w:right="36"/>
              <w:jc w:val="center"/>
              <w:rPr>
                <w:rFonts w:asciiTheme="minorHAnsi" w:hAnsiTheme="minorHAnsi"/>
                <w:color w:val="000000"/>
              </w:rPr>
            </w:pPr>
            <w:r w:rsidRPr="00E1490C">
              <w:rPr>
                <w:rFonts w:asciiTheme="minorHAnsi" w:hAnsiTheme="minorHAnsi"/>
                <w:color w:val="000000"/>
              </w:rPr>
              <w:t>Students with disabilities</w:t>
            </w:r>
          </w:p>
        </w:tc>
      </w:tr>
      <w:tr w:rsidR="00E1490C" w:rsidRPr="00934C60" w14:paraId="7DF40961" w14:textId="77777777" w:rsidTr="00E1490C">
        <w:trPr>
          <w:trHeight w:val="476"/>
        </w:trPr>
        <w:tc>
          <w:tcPr>
            <w:tcW w:w="1471" w:type="dxa"/>
            <w:tcBorders>
              <w:right w:val="single" w:sz="12" w:space="0" w:color="0F4761" w:themeColor="accent1" w:themeShade="BF"/>
            </w:tcBorders>
            <w:vAlign w:val="bottom"/>
          </w:tcPr>
          <w:p w14:paraId="6C83A59D" w14:textId="77777777" w:rsidR="00E1490C" w:rsidRPr="00E1490C" w:rsidRDefault="00E1490C">
            <w:pPr>
              <w:pStyle w:val="TableParagraph"/>
              <w:spacing w:before="0" w:line="242" w:lineRule="exact"/>
              <w:jc w:val="center"/>
              <w:rPr>
                <w:rFonts w:asciiTheme="minorHAnsi" w:hAnsiTheme="minorHAnsi"/>
                <w:b/>
                <w:spacing w:val="-2"/>
              </w:rPr>
            </w:pPr>
            <w:r w:rsidRPr="00E1490C">
              <w:rPr>
                <w:rFonts w:asciiTheme="minorHAnsi" w:hAnsiTheme="minorHAnsi"/>
              </w:rPr>
              <w:t>Students</w:t>
            </w:r>
            <w:r w:rsidRPr="00E1490C">
              <w:rPr>
                <w:rFonts w:asciiTheme="minorHAnsi" w:hAnsiTheme="minorHAnsi"/>
                <w:spacing w:val="-7"/>
              </w:rPr>
              <w:t xml:space="preserve"> </w:t>
            </w:r>
            <w:r w:rsidRPr="00E1490C">
              <w:rPr>
                <w:rFonts w:asciiTheme="minorHAnsi" w:hAnsiTheme="minorHAnsi"/>
                <w:spacing w:val="-2"/>
              </w:rPr>
              <w:t>Assessed</w:t>
            </w:r>
          </w:p>
        </w:tc>
        <w:tc>
          <w:tcPr>
            <w:tcW w:w="1499" w:type="dxa"/>
            <w:tcBorders>
              <w:left w:val="single" w:sz="12" w:space="0" w:color="0F4761" w:themeColor="accent1" w:themeShade="BF"/>
            </w:tcBorders>
            <w:vAlign w:val="center"/>
          </w:tcPr>
          <w:p w14:paraId="11757206" w14:textId="77777777" w:rsidR="00E1490C" w:rsidRPr="00E1490C" w:rsidRDefault="00E1490C">
            <w:pPr>
              <w:pStyle w:val="TableParagraph"/>
              <w:spacing w:before="0" w:line="240" w:lineRule="auto"/>
              <w:jc w:val="center"/>
              <w:rPr>
                <w:rFonts w:asciiTheme="minorHAnsi" w:hAnsiTheme="minorHAnsi"/>
                <w:b/>
              </w:rPr>
            </w:pPr>
            <w:r w:rsidRPr="00E1490C">
              <w:rPr>
                <w:rFonts w:asciiTheme="minorHAnsi" w:hAnsiTheme="minorHAnsi"/>
                <w:color w:val="000000"/>
              </w:rPr>
              <w:t>474,792</w:t>
            </w:r>
          </w:p>
        </w:tc>
        <w:tc>
          <w:tcPr>
            <w:tcW w:w="1381" w:type="dxa"/>
            <w:tcBorders>
              <w:right w:val="single" w:sz="12" w:space="0" w:color="0F4761" w:themeColor="accent1" w:themeShade="BF"/>
            </w:tcBorders>
            <w:vAlign w:val="center"/>
          </w:tcPr>
          <w:p w14:paraId="61A3F890" w14:textId="77777777" w:rsidR="00E1490C" w:rsidRPr="00E1490C" w:rsidRDefault="00E1490C">
            <w:pPr>
              <w:pStyle w:val="TableParagraph"/>
              <w:spacing w:before="0" w:line="240" w:lineRule="auto"/>
              <w:jc w:val="center"/>
              <w:rPr>
                <w:rFonts w:asciiTheme="minorHAnsi" w:hAnsiTheme="minorHAnsi"/>
                <w:b/>
              </w:rPr>
            </w:pPr>
            <w:r w:rsidRPr="00E1490C">
              <w:rPr>
                <w:rFonts w:asciiTheme="minorHAnsi" w:hAnsiTheme="minorHAnsi"/>
                <w:color w:val="000000"/>
              </w:rPr>
              <w:t>101,734</w:t>
            </w:r>
          </w:p>
        </w:tc>
        <w:tc>
          <w:tcPr>
            <w:tcW w:w="1530" w:type="dxa"/>
            <w:tcBorders>
              <w:left w:val="single" w:sz="12" w:space="0" w:color="0F4761" w:themeColor="accent1" w:themeShade="BF"/>
            </w:tcBorders>
            <w:vAlign w:val="center"/>
          </w:tcPr>
          <w:p w14:paraId="6A83A8D7" w14:textId="77777777" w:rsidR="00E1490C" w:rsidRPr="00E1490C" w:rsidRDefault="00E1490C">
            <w:pPr>
              <w:jc w:val="center"/>
              <w:rPr>
                <w:rFonts w:cs="Calibri"/>
                <w:color w:val="000000"/>
                <w:sz w:val="22"/>
                <w:szCs w:val="22"/>
              </w:rPr>
            </w:pPr>
            <w:r w:rsidRPr="00E1490C">
              <w:rPr>
                <w:rFonts w:cs="Calibri"/>
                <w:color w:val="000000"/>
                <w:sz w:val="22"/>
                <w:szCs w:val="22"/>
              </w:rPr>
              <w:t>474,900</w:t>
            </w:r>
          </w:p>
        </w:tc>
        <w:tc>
          <w:tcPr>
            <w:tcW w:w="1440" w:type="dxa"/>
            <w:tcBorders>
              <w:right w:val="single" w:sz="12" w:space="0" w:color="0F4761" w:themeColor="accent1" w:themeShade="BF"/>
            </w:tcBorders>
            <w:vAlign w:val="center"/>
          </w:tcPr>
          <w:p w14:paraId="57F13BF6" w14:textId="77777777" w:rsidR="00E1490C" w:rsidRPr="00E1490C" w:rsidRDefault="00E1490C">
            <w:pPr>
              <w:pStyle w:val="TableParagraph"/>
              <w:spacing w:before="0" w:line="240" w:lineRule="auto"/>
              <w:ind w:right="108"/>
              <w:jc w:val="center"/>
              <w:rPr>
                <w:rFonts w:asciiTheme="minorHAnsi" w:hAnsiTheme="minorHAnsi"/>
                <w:b/>
              </w:rPr>
            </w:pPr>
            <w:r w:rsidRPr="00E1490C">
              <w:rPr>
                <w:rFonts w:asciiTheme="minorHAnsi" w:hAnsiTheme="minorHAnsi"/>
                <w:color w:val="000000"/>
              </w:rPr>
              <w:t>101,829</w:t>
            </w:r>
          </w:p>
        </w:tc>
        <w:tc>
          <w:tcPr>
            <w:tcW w:w="1530" w:type="dxa"/>
            <w:tcBorders>
              <w:left w:val="single" w:sz="12" w:space="0" w:color="0F4761" w:themeColor="accent1" w:themeShade="BF"/>
            </w:tcBorders>
            <w:vAlign w:val="center"/>
          </w:tcPr>
          <w:p w14:paraId="5C962FDF" w14:textId="77777777" w:rsidR="00E1490C" w:rsidRPr="00E1490C" w:rsidRDefault="00E1490C">
            <w:pPr>
              <w:pStyle w:val="TableParagraph"/>
              <w:spacing w:before="0" w:line="240" w:lineRule="auto"/>
              <w:ind w:right="108"/>
              <w:jc w:val="center"/>
              <w:rPr>
                <w:rFonts w:asciiTheme="minorHAnsi" w:hAnsiTheme="minorHAnsi"/>
                <w:color w:val="000000"/>
              </w:rPr>
            </w:pPr>
            <w:r w:rsidRPr="00E1490C">
              <w:rPr>
                <w:rFonts w:asciiTheme="minorHAnsi" w:hAnsiTheme="minorHAnsi"/>
                <w:color w:val="000000"/>
              </w:rPr>
              <w:t>207,907</w:t>
            </w:r>
          </w:p>
        </w:tc>
        <w:tc>
          <w:tcPr>
            <w:tcW w:w="1499" w:type="dxa"/>
            <w:vAlign w:val="center"/>
          </w:tcPr>
          <w:p w14:paraId="08B7603F" w14:textId="77777777" w:rsidR="00E1490C" w:rsidRPr="00E1490C" w:rsidRDefault="00E1490C">
            <w:pPr>
              <w:pStyle w:val="TableParagraph"/>
              <w:spacing w:before="0" w:line="240" w:lineRule="auto"/>
              <w:ind w:right="108"/>
              <w:jc w:val="center"/>
              <w:rPr>
                <w:rFonts w:asciiTheme="minorHAnsi" w:hAnsiTheme="minorHAnsi"/>
                <w:color w:val="000000"/>
              </w:rPr>
            </w:pPr>
            <w:r w:rsidRPr="00E1490C">
              <w:rPr>
                <w:rFonts w:asciiTheme="minorHAnsi" w:hAnsiTheme="minorHAnsi"/>
                <w:color w:val="000000"/>
              </w:rPr>
              <w:t>42,836</w:t>
            </w:r>
          </w:p>
        </w:tc>
      </w:tr>
      <w:tr w:rsidR="00E1490C" w:rsidRPr="00934C60" w14:paraId="2AE9DF86" w14:textId="77777777" w:rsidTr="00E1490C">
        <w:trPr>
          <w:trHeight w:val="494"/>
        </w:trPr>
        <w:tc>
          <w:tcPr>
            <w:tcW w:w="1471" w:type="dxa"/>
            <w:tcBorders>
              <w:right w:val="single" w:sz="12" w:space="0" w:color="0F4761" w:themeColor="accent1" w:themeShade="BF"/>
            </w:tcBorders>
            <w:shd w:val="clear" w:color="auto" w:fill="auto"/>
            <w:vAlign w:val="bottom"/>
          </w:tcPr>
          <w:p w14:paraId="1618CCCC" w14:textId="77777777" w:rsidR="00E1490C" w:rsidRPr="00E1490C" w:rsidRDefault="00E1490C">
            <w:pPr>
              <w:pStyle w:val="TableParagraph"/>
              <w:spacing w:before="0" w:line="242" w:lineRule="exact"/>
              <w:jc w:val="center"/>
              <w:rPr>
                <w:rFonts w:asciiTheme="minorHAnsi" w:hAnsiTheme="minorHAnsi"/>
              </w:rPr>
            </w:pPr>
            <w:r w:rsidRPr="00E1490C">
              <w:rPr>
                <w:rFonts w:asciiTheme="minorHAnsi" w:hAnsiTheme="minorHAnsi"/>
              </w:rPr>
              <w:t>Students</w:t>
            </w:r>
            <w:r w:rsidRPr="00E1490C">
              <w:rPr>
                <w:rFonts w:asciiTheme="minorHAnsi" w:hAnsiTheme="minorHAnsi"/>
                <w:spacing w:val="-7"/>
              </w:rPr>
              <w:t xml:space="preserve"> </w:t>
            </w:r>
            <w:r w:rsidRPr="00E1490C">
              <w:rPr>
                <w:rFonts w:asciiTheme="minorHAnsi" w:hAnsiTheme="minorHAnsi"/>
                <w:spacing w:val="-2"/>
              </w:rPr>
              <w:t>Enrolled</w:t>
            </w:r>
          </w:p>
        </w:tc>
        <w:tc>
          <w:tcPr>
            <w:tcW w:w="1499" w:type="dxa"/>
            <w:tcBorders>
              <w:left w:val="single" w:sz="12" w:space="0" w:color="0F4761" w:themeColor="accent1" w:themeShade="BF"/>
            </w:tcBorders>
            <w:vAlign w:val="center"/>
          </w:tcPr>
          <w:p w14:paraId="507559A4" w14:textId="77777777" w:rsidR="00E1490C" w:rsidRPr="00E1490C" w:rsidRDefault="00E1490C">
            <w:pPr>
              <w:pStyle w:val="TableParagraph"/>
              <w:spacing w:before="0" w:line="240" w:lineRule="auto"/>
              <w:jc w:val="center"/>
              <w:rPr>
                <w:rFonts w:asciiTheme="minorHAnsi" w:hAnsiTheme="minorHAnsi"/>
                <w:spacing w:val="-2"/>
              </w:rPr>
            </w:pPr>
            <w:r w:rsidRPr="00E1490C">
              <w:rPr>
                <w:rFonts w:asciiTheme="minorHAnsi" w:hAnsiTheme="minorHAnsi"/>
                <w:color w:val="000000"/>
              </w:rPr>
              <w:t>480,706</w:t>
            </w:r>
          </w:p>
        </w:tc>
        <w:tc>
          <w:tcPr>
            <w:tcW w:w="1381" w:type="dxa"/>
            <w:tcBorders>
              <w:right w:val="single" w:sz="12" w:space="0" w:color="0F4761" w:themeColor="accent1" w:themeShade="BF"/>
            </w:tcBorders>
            <w:vAlign w:val="center"/>
          </w:tcPr>
          <w:p w14:paraId="40FCD6DF" w14:textId="77777777" w:rsidR="00E1490C" w:rsidRPr="00E1490C" w:rsidRDefault="00E1490C">
            <w:pPr>
              <w:pStyle w:val="TableParagraph"/>
              <w:spacing w:before="0" w:line="240" w:lineRule="auto"/>
              <w:jc w:val="center"/>
              <w:rPr>
                <w:rFonts w:asciiTheme="minorHAnsi" w:hAnsiTheme="minorHAnsi"/>
                <w:spacing w:val="-2"/>
              </w:rPr>
            </w:pPr>
            <w:r w:rsidRPr="00E1490C">
              <w:rPr>
                <w:rFonts w:asciiTheme="minorHAnsi" w:hAnsiTheme="minorHAnsi"/>
                <w:color w:val="000000"/>
              </w:rPr>
              <w:t>104,474</w:t>
            </w:r>
          </w:p>
        </w:tc>
        <w:tc>
          <w:tcPr>
            <w:tcW w:w="1530" w:type="dxa"/>
            <w:tcBorders>
              <w:left w:val="single" w:sz="12" w:space="0" w:color="0F4761" w:themeColor="accent1" w:themeShade="BF"/>
            </w:tcBorders>
            <w:vAlign w:val="center"/>
          </w:tcPr>
          <w:p w14:paraId="3ECC113D" w14:textId="77777777" w:rsidR="00E1490C" w:rsidRPr="00E1490C" w:rsidRDefault="00E1490C">
            <w:pPr>
              <w:jc w:val="center"/>
              <w:rPr>
                <w:rFonts w:cs="Calibri"/>
                <w:color w:val="000000"/>
                <w:sz w:val="22"/>
                <w:szCs w:val="22"/>
              </w:rPr>
            </w:pPr>
            <w:r w:rsidRPr="00E1490C">
              <w:rPr>
                <w:rFonts w:cs="Calibri"/>
                <w:color w:val="000000"/>
                <w:sz w:val="22"/>
                <w:szCs w:val="22"/>
              </w:rPr>
              <w:t>480,583</w:t>
            </w:r>
          </w:p>
        </w:tc>
        <w:tc>
          <w:tcPr>
            <w:tcW w:w="1440" w:type="dxa"/>
            <w:tcBorders>
              <w:right w:val="single" w:sz="12" w:space="0" w:color="0F4761" w:themeColor="accent1" w:themeShade="BF"/>
            </w:tcBorders>
            <w:vAlign w:val="center"/>
          </w:tcPr>
          <w:p w14:paraId="35BE1E0A" w14:textId="77777777" w:rsidR="00E1490C" w:rsidRPr="00E1490C" w:rsidRDefault="00E1490C">
            <w:pPr>
              <w:pStyle w:val="TableParagraph"/>
              <w:spacing w:before="0" w:line="240" w:lineRule="auto"/>
              <w:ind w:right="108"/>
              <w:jc w:val="center"/>
              <w:rPr>
                <w:rFonts w:asciiTheme="minorHAnsi" w:hAnsiTheme="minorHAnsi"/>
                <w:spacing w:val="-2"/>
              </w:rPr>
            </w:pPr>
            <w:r w:rsidRPr="00E1490C">
              <w:rPr>
                <w:rFonts w:asciiTheme="minorHAnsi" w:hAnsiTheme="minorHAnsi"/>
                <w:color w:val="000000"/>
              </w:rPr>
              <w:t>104,437</w:t>
            </w:r>
          </w:p>
        </w:tc>
        <w:tc>
          <w:tcPr>
            <w:tcW w:w="1530" w:type="dxa"/>
            <w:tcBorders>
              <w:left w:val="single" w:sz="12" w:space="0" w:color="0F4761" w:themeColor="accent1" w:themeShade="BF"/>
            </w:tcBorders>
            <w:vAlign w:val="center"/>
          </w:tcPr>
          <w:p w14:paraId="5993270B" w14:textId="77777777" w:rsidR="00E1490C" w:rsidRPr="00E1490C" w:rsidRDefault="00E1490C">
            <w:pPr>
              <w:pStyle w:val="TableParagraph"/>
              <w:spacing w:before="0" w:line="240" w:lineRule="auto"/>
              <w:ind w:right="108"/>
              <w:jc w:val="center"/>
              <w:rPr>
                <w:rFonts w:asciiTheme="minorHAnsi" w:hAnsiTheme="minorHAnsi"/>
                <w:color w:val="000000"/>
              </w:rPr>
            </w:pPr>
            <w:r w:rsidRPr="00E1490C">
              <w:rPr>
                <w:rFonts w:asciiTheme="minorHAnsi" w:hAnsiTheme="minorHAnsi"/>
                <w:color w:val="000000"/>
              </w:rPr>
              <w:t>209,861</w:t>
            </w:r>
          </w:p>
        </w:tc>
        <w:tc>
          <w:tcPr>
            <w:tcW w:w="1499" w:type="dxa"/>
            <w:vAlign w:val="center"/>
          </w:tcPr>
          <w:p w14:paraId="7D4DC0C9" w14:textId="77777777" w:rsidR="00E1490C" w:rsidRPr="00E1490C" w:rsidRDefault="00E1490C">
            <w:pPr>
              <w:pStyle w:val="TableParagraph"/>
              <w:spacing w:before="0" w:line="240" w:lineRule="auto"/>
              <w:ind w:right="108"/>
              <w:jc w:val="center"/>
              <w:rPr>
                <w:rFonts w:asciiTheme="minorHAnsi" w:hAnsiTheme="minorHAnsi"/>
                <w:color w:val="000000"/>
              </w:rPr>
            </w:pPr>
            <w:r w:rsidRPr="00E1490C">
              <w:rPr>
                <w:rFonts w:asciiTheme="minorHAnsi" w:hAnsiTheme="minorHAnsi"/>
                <w:color w:val="000000"/>
              </w:rPr>
              <w:t>43,771</w:t>
            </w:r>
          </w:p>
        </w:tc>
      </w:tr>
      <w:tr w:rsidR="00E1490C" w:rsidRPr="00934C60" w14:paraId="6DCC8375" w14:textId="77777777" w:rsidTr="00E1490C">
        <w:trPr>
          <w:trHeight w:val="782"/>
        </w:trPr>
        <w:tc>
          <w:tcPr>
            <w:tcW w:w="1471" w:type="dxa"/>
            <w:tcBorders>
              <w:right w:val="single" w:sz="12" w:space="0" w:color="0F4761" w:themeColor="accent1" w:themeShade="BF"/>
            </w:tcBorders>
            <w:vAlign w:val="bottom"/>
          </w:tcPr>
          <w:p w14:paraId="6930DEEF" w14:textId="77777777" w:rsidR="00E1490C" w:rsidRPr="00E1490C" w:rsidRDefault="00E1490C">
            <w:pPr>
              <w:pStyle w:val="TableParagraph"/>
              <w:spacing w:before="0" w:line="242" w:lineRule="exact"/>
              <w:ind w:right="-84"/>
              <w:jc w:val="center"/>
              <w:rPr>
                <w:rFonts w:asciiTheme="minorHAnsi" w:hAnsiTheme="minorHAnsi"/>
              </w:rPr>
            </w:pPr>
            <w:r w:rsidRPr="00E1490C">
              <w:rPr>
                <w:rFonts w:asciiTheme="minorHAnsi" w:hAnsiTheme="minorHAnsi"/>
                <w:spacing w:val="-2"/>
              </w:rPr>
              <w:t>Assessment</w:t>
            </w:r>
            <w:r w:rsidRPr="00E1490C">
              <w:rPr>
                <w:rFonts w:asciiTheme="minorHAnsi" w:hAnsiTheme="minorHAnsi"/>
                <w:spacing w:val="7"/>
              </w:rPr>
              <w:t xml:space="preserve"> </w:t>
            </w:r>
            <w:r w:rsidRPr="00E1490C">
              <w:rPr>
                <w:rFonts w:asciiTheme="minorHAnsi" w:hAnsiTheme="minorHAnsi"/>
                <w:spacing w:val="-2"/>
              </w:rPr>
              <w:t>Participation</w:t>
            </w:r>
            <w:r w:rsidRPr="00E1490C">
              <w:rPr>
                <w:rFonts w:asciiTheme="minorHAnsi" w:hAnsiTheme="minorHAnsi"/>
                <w:spacing w:val="11"/>
              </w:rPr>
              <w:t xml:space="preserve"> </w:t>
            </w:r>
            <w:r w:rsidRPr="00E1490C">
              <w:rPr>
                <w:rFonts w:asciiTheme="minorHAnsi" w:hAnsiTheme="minorHAnsi"/>
                <w:spacing w:val="-4"/>
              </w:rPr>
              <w:t>Rate</w:t>
            </w:r>
          </w:p>
        </w:tc>
        <w:tc>
          <w:tcPr>
            <w:tcW w:w="1499" w:type="dxa"/>
            <w:tcBorders>
              <w:left w:val="single" w:sz="12" w:space="0" w:color="0F4761" w:themeColor="accent1" w:themeShade="BF"/>
            </w:tcBorders>
            <w:vAlign w:val="center"/>
          </w:tcPr>
          <w:p w14:paraId="12E56D10" w14:textId="77777777" w:rsidR="00E1490C" w:rsidRPr="00E1490C" w:rsidRDefault="00E1490C">
            <w:pPr>
              <w:pStyle w:val="TableParagraph"/>
              <w:spacing w:before="0" w:line="240" w:lineRule="auto"/>
              <w:jc w:val="center"/>
              <w:rPr>
                <w:rFonts w:asciiTheme="minorHAnsi" w:hAnsiTheme="minorHAnsi"/>
                <w:spacing w:val="-2"/>
              </w:rPr>
            </w:pPr>
            <w:r w:rsidRPr="00E1490C">
              <w:rPr>
                <w:rFonts w:asciiTheme="minorHAnsi" w:hAnsiTheme="minorHAnsi"/>
                <w:color w:val="000000"/>
              </w:rPr>
              <w:t>99%</w:t>
            </w:r>
          </w:p>
        </w:tc>
        <w:tc>
          <w:tcPr>
            <w:tcW w:w="1381" w:type="dxa"/>
            <w:tcBorders>
              <w:right w:val="single" w:sz="12" w:space="0" w:color="0F4761" w:themeColor="accent1" w:themeShade="BF"/>
            </w:tcBorders>
            <w:vAlign w:val="center"/>
          </w:tcPr>
          <w:p w14:paraId="0695CA6B" w14:textId="77777777" w:rsidR="00E1490C" w:rsidRPr="00E1490C" w:rsidRDefault="00E1490C">
            <w:pPr>
              <w:pStyle w:val="TableParagraph"/>
              <w:spacing w:before="0" w:line="240" w:lineRule="auto"/>
              <w:jc w:val="center"/>
              <w:rPr>
                <w:rFonts w:asciiTheme="minorHAnsi" w:hAnsiTheme="minorHAnsi"/>
                <w:spacing w:val="-2"/>
              </w:rPr>
            </w:pPr>
            <w:r w:rsidRPr="00E1490C">
              <w:rPr>
                <w:rFonts w:asciiTheme="minorHAnsi" w:hAnsiTheme="minorHAnsi"/>
                <w:color w:val="000000"/>
              </w:rPr>
              <w:t>97%</w:t>
            </w:r>
          </w:p>
        </w:tc>
        <w:tc>
          <w:tcPr>
            <w:tcW w:w="1530" w:type="dxa"/>
            <w:tcBorders>
              <w:left w:val="single" w:sz="12" w:space="0" w:color="0F4761" w:themeColor="accent1" w:themeShade="BF"/>
            </w:tcBorders>
            <w:vAlign w:val="center"/>
          </w:tcPr>
          <w:p w14:paraId="3B8328EA" w14:textId="77777777" w:rsidR="00E1490C" w:rsidRPr="00E1490C" w:rsidRDefault="00E1490C">
            <w:pPr>
              <w:pStyle w:val="TableParagraph"/>
              <w:spacing w:before="0" w:line="240" w:lineRule="auto"/>
              <w:ind w:right="108"/>
              <w:jc w:val="center"/>
              <w:rPr>
                <w:rFonts w:asciiTheme="minorHAnsi" w:hAnsiTheme="minorHAnsi"/>
                <w:spacing w:val="-2"/>
              </w:rPr>
            </w:pPr>
            <w:r w:rsidRPr="00E1490C">
              <w:rPr>
                <w:rFonts w:asciiTheme="minorHAnsi" w:hAnsiTheme="minorHAnsi"/>
                <w:color w:val="000000"/>
              </w:rPr>
              <w:t>99%</w:t>
            </w:r>
          </w:p>
        </w:tc>
        <w:tc>
          <w:tcPr>
            <w:tcW w:w="1440" w:type="dxa"/>
            <w:tcBorders>
              <w:right w:val="single" w:sz="12" w:space="0" w:color="0F4761" w:themeColor="accent1" w:themeShade="BF"/>
            </w:tcBorders>
            <w:vAlign w:val="center"/>
          </w:tcPr>
          <w:p w14:paraId="31C55BC5" w14:textId="77777777" w:rsidR="00E1490C" w:rsidRPr="00E1490C" w:rsidRDefault="00E1490C">
            <w:pPr>
              <w:pStyle w:val="TableParagraph"/>
              <w:spacing w:before="0" w:line="240" w:lineRule="auto"/>
              <w:ind w:right="108"/>
              <w:jc w:val="center"/>
              <w:rPr>
                <w:rFonts w:asciiTheme="minorHAnsi" w:hAnsiTheme="minorHAnsi"/>
                <w:spacing w:val="-2"/>
              </w:rPr>
            </w:pPr>
            <w:r w:rsidRPr="00E1490C">
              <w:rPr>
                <w:rFonts w:asciiTheme="minorHAnsi" w:hAnsiTheme="minorHAnsi"/>
                <w:color w:val="000000"/>
              </w:rPr>
              <w:t>98%</w:t>
            </w:r>
          </w:p>
        </w:tc>
        <w:tc>
          <w:tcPr>
            <w:tcW w:w="1530" w:type="dxa"/>
            <w:tcBorders>
              <w:left w:val="single" w:sz="12" w:space="0" w:color="0F4761" w:themeColor="accent1" w:themeShade="BF"/>
            </w:tcBorders>
            <w:vAlign w:val="center"/>
          </w:tcPr>
          <w:p w14:paraId="7B5E6855" w14:textId="77777777" w:rsidR="00E1490C" w:rsidRPr="00E1490C" w:rsidRDefault="00E1490C">
            <w:pPr>
              <w:pStyle w:val="TableParagraph"/>
              <w:spacing w:before="0" w:line="240" w:lineRule="auto"/>
              <w:ind w:right="108"/>
              <w:jc w:val="center"/>
              <w:rPr>
                <w:rFonts w:asciiTheme="minorHAnsi" w:hAnsiTheme="minorHAnsi"/>
                <w:color w:val="000000"/>
              </w:rPr>
            </w:pPr>
            <w:r w:rsidRPr="00E1490C">
              <w:rPr>
                <w:rFonts w:asciiTheme="minorHAnsi" w:hAnsiTheme="minorHAnsi"/>
              </w:rPr>
              <w:t>99%</w:t>
            </w:r>
          </w:p>
        </w:tc>
        <w:tc>
          <w:tcPr>
            <w:tcW w:w="1499" w:type="dxa"/>
            <w:vAlign w:val="center"/>
          </w:tcPr>
          <w:p w14:paraId="6FD587ED" w14:textId="77777777" w:rsidR="00E1490C" w:rsidRPr="00E1490C" w:rsidRDefault="00E1490C">
            <w:pPr>
              <w:pStyle w:val="TableParagraph"/>
              <w:spacing w:before="0" w:line="240" w:lineRule="auto"/>
              <w:ind w:right="108"/>
              <w:jc w:val="center"/>
              <w:rPr>
                <w:rFonts w:asciiTheme="minorHAnsi" w:hAnsiTheme="minorHAnsi"/>
                <w:color w:val="000000"/>
              </w:rPr>
            </w:pPr>
            <w:r w:rsidRPr="00E1490C">
              <w:rPr>
                <w:rFonts w:asciiTheme="minorHAnsi" w:hAnsiTheme="minorHAnsi"/>
              </w:rPr>
              <w:t>98%</w:t>
            </w:r>
          </w:p>
        </w:tc>
      </w:tr>
      <w:tr w:rsidR="00E1490C" w:rsidRPr="00197B39" w14:paraId="6D3D6E8D" w14:textId="77777777">
        <w:trPr>
          <w:cnfStyle w:val="010000000000" w:firstRow="0" w:lastRow="1" w:firstColumn="0" w:lastColumn="0" w:oddVBand="0" w:evenVBand="0" w:oddHBand="0" w:evenHBand="0" w:firstRowFirstColumn="0" w:firstRowLastColumn="0" w:lastRowFirstColumn="0" w:lastRowLastColumn="0"/>
          <w:trHeight w:val="306"/>
        </w:trPr>
        <w:tc>
          <w:tcPr>
            <w:tcW w:w="10350" w:type="dxa"/>
            <w:gridSpan w:val="7"/>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9DC2327" w14:textId="77777777" w:rsidR="00E1490C" w:rsidRPr="00197B39" w:rsidRDefault="00E1490C">
            <w:pPr>
              <w:pStyle w:val="TableParagraph"/>
              <w:ind w:left="196" w:right="89"/>
              <w:jc w:val="center"/>
            </w:pPr>
            <w:r w:rsidRPr="004F2334">
              <w:rPr>
                <w:spacing w:val="-2"/>
              </w:rPr>
              <w:t>Assessment</w:t>
            </w:r>
            <w:r w:rsidRPr="004F2334">
              <w:rPr>
                <w:spacing w:val="7"/>
              </w:rPr>
              <w:t xml:space="preserve"> </w:t>
            </w:r>
            <w:r w:rsidRPr="004F2334">
              <w:rPr>
                <w:spacing w:val="-2"/>
              </w:rPr>
              <w:t>Participation</w:t>
            </w:r>
            <w:r w:rsidRPr="004F2334">
              <w:rPr>
                <w:spacing w:val="11"/>
              </w:rPr>
              <w:t xml:space="preserve"> </w:t>
            </w:r>
            <w:r w:rsidRPr="004F2334">
              <w:rPr>
                <w:spacing w:val="-4"/>
              </w:rPr>
              <w:t>Rate</w:t>
            </w:r>
          </w:p>
        </w:tc>
      </w:tr>
      <w:bookmarkEnd w:id="5"/>
    </w:tbl>
    <w:p w14:paraId="4298433F" w14:textId="77777777" w:rsidR="008901D5" w:rsidRPr="009F4AE1" w:rsidRDefault="008901D5" w:rsidP="008901D5">
      <w:pPr>
        <w:pStyle w:val="ListParagraph"/>
        <w:ind w:left="0"/>
        <w:contextualSpacing w:val="0"/>
        <w:rPr>
          <w:bCs/>
        </w:rPr>
      </w:pPr>
    </w:p>
    <w:p w14:paraId="665891B0" w14:textId="45A28E99" w:rsidR="008901D5" w:rsidRPr="009F4AE1" w:rsidRDefault="008901D5" w:rsidP="008901D5">
      <w:pPr>
        <w:spacing w:before="1"/>
        <w:ind w:left="320"/>
        <w:jc w:val="center"/>
        <w:rPr>
          <w:b/>
        </w:rPr>
      </w:pPr>
      <w:r w:rsidRPr="009F4AE1">
        <w:rPr>
          <w:b/>
        </w:rPr>
        <w:t>Table</w:t>
      </w:r>
      <w:r w:rsidRPr="009F4AE1">
        <w:rPr>
          <w:b/>
          <w:spacing w:val="-7"/>
        </w:rPr>
        <w:t xml:space="preserve"> </w:t>
      </w:r>
      <w:r w:rsidRPr="009F4AE1">
        <w:rPr>
          <w:b/>
        </w:rPr>
        <w:t>2:</w:t>
      </w:r>
      <w:r w:rsidRPr="009F4AE1">
        <w:rPr>
          <w:b/>
          <w:spacing w:val="-6"/>
        </w:rPr>
        <w:t xml:space="preserve"> </w:t>
      </w:r>
      <w:r w:rsidRPr="009F4AE1">
        <w:rPr>
          <w:b/>
        </w:rPr>
        <w:t>AA-AAAS</w:t>
      </w:r>
      <w:r w:rsidRPr="009F4AE1">
        <w:rPr>
          <w:b/>
          <w:spacing w:val="-12"/>
        </w:rPr>
        <w:t xml:space="preserve"> </w:t>
      </w:r>
      <w:r w:rsidRPr="009F4AE1">
        <w:rPr>
          <w:b/>
        </w:rPr>
        <w:t>Participation</w:t>
      </w:r>
      <w:r w:rsidRPr="009F4AE1">
        <w:rPr>
          <w:b/>
          <w:spacing w:val="-6"/>
        </w:rPr>
        <w:t xml:space="preserve"> </w:t>
      </w:r>
      <w:r w:rsidRPr="009F4AE1">
        <w:rPr>
          <w:b/>
        </w:rPr>
        <w:t>Rates</w:t>
      </w:r>
      <w:r w:rsidRPr="009F4AE1">
        <w:rPr>
          <w:b/>
          <w:spacing w:val="-10"/>
        </w:rPr>
        <w:t xml:space="preserve"> </w:t>
      </w:r>
      <w:r w:rsidRPr="009F4AE1">
        <w:rPr>
          <w:b/>
        </w:rPr>
        <w:t>by</w:t>
      </w:r>
      <w:r w:rsidRPr="009F4AE1">
        <w:rPr>
          <w:b/>
          <w:spacing w:val="-9"/>
        </w:rPr>
        <w:t xml:space="preserve"> </w:t>
      </w:r>
      <w:r w:rsidRPr="009F4AE1">
        <w:rPr>
          <w:b/>
        </w:rPr>
        <w:t>Subgroup</w:t>
      </w:r>
      <w:r w:rsidRPr="009F4AE1">
        <w:rPr>
          <w:b/>
          <w:spacing w:val="-12"/>
        </w:rPr>
        <w:t xml:space="preserve"> </w:t>
      </w:r>
      <w:r w:rsidRPr="009F4AE1">
        <w:rPr>
          <w:b/>
        </w:rPr>
        <w:t>for</w:t>
      </w:r>
      <w:r w:rsidRPr="009F4AE1">
        <w:rPr>
          <w:b/>
          <w:spacing w:val="-6"/>
        </w:rPr>
        <w:t xml:space="preserve"> </w:t>
      </w:r>
      <w:r w:rsidRPr="009F4AE1">
        <w:rPr>
          <w:b/>
        </w:rPr>
        <w:t>SY</w:t>
      </w:r>
      <w:r w:rsidRPr="009F4AE1">
        <w:rPr>
          <w:b/>
          <w:spacing w:val="-11"/>
        </w:rPr>
        <w:t xml:space="preserve"> </w:t>
      </w:r>
      <w:r w:rsidRPr="009F4AE1">
        <w:rPr>
          <w:b/>
        </w:rPr>
        <w:t>202</w:t>
      </w:r>
      <w:r w:rsidR="0029447D">
        <w:rPr>
          <w:b/>
        </w:rPr>
        <w:t>3</w:t>
      </w:r>
      <w:r w:rsidR="00D53D11">
        <w:rPr>
          <w:b/>
        </w:rPr>
        <w:t>–</w:t>
      </w:r>
      <w:r w:rsidRPr="009F4AE1">
        <w:rPr>
          <w:b/>
          <w:spacing w:val="-5"/>
        </w:rPr>
        <w:t>2</w:t>
      </w:r>
      <w:r w:rsidR="0029447D">
        <w:rPr>
          <w:b/>
          <w:spacing w:val="-5"/>
        </w:rPr>
        <w:t>4</w:t>
      </w:r>
      <w:r w:rsidRPr="009F4AE1">
        <w:rPr>
          <w:b/>
          <w:spacing w:val="-5"/>
        </w:rPr>
        <w:t xml:space="preserve"> - ELA</w:t>
      </w:r>
    </w:p>
    <w:p w14:paraId="6EDA09EA" w14:textId="77777777" w:rsidR="008901D5" w:rsidRPr="009F4AE1" w:rsidRDefault="008901D5" w:rsidP="008901D5">
      <w:pPr>
        <w:spacing w:before="1" w:after="3" w:line="254" w:lineRule="auto"/>
        <w:ind w:left="320" w:right="1441"/>
        <w:rPr>
          <w:i/>
        </w:rPr>
      </w:pPr>
    </w:p>
    <w:tbl>
      <w:tblPr>
        <w:tblStyle w:val="ProposalTable"/>
        <w:tblW w:w="10350" w:type="dxa"/>
        <w:tblInd w:w="-455" w:type="dxa"/>
        <w:tblLayout w:type="fixed"/>
        <w:tblLook w:val="01E0" w:firstRow="1" w:lastRow="1" w:firstColumn="1" w:lastColumn="1" w:noHBand="0" w:noVBand="0"/>
      </w:tblPr>
      <w:tblGrid>
        <w:gridCol w:w="2587"/>
        <w:gridCol w:w="2588"/>
        <w:gridCol w:w="2587"/>
        <w:gridCol w:w="2588"/>
      </w:tblGrid>
      <w:tr w:rsidR="00D03C15" w:rsidRPr="007B7C3F" w14:paraId="1BCBD051" w14:textId="77777777" w:rsidTr="00BA6773">
        <w:trPr>
          <w:cnfStyle w:val="100000000000" w:firstRow="1" w:lastRow="0" w:firstColumn="0" w:lastColumn="0" w:oddVBand="0" w:evenVBand="0" w:oddHBand="0" w:evenHBand="0" w:firstRowFirstColumn="0" w:firstRowLastColumn="0" w:lastRowFirstColumn="0" w:lastRowLastColumn="0"/>
          <w:trHeight w:val="738"/>
        </w:trPr>
        <w:tc>
          <w:tcPr>
            <w:tcW w:w="2587" w:type="dxa"/>
            <w:vAlign w:val="center"/>
          </w:tcPr>
          <w:p w14:paraId="6AB59266" w14:textId="77777777" w:rsidR="007B7C3F" w:rsidRPr="007B7C3F" w:rsidRDefault="007B7C3F">
            <w:pPr>
              <w:pStyle w:val="TableParagraph"/>
              <w:spacing w:before="0" w:after="0" w:line="240" w:lineRule="auto"/>
              <w:ind w:left="112"/>
              <w:jc w:val="left"/>
              <w:rPr>
                <w:rFonts w:asciiTheme="minorHAnsi" w:hAnsiTheme="minorHAnsi" w:cstheme="minorHAnsi"/>
                <w:b w:val="0"/>
              </w:rPr>
            </w:pPr>
            <w:bookmarkStart w:id="6" w:name="_Hlk149655504"/>
            <w:r w:rsidRPr="007B7C3F">
              <w:rPr>
                <w:rFonts w:asciiTheme="minorHAnsi" w:hAnsiTheme="minorHAnsi" w:cstheme="minorHAnsi"/>
                <w:spacing w:val="-2"/>
              </w:rPr>
              <w:t>ELA</w:t>
            </w:r>
          </w:p>
        </w:tc>
        <w:tc>
          <w:tcPr>
            <w:tcW w:w="2588" w:type="dxa"/>
            <w:vAlign w:val="center"/>
          </w:tcPr>
          <w:p w14:paraId="52BE4911" w14:textId="77777777" w:rsidR="007B7C3F" w:rsidRPr="007B7C3F" w:rsidRDefault="007B7C3F">
            <w:pPr>
              <w:pStyle w:val="TableParagraph"/>
              <w:spacing w:before="0" w:after="0" w:line="244" w:lineRule="exact"/>
              <w:ind w:left="60" w:right="102"/>
              <w:jc w:val="center"/>
              <w:rPr>
                <w:rFonts w:asciiTheme="minorHAnsi" w:hAnsiTheme="minorHAnsi" w:cstheme="minorHAnsi"/>
                <w:b w:val="0"/>
              </w:rPr>
            </w:pPr>
            <w:r w:rsidRPr="007B7C3F">
              <w:rPr>
                <w:rFonts w:asciiTheme="minorHAnsi" w:hAnsiTheme="minorHAnsi" w:cstheme="minorHAnsi"/>
              </w:rPr>
              <w:t>Total</w:t>
            </w:r>
            <w:r w:rsidRPr="007B7C3F">
              <w:rPr>
                <w:rFonts w:asciiTheme="minorHAnsi" w:hAnsiTheme="minorHAnsi" w:cstheme="minorHAnsi"/>
                <w:spacing w:val="-14"/>
              </w:rPr>
              <w:t xml:space="preserve"> </w:t>
            </w:r>
            <w:r w:rsidRPr="007B7C3F">
              <w:rPr>
                <w:rFonts w:asciiTheme="minorHAnsi" w:hAnsiTheme="minorHAnsi" w:cstheme="minorHAnsi"/>
              </w:rPr>
              <w:t>Number</w:t>
            </w:r>
            <w:r w:rsidRPr="007B7C3F">
              <w:rPr>
                <w:rFonts w:asciiTheme="minorHAnsi" w:hAnsiTheme="minorHAnsi" w:cstheme="minorHAnsi"/>
                <w:spacing w:val="-14"/>
              </w:rPr>
              <w:t xml:space="preserve"> </w:t>
            </w:r>
            <w:r w:rsidRPr="007B7C3F">
              <w:rPr>
                <w:rFonts w:asciiTheme="minorHAnsi" w:hAnsiTheme="minorHAnsi" w:cstheme="minorHAnsi"/>
              </w:rPr>
              <w:t>in Grades</w:t>
            </w:r>
            <w:r w:rsidRPr="007B7C3F">
              <w:rPr>
                <w:rFonts w:asciiTheme="minorHAnsi" w:hAnsiTheme="minorHAnsi" w:cstheme="minorHAnsi"/>
                <w:spacing w:val="-4"/>
              </w:rPr>
              <w:t xml:space="preserve"> </w:t>
            </w:r>
            <w:r w:rsidRPr="007B7C3F">
              <w:rPr>
                <w:rFonts w:asciiTheme="minorHAnsi" w:hAnsiTheme="minorHAnsi" w:cstheme="minorHAnsi"/>
              </w:rPr>
              <w:t>3-8</w:t>
            </w:r>
            <w:r w:rsidRPr="007B7C3F">
              <w:rPr>
                <w:rFonts w:asciiTheme="minorHAnsi" w:hAnsiTheme="minorHAnsi" w:cstheme="minorHAnsi"/>
                <w:spacing w:val="-4"/>
              </w:rPr>
              <w:t xml:space="preserve"> </w:t>
            </w:r>
            <w:r w:rsidRPr="007B7C3F">
              <w:rPr>
                <w:rFonts w:asciiTheme="minorHAnsi" w:hAnsiTheme="minorHAnsi" w:cstheme="minorHAnsi"/>
              </w:rPr>
              <w:t>&amp;</w:t>
            </w:r>
            <w:r w:rsidRPr="007B7C3F">
              <w:rPr>
                <w:rFonts w:asciiTheme="minorHAnsi" w:hAnsiTheme="minorHAnsi" w:cstheme="minorHAnsi"/>
                <w:spacing w:val="-5"/>
              </w:rPr>
              <w:t xml:space="preserve"> HS</w:t>
            </w:r>
          </w:p>
        </w:tc>
        <w:tc>
          <w:tcPr>
            <w:tcW w:w="2587" w:type="dxa"/>
            <w:vAlign w:val="center"/>
          </w:tcPr>
          <w:p w14:paraId="6905EE3C" w14:textId="77777777" w:rsidR="007B7C3F" w:rsidRPr="007B7C3F" w:rsidRDefault="007B7C3F">
            <w:pPr>
              <w:pStyle w:val="TableParagraph"/>
              <w:spacing w:before="0" w:after="0" w:line="244" w:lineRule="exact"/>
              <w:ind w:left="121" w:right="104"/>
              <w:jc w:val="center"/>
              <w:rPr>
                <w:rFonts w:asciiTheme="minorHAnsi" w:hAnsiTheme="minorHAnsi" w:cstheme="minorHAnsi"/>
                <w:b w:val="0"/>
              </w:rPr>
            </w:pPr>
            <w:r w:rsidRPr="007B7C3F">
              <w:rPr>
                <w:rFonts w:asciiTheme="minorHAnsi" w:hAnsiTheme="minorHAnsi" w:cstheme="minorHAnsi"/>
              </w:rPr>
              <w:t>Number</w:t>
            </w:r>
            <w:r w:rsidRPr="007B7C3F">
              <w:rPr>
                <w:rFonts w:asciiTheme="minorHAnsi" w:hAnsiTheme="minorHAnsi" w:cstheme="minorHAnsi"/>
                <w:spacing w:val="-14"/>
              </w:rPr>
              <w:t xml:space="preserve"> </w:t>
            </w:r>
            <w:r w:rsidRPr="007B7C3F">
              <w:rPr>
                <w:rFonts w:asciiTheme="minorHAnsi" w:hAnsiTheme="minorHAnsi" w:cstheme="minorHAnsi"/>
              </w:rPr>
              <w:t>Taking</w:t>
            </w:r>
            <w:r w:rsidRPr="007B7C3F">
              <w:rPr>
                <w:rFonts w:asciiTheme="minorHAnsi" w:hAnsiTheme="minorHAnsi" w:cstheme="minorHAnsi"/>
                <w:spacing w:val="-14"/>
              </w:rPr>
              <w:t xml:space="preserve"> </w:t>
            </w:r>
            <w:r w:rsidRPr="007B7C3F">
              <w:rPr>
                <w:rFonts w:asciiTheme="minorHAnsi" w:hAnsiTheme="minorHAnsi" w:cstheme="minorHAnsi"/>
              </w:rPr>
              <w:t>AA-AAAS in</w:t>
            </w:r>
            <w:r w:rsidRPr="007B7C3F">
              <w:rPr>
                <w:rFonts w:asciiTheme="minorHAnsi" w:hAnsiTheme="minorHAnsi" w:cstheme="minorHAnsi"/>
                <w:spacing w:val="-4"/>
              </w:rPr>
              <w:t xml:space="preserve"> </w:t>
            </w:r>
            <w:r w:rsidRPr="007B7C3F">
              <w:rPr>
                <w:rFonts w:asciiTheme="minorHAnsi" w:hAnsiTheme="minorHAnsi" w:cstheme="minorHAnsi"/>
              </w:rPr>
              <w:t>Grades</w:t>
            </w:r>
            <w:r w:rsidRPr="007B7C3F">
              <w:rPr>
                <w:rFonts w:asciiTheme="minorHAnsi" w:hAnsiTheme="minorHAnsi" w:cstheme="minorHAnsi"/>
                <w:spacing w:val="-4"/>
              </w:rPr>
              <w:t xml:space="preserve"> </w:t>
            </w:r>
            <w:r w:rsidRPr="007B7C3F">
              <w:rPr>
                <w:rFonts w:asciiTheme="minorHAnsi" w:hAnsiTheme="minorHAnsi" w:cstheme="minorHAnsi"/>
              </w:rPr>
              <w:t>3-8</w:t>
            </w:r>
            <w:r w:rsidRPr="007B7C3F">
              <w:rPr>
                <w:rFonts w:asciiTheme="minorHAnsi" w:hAnsiTheme="minorHAnsi" w:cstheme="minorHAnsi"/>
                <w:spacing w:val="-5"/>
              </w:rPr>
              <w:t xml:space="preserve"> </w:t>
            </w:r>
            <w:r w:rsidRPr="007B7C3F">
              <w:rPr>
                <w:rFonts w:asciiTheme="minorHAnsi" w:hAnsiTheme="minorHAnsi" w:cstheme="minorHAnsi"/>
              </w:rPr>
              <w:t>&amp;</w:t>
            </w:r>
            <w:r w:rsidRPr="007B7C3F">
              <w:rPr>
                <w:rFonts w:asciiTheme="minorHAnsi" w:hAnsiTheme="minorHAnsi" w:cstheme="minorHAnsi"/>
                <w:spacing w:val="-5"/>
              </w:rPr>
              <w:t xml:space="preserve"> HS</w:t>
            </w:r>
          </w:p>
        </w:tc>
        <w:tc>
          <w:tcPr>
            <w:tcW w:w="2588" w:type="dxa"/>
            <w:vAlign w:val="center"/>
          </w:tcPr>
          <w:p w14:paraId="23916491" w14:textId="77777777" w:rsidR="007B7C3F" w:rsidRPr="007B7C3F" w:rsidRDefault="007B7C3F">
            <w:pPr>
              <w:pStyle w:val="TableParagraph"/>
              <w:spacing w:before="0" w:after="0" w:line="244" w:lineRule="exact"/>
              <w:ind w:left="121" w:right="101"/>
              <w:jc w:val="center"/>
              <w:rPr>
                <w:rFonts w:asciiTheme="minorHAnsi" w:hAnsiTheme="minorHAnsi" w:cstheme="minorHAnsi"/>
                <w:b w:val="0"/>
              </w:rPr>
            </w:pPr>
            <w:r w:rsidRPr="007B7C3F">
              <w:rPr>
                <w:rFonts w:asciiTheme="minorHAnsi" w:hAnsiTheme="minorHAnsi" w:cstheme="minorHAnsi"/>
              </w:rPr>
              <w:t>Percent</w:t>
            </w:r>
            <w:r w:rsidRPr="007B7C3F">
              <w:rPr>
                <w:rFonts w:asciiTheme="minorHAnsi" w:hAnsiTheme="minorHAnsi" w:cstheme="minorHAnsi"/>
                <w:spacing w:val="-14"/>
              </w:rPr>
              <w:t xml:space="preserve"> </w:t>
            </w:r>
            <w:r w:rsidRPr="007B7C3F">
              <w:rPr>
                <w:rFonts w:asciiTheme="minorHAnsi" w:hAnsiTheme="minorHAnsi" w:cstheme="minorHAnsi"/>
              </w:rPr>
              <w:t>Taking</w:t>
            </w:r>
            <w:r w:rsidRPr="007B7C3F">
              <w:rPr>
                <w:rFonts w:asciiTheme="minorHAnsi" w:hAnsiTheme="minorHAnsi" w:cstheme="minorHAnsi"/>
                <w:spacing w:val="-14"/>
              </w:rPr>
              <w:t xml:space="preserve"> </w:t>
            </w:r>
            <w:r w:rsidRPr="007B7C3F">
              <w:rPr>
                <w:rFonts w:asciiTheme="minorHAnsi" w:hAnsiTheme="minorHAnsi" w:cstheme="minorHAnsi"/>
              </w:rPr>
              <w:t>AA-AAAS in</w:t>
            </w:r>
            <w:r w:rsidRPr="007B7C3F">
              <w:rPr>
                <w:rFonts w:asciiTheme="minorHAnsi" w:hAnsiTheme="minorHAnsi" w:cstheme="minorHAnsi"/>
                <w:spacing w:val="-4"/>
              </w:rPr>
              <w:t xml:space="preserve"> </w:t>
            </w:r>
            <w:r w:rsidRPr="007B7C3F">
              <w:rPr>
                <w:rFonts w:asciiTheme="minorHAnsi" w:hAnsiTheme="minorHAnsi" w:cstheme="minorHAnsi"/>
              </w:rPr>
              <w:t>Grades</w:t>
            </w:r>
            <w:r w:rsidRPr="007B7C3F">
              <w:rPr>
                <w:rFonts w:asciiTheme="minorHAnsi" w:hAnsiTheme="minorHAnsi" w:cstheme="minorHAnsi"/>
                <w:spacing w:val="-4"/>
              </w:rPr>
              <w:t xml:space="preserve"> </w:t>
            </w:r>
            <w:r w:rsidRPr="007B7C3F">
              <w:rPr>
                <w:rFonts w:asciiTheme="minorHAnsi" w:hAnsiTheme="minorHAnsi" w:cstheme="minorHAnsi"/>
              </w:rPr>
              <w:t>3-8</w:t>
            </w:r>
            <w:r w:rsidRPr="007B7C3F">
              <w:rPr>
                <w:rFonts w:asciiTheme="minorHAnsi" w:hAnsiTheme="minorHAnsi" w:cstheme="minorHAnsi"/>
                <w:spacing w:val="-5"/>
              </w:rPr>
              <w:t xml:space="preserve"> </w:t>
            </w:r>
            <w:r w:rsidRPr="007B7C3F">
              <w:rPr>
                <w:rFonts w:asciiTheme="minorHAnsi" w:hAnsiTheme="minorHAnsi" w:cstheme="minorHAnsi"/>
              </w:rPr>
              <w:t>&amp;</w:t>
            </w:r>
            <w:r w:rsidRPr="007B7C3F">
              <w:rPr>
                <w:rFonts w:asciiTheme="minorHAnsi" w:hAnsiTheme="minorHAnsi" w:cstheme="minorHAnsi"/>
                <w:spacing w:val="-3"/>
              </w:rPr>
              <w:t xml:space="preserve"> </w:t>
            </w:r>
            <w:r w:rsidRPr="007B7C3F">
              <w:rPr>
                <w:rFonts w:asciiTheme="minorHAnsi" w:hAnsiTheme="minorHAnsi" w:cstheme="minorHAnsi"/>
                <w:spacing w:val="-5"/>
              </w:rPr>
              <w:t>HS</w:t>
            </w:r>
          </w:p>
        </w:tc>
      </w:tr>
      <w:tr w:rsidR="007B7C3F" w:rsidRPr="007B7C3F" w14:paraId="69219035" w14:textId="77777777" w:rsidTr="00BA6773">
        <w:trPr>
          <w:trHeight w:val="255"/>
        </w:trPr>
        <w:tc>
          <w:tcPr>
            <w:tcW w:w="2587" w:type="dxa"/>
            <w:vAlign w:val="center"/>
          </w:tcPr>
          <w:p w14:paraId="75036B65" w14:textId="77777777" w:rsidR="007B7C3F" w:rsidRPr="007B7C3F" w:rsidRDefault="007B7C3F">
            <w:pPr>
              <w:pStyle w:val="TableParagraph"/>
              <w:spacing w:before="0" w:after="0"/>
              <w:ind w:left="112"/>
              <w:jc w:val="left"/>
              <w:rPr>
                <w:rFonts w:asciiTheme="minorHAnsi" w:hAnsiTheme="minorHAnsi" w:cstheme="minorHAnsi"/>
              </w:rPr>
            </w:pPr>
            <w:bookmarkStart w:id="7" w:name="_Hlk180670074"/>
            <w:bookmarkEnd w:id="6"/>
            <w:r w:rsidRPr="007B7C3F">
              <w:rPr>
                <w:rFonts w:asciiTheme="minorHAnsi" w:hAnsiTheme="minorHAnsi" w:cstheme="minorHAnsi"/>
              </w:rPr>
              <w:t>All</w:t>
            </w:r>
            <w:r w:rsidRPr="007B7C3F">
              <w:rPr>
                <w:rFonts w:asciiTheme="minorHAnsi" w:hAnsiTheme="minorHAnsi" w:cstheme="minorHAnsi"/>
                <w:spacing w:val="-1"/>
              </w:rPr>
              <w:t xml:space="preserve"> </w:t>
            </w:r>
            <w:r w:rsidRPr="007B7C3F">
              <w:rPr>
                <w:rFonts w:asciiTheme="minorHAnsi" w:hAnsiTheme="minorHAnsi" w:cstheme="minorHAnsi"/>
                <w:spacing w:val="-2"/>
              </w:rPr>
              <w:t>Students</w:t>
            </w:r>
          </w:p>
        </w:tc>
        <w:tc>
          <w:tcPr>
            <w:tcW w:w="2588" w:type="dxa"/>
            <w:vAlign w:val="center"/>
          </w:tcPr>
          <w:p w14:paraId="1F3BF5D5" w14:textId="77777777" w:rsidR="007B7C3F" w:rsidRPr="007B7C3F" w:rsidRDefault="007B7C3F">
            <w:pPr>
              <w:pStyle w:val="TableParagraph"/>
              <w:spacing w:before="0" w:after="0"/>
              <w:ind w:right="88"/>
              <w:jc w:val="center"/>
              <w:rPr>
                <w:rFonts w:asciiTheme="minorHAnsi" w:hAnsiTheme="minorHAnsi" w:cstheme="minorHAnsi"/>
              </w:rPr>
            </w:pPr>
            <w:r w:rsidRPr="007B7C3F">
              <w:rPr>
                <w:rFonts w:asciiTheme="minorHAnsi" w:eastAsia="Calibri" w:hAnsiTheme="minorHAnsi" w:cstheme="minorHAnsi"/>
                <w:color w:val="000000" w:themeColor="text1"/>
              </w:rPr>
              <w:t>474,792</w:t>
            </w:r>
          </w:p>
        </w:tc>
        <w:tc>
          <w:tcPr>
            <w:tcW w:w="2587" w:type="dxa"/>
            <w:vAlign w:val="center"/>
          </w:tcPr>
          <w:p w14:paraId="5A52B4D5" w14:textId="77777777" w:rsidR="007B7C3F" w:rsidRPr="007B7C3F" w:rsidRDefault="007B7C3F">
            <w:pPr>
              <w:pStyle w:val="TableParagraph"/>
              <w:spacing w:before="0" w:after="0"/>
              <w:ind w:right="89"/>
              <w:jc w:val="center"/>
              <w:rPr>
                <w:rFonts w:asciiTheme="minorHAnsi" w:hAnsiTheme="minorHAnsi" w:cstheme="minorHAnsi"/>
              </w:rPr>
            </w:pPr>
            <w:r w:rsidRPr="007B7C3F">
              <w:rPr>
                <w:rFonts w:asciiTheme="minorHAnsi" w:hAnsiTheme="minorHAnsi" w:cstheme="minorHAnsi"/>
              </w:rPr>
              <w:t>5,725</w:t>
            </w:r>
          </w:p>
        </w:tc>
        <w:tc>
          <w:tcPr>
            <w:tcW w:w="2588" w:type="dxa"/>
            <w:vAlign w:val="center"/>
          </w:tcPr>
          <w:p w14:paraId="31F04205" w14:textId="77777777" w:rsidR="007B7C3F" w:rsidRPr="007B7C3F" w:rsidRDefault="007B7C3F">
            <w:pPr>
              <w:pStyle w:val="TableParagraph"/>
              <w:spacing w:before="0" w:after="0"/>
              <w:ind w:right="90"/>
              <w:jc w:val="center"/>
              <w:rPr>
                <w:rFonts w:asciiTheme="minorHAnsi" w:hAnsiTheme="minorHAnsi" w:cstheme="minorHAnsi"/>
              </w:rPr>
            </w:pPr>
            <w:r w:rsidRPr="007B7C3F">
              <w:rPr>
                <w:rFonts w:asciiTheme="minorHAnsi" w:hAnsiTheme="minorHAnsi" w:cs="Calibri"/>
                <w:color w:val="333333"/>
              </w:rPr>
              <w:t>1.21%</w:t>
            </w:r>
          </w:p>
        </w:tc>
      </w:tr>
      <w:bookmarkEnd w:id="7"/>
      <w:tr w:rsidR="007B7C3F" w:rsidRPr="007B7C3F" w14:paraId="5BB101D7" w14:textId="77777777" w:rsidTr="00BA6773">
        <w:trPr>
          <w:trHeight w:val="255"/>
        </w:trPr>
        <w:tc>
          <w:tcPr>
            <w:tcW w:w="2587" w:type="dxa"/>
            <w:vAlign w:val="center"/>
          </w:tcPr>
          <w:p w14:paraId="47A62BA7" w14:textId="77777777" w:rsidR="007B7C3F" w:rsidRPr="007B7C3F" w:rsidRDefault="007B7C3F">
            <w:pPr>
              <w:pStyle w:val="TableParagraph"/>
              <w:spacing w:before="0" w:after="0"/>
              <w:ind w:left="112"/>
              <w:jc w:val="left"/>
              <w:rPr>
                <w:rFonts w:asciiTheme="minorHAnsi" w:hAnsiTheme="minorHAnsi" w:cstheme="minorHAnsi"/>
              </w:rPr>
            </w:pPr>
            <w:r w:rsidRPr="007B7C3F">
              <w:rPr>
                <w:rFonts w:asciiTheme="minorHAnsi" w:hAnsiTheme="minorHAnsi" w:cstheme="minorHAnsi"/>
                <w:spacing w:val="-2"/>
              </w:rPr>
              <w:t>Hispanic</w:t>
            </w:r>
          </w:p>
        </w:tc>
        <w:tc>
          <w:tcPr>
            <w:tcW w:w="2588" w:type="dxa"/>
            <w:vAlign w:val="center"/>
          </w:tcPr>
          <w:p w14:paraId="4CE57CCF" w14:textId="77777777" w:rsidR="007B7C3F" w:rsidRPr="007B7C3F" w:rsidRDefault="007B7C3F">
            <w:pPr>
              <w:pStyle w:val="TableParagraph"/>
              <w:spacing w:before="0" w:after="0"/>
              <w:ind w:right="88"/>
              <w:jc w:val="center"/>
              <w:rPr>
                <w:rFonts w:asciiTheme="minorHAnsi" w:hAnsiTheme="minorHAnsi" w:cstheme="minorHAnsi"/>
              </w:rPr>
            </w:pPr>
            <w:r w:rsidRPr="007B7C3F">
              <w:rPr>
                <w:rFonts w:asciiTheme="minorHAnsi" w:hAnsiTheme="minorHAnsi" w:cstheme="minorHAnsi"/>
              </w:rPr>
              <w:t>118,727</w:t>
            </w:r>
          </w:p>
        </w:tc>
        <w:tc>
          <w:tcPr>
            <w:tcW w:w="2587" w:type="dxa"/>
            <w:vAlign w:val="center"/>
          </w:tcPr>
          <w:p w14:paraId="1AF1F48F" w14:textId="77777777" w:rsidR="007B7C3F" w:rsidRPr="007B7C3F" w:rsidRDefault="007B7C3F">
            <w:pPr>
              <w:pStyle w:val="TableParagraph"/>
              <w:spacing w:before="0" w:after="0"/>
              <w:ind w:right="89"/>
              <w:jc w:val="center"/>
              <w:rPr>
                <w:rFonts w:asciiTheme="minorHAnsi" w:hAnsiTheme="minorHAnsi" w:cstheme="minorHAnsi"/>
              </w:rPr>
            </w:pPr>
            <w:r w:rsidRPr="007B7C3F">
              <w:rPr>
                <w:rFonts w:asciiTheme="minorHAnsi" w:hAnsiTheme="minorHAnsi" w:cstheme="minorHAnsi"/>
              </w:rPr>
              <w:t>1,703</w:t>
            </w:r>
          </w:p>
        </w:tc>
        <w:tc>
          <w:tcPr>
            <w:tcW w:w="2588" w:type="dxa"/>
            <w:vAlign w:val="center"/>
          </w:tcPr>
          <w:p w14:paraId="4F3FBFE1" w14:textId="77777777" w:rsidR="007B7C3F" w:rsidRPr="007B7C3F" w:rsidRDefault="007B7C3F">
            <w:pPr>
              <w:pStyle w:val="TableParagraph"/>
              <w:spacing w:before="0" w:after="0"/>
              <w:ind w:right="90"/>
              <w:jc w:val="center"/>
              <w:rPr>
                <w:rFonts w:asciiTheme="minorHAnsi" w:hAnsiTheme="minorHAnsi" w:cstheme="minorHAnsi"/>
              </w:rPr>
            </w:pPr>
            <w:r w:rsidRPr="007B7C3F">
              <w:rPr>
                <w:rFonts w:asciiTheme="minorHAnsi" w:hAnsiTheme="minorHAnsi" w:cs="Calibri"/>
                <w:color w:val="333333"/>
              </w:rPr>
              <w:t>1.43%</w:t>
            </w:r>
          </w:p>
        </w:tc>
      </w:tr>
      <w:tr w:rsidR="007B7C3F" w:rsidRPr="007B7C3F" w14:paraId="13175477" w14:textId="77777777" w:rsidTr="00BA6773">
        <w:trPr>
          <w:trHeight w:val="517"/>
        </w:trPr>
        <w:tc>
          <w:tcPr>
            <w:tcW w:w="2587" w:type="dxa"/>
            <w:vAlign w:val="center"/>
          </w:tcPr>
          <w:p w14:paraId="30A06C8C" w14:textId="77777777" w:rsidR="007B7C3F" w:rsidRPr="007B7C3F" w:rsidRDefault="007B7C3F">
            <w:pPr>
              <w:pStyle w:val="TableParagraph"/>
              <w:spacing w:before="0" w:after="0" w:line="244" w:lineRule="exact"/>
              <w:ind w:left="112"/>
              <w:jc w:val="left"/>
              <w:rPr>
                <w:rFonts w:asciiTheme="minorHAnsi" w:hAnsiTheme="minorHAnsi" w:cstheme="minorHAnsi"/>
              </w:rPr>
            </w:pPr>
            <w:r w:rsidRPr="007B7C3F">
              <w:rPr>
                <w:rFonts w:asciiTheme="minorHAnsi" w:hAnsiTheme="minorHAnsi" w:cstheme="minorHAnsi"/>
                <w:spacing w:val="-2"/>
              </w:rPr>
              <w:t>American</w:t>
            </w:r>
            <w:r w:rsidRPr="007B7C3F">
              <w:rPr>
                <w:rFonts w:asciiTheme="minorHAnsi" w:hAnsiTheme="minorHAnsi" w:cstheme="minorHAnsi"/>
                <w:spacing w:val="-12"/>
              </w:rPr>
              <w:t xml:space="preserve"> </w:t>
            </w:r>
            <w:r w:rsidRPr="007B7C3F">
              <w:rPr>
                <w:rFonts w:asciiTheme="minorHAnsi" w:hAnsiTheme="minorHAnsi" w:cstheme="minorHAnsi"/>
                <w:spacing w:val="-2"/>
              </w:rPr>
              <w:t>Indian/Alaskan Native</w:t>
            </w:r>
          </w:p>
        </w:tc>
        <w:tc>
          <w:tcPr>
            <w:tcW w:w="2588" w:type="dxa"/>
            <w:vAlign w:val="center"/>
          </w:tcPr>
          <w:p w14:paraId="15710FBA" w14:textId="77777777" w:rsidR="007B7C3F" w:rsidRPr="007B7C3F" w:rsidRDefault="007B7C3F">
            <w:pPr>
              <w:pStyle w:val="TableParagraph"/>
              <w:spacing w:before="0" w:after="0" w:line="240" w:lineRule="auto"/>
              <w:ind w:right="88"/>
              <w:jc w:val="center"/>
              <w:rPr>
                <w:rFonts w:asciiTheme="minorHAnsi" w:hAnsiTheme="minorHAnsi" w:cstheme="minorHAnsi"/>
              </w:rPr>
            </w:pPr>
            <w:r w:rsidRPr="007B7C3F">
              <w:rPr>
                <w:rFonts w:asciiTheme="minorHAnsi" w:hAnsiTheme="minorHAnsi" w:cstheme="minorHAnsi"/>
              </w:rPr>
              <w:t>1,059</w:t>
            </w:r>
          </w:p>
        </w:tc>
        <w:tc>
          <w:tcPr>
            <w:tcW w:w="2587" w:type="dxa"/>
            <w:vAlign w:val="center"/>
          </w:tcPr>
          <w:p w14:paraId="2D751662" w14:textId="77777777" w:rsidR="007B7C3F" w:rsidRPr="007B7C3F" w:rsidRDefault="007B7C3F">
            <w:pPr>
              <w:pStyle w:val="TableParagraph"/>
              <w:spacing w:before="0" w:after="0" w:line="240" w:lineRule="auto"/>
              <w:ind w:right="91"/>
              <w:jc w:val="center"/>
              <w:rPr>
                <w:rFonts w:asciiTheme="minorHAnsi" w:hAnsiTheme="minorHAnsi" w:cstheme="minorHAnsi"/>
              </w:rPr>
            </w:pPr>
            <w:r w:rsidRPr="007B7C3F">
              <w:rPr>
                <w:rFonts w:asciiTheme="minorHAnsi" w:hAnsiTheme="minorHAnsi" w:cstheme="minorHAnsi"/>
              </w:rPr>
              <w:t>19</w:t>
            </w:r>
          </w:p>
        </w:tc>
        <w:tc>
          <w:tcPr>
            <w:tcW w:w="2588" w:type="dxa"/>
            <w:vAlign w:val="center"/>
          </w:tcPr>
          <w:p w14:paraId="7FE86FD6" w14:textId="77777777" w:rsidR="007B7C3F" w:rsidRPr="007B7C3F" w:rsidRDefault="007B7C3F">
            <w:pPr>
              <w:pStyle w:val="TableParagraph"/>
              <w:spacing w:before="0" w:after="0" w:line="240" w:lineRule="auto"/>
              <w:ind w:right="90"/>
              <w:jc w:val="center"/>
              <w:rPr>
                <w:rFonts w:asciiTheme="minorHAnsi" w:hAnsiTheme="minorHAnsi" w:cstheme="minorHAnsi"/>
              </w:rPr>
            </w:pPr>
            <w:r w:rsidRPr="007B7C3F">
              <w:rPr>
                <w:rFonts w:asciiTheme="minorHAnsi" w:hAnsiTheme="minorHAnsi" w:cs="Calibri"/>
                <w:color w:val="333333"/>
              </w:rPr>
              <w:t>1.79%</w:t>
            </w:r>
          </w:p>
        </w:tc>
      </w:tr>
      <w:tr w:rsidR="007B7C3F" w:rsidRPr="007B7C3F" w14:paraId="17194536" w14:textId="77777777" w:rsidTr="00BA6773">
        <w:trPr>
          <w:trHeight w:val="255"/>
        </w:trPr>
        <w:tc>
          <w:tcPr>
            <w:tcW w:w="2587" w:type="dxa"/>
            <w:vAlign w:val="center"/>
          </w:tcPr>
          <w:p w14:paraId="0110061E" w14:textId="77777777" w:rsidR="007B7C3F" w:rsidRPr="007B7C3F" w:rsidRDefault="007B7C3F">
            <w:pPr>
              <w:pStyle w:val="TableParagraph"/>
              <w:spacing w:before="0" w:after="0"/>
              <w:ind w:left="112"/>
              <w:jc w:val="left"/>
              <w:rPr>
                <w:rFonts w:asciiTheme="minorHAnsi" w:hAnsiTheme="minorHAnsi" w:cstheme="minorHAnsi"/>
              </w:rPr>
            </w:pPr>
            <w:r w:rsidRPr="007B7C3F">
              <w:rPr>
                <w:rFonts w:asciiTheme="minorHAnsi" w:hAnsiTheme="minorHAnsi" w:cstheme="minorHAnsi"/>
                <w:spacing w:val="-2"/>
              </w:rPr>
              <w:t>Asian</w:t>
            </w:r>
          </w:p>
        </w:tc>
        <w:tc>
          <w:tcPr>
            <w:tcW w:w="2588" w:type="dxa"/>
            <w:vAlign w:val="center"/>
          </w:tcPr>
          <w:p w14:paraId="5EC758CE" w14:textId="77777777" w:rsidR="007B7C3F" w:rsidRPr="007B7C3F" w:rsidRDefault="007B7C3F">
            <w:pPr>
              <w:pStyle w:val="TableParagraph"/>
              <w:spacing w:before="0" w:after="0"/>
              <w:ind w:right="88"/>
              <w:jc w:val="center"/>
              <w:rPr>
                <w:rFonts w:asciiTheme="minorHAnsi" w:hAnsiTheme="minorHAnsi" w:cstheme="minorHAnsi"/>
              </w:rPr>
            </w:pPr>
            <w:r w:rsidRPr="007B7C3F">
              <w:rPr>
                <w:rFonts w:asciiTheme="minorHAnsi" w:hAnsiTheme="minorHAnsi" w:cstheme="minorHAnsi"/>
              </w:rPr>
              <w:t>35,741</w:t>
            </w:r>
          </w:p>
        </w:tc>
        <w:tc>
          <w:tcPr>
            <w:tcW w:w="2587" w:type="dxa"/>
            <w:vAlign w:val="center"/>
          </w:tcPr>
          <w:p w14:paraId="20A6C19D" w14:textId="77777777" w:rsidR="007B7C3F" w:rsidRPr="007B7C3F" w:rsidRDefault="007B7C3F">
            <w:pPr>
              <w:pStyle w:val="TableParagraph"/>
              <w:spacing w:before="0" w:after="0"/>
              <w:ind w:right="91"/>
              <w:jc w:val="center"/>
              <w:rPr>
                <w:rFonts w:asciiTheme="minorHAnsi" w:hAnsiTheme="minorHAnsi" w:cstheme="minorHAnsi"/>
              </w:rPr>
            </w:pPr>
            <w:r w:rsidRPr="007B7C3F">
              <w:rPr>
                <w:rFonts w:asciiTheme="minorHAnsi" w:hAnsiTheme="minorHAnsi" w:cstheme="minorHAnsi"/>
              </w:rPr>
              <w:t>427</w:t>
            </w:r>
          </w:p>
        </w:tc>
        <w:tc>
          <w:tcPr>
            <w:tcW w:w="2588" w:type="dxa"/>
            <w:vAlign w:val="center"/>
          </w:tcPr>
          <w:p w14:paraId="385E5CC2" w14:textId="77777777" w:rsidR="007B7C3F" w:rsidRPr="007B7C3F" w:rsidRDefault="007B7C3F">
            <w:pPr>
              <w:pStyle w:val="TableParagraph"/>
              <w:spacing w:before="0" w:after="0"/>
              <w:ind w:right="90"/>
              <w:jc w:val="center"/>
              <w:rPr>
                <w:rFonts w:asciiTheme="minorHAnsi" w:hAnsiTheme="minorHAnsi" w:cstheme="minorHAnsi"/>
              </w:rPr>
            </w:pPr>
            <w:r w:rsidRPr="007B7C3F">
              <w:rPr>
                <w:rFonts w:asciiTheme="minorHAnsi" w:hAnsiTheme="minorHAnsi" w:cs="Calibri"/>
                <w:color w:val="333333"/>
              </w:rPr>
              <w:t>1.19%</w:t>
            </w:r>
          </w:p>
        </w:tc>
      </w:tr>
      <w:tr w:rsidR="007B7C3F" w:rsidRPr="007B7C3F" w14:paraId="56DF8ED9" w14:textId="77777777" w:rsidTr="00BA6773">
        <w:trPr>
          <w:trHeight w:val="255"/>
        </w:trPr>
        <w:tc>
          <w:tcPr>
            <w:tcW w:w="2587" w:type="dxa"/>
            <w:vAlign w:val="center"/>
          </w:tcPr>
          <w:p w14:paraId="3F80EE13" w14:textId="77777777" w:rsidR="007B7C3F" w:rsidRPr="007B7C3F" w:rsidRDefault="007B7C3F">
            <w:pPr>
              <w:pStyle w:val="TableParagraph"/>
              <w:spacing w:before="0" w:after="0"/>
              <w:ind w:left="112"/>
              <w:jc w:val="left"/>
              <w:rPr>
                <w:rFonts w:asciiTheme="minorHAnsi" w:hAnsiTheme="minorHAnsi" w:cstheme="minorHAnsi"/>
              </w:rPr>
            </w:pPr>
            <w:r w:rsidRPr="007B7C3F">
              <w:rPr>
                <w:rFonts w:asciiTheme="minorHAnsi" w:hAnsiTheme="minorHAnsi" w:cstheme="minorHAnsi"/>
                <w:spacing w:val="-2"/>
              </w:rPr>
              <w:t>Black</w:t>
            </w:r>
          </w:p>
        </w:tc>
        <w:tc>
          <w:tcPr>
            <w:tcW w:w="2588" w:type="dxa"/>
            <w:vAlign w:val="center"/>
          </w:tcPr>
          <w:p w14:paraId="503A375A" w14:textId="77777777" w:rsidR="007B7C3F" w:rsidRPr="007B7C3F" w:rsidRDefault="007B7C3F">
            <w:pPr>
              <w:pStyle w:val="TableParagraph"/>
              <w:spacing w:before="0" w:after="0"/>
              <w:ind w:right="88"/>
              <w:jc w:val="center"/>
              <w:rPr>
                <w:rFonts w:asciiTheme="minorHAnsi" w:hAnsiTheme="minorHAnsi" w:cstheme="minorHAnsi"/>
              </w:rPr>
            </w:pPr>
            <w:r w:rsidRPr="007B7C3F">
              <w:rPr>
                <w:rFonts w:asciiTheme="minorHAnsi" w:hAnsiTheme="minorHAnsi" w:cstheme="minorHAnsi"/>
                <w:spacing w:val="-2"/>
              </w:rPr>
              <w:t>46,006</w:t>
            </w:r>
          </w:p>
        </w:tc>
        <w:tc>
          <w:tcPr>
            <w:tcW w:w="2587" w:type="dxa"/>
            <w:vAlign w:val="center"/>
          </w:tcPr>
          <w:p w14:paraId="646A597A" w14:textId="77777777" w:rsidR="007B7C3F" w:rsidRPr="007B7C3F" w:rsidRDefault="007B7C3F">
            <w:pPr>
              <w:pStyle w:val="TableParagraph"/>
              <w:spacing w:before="0" w:after="0"/>
              <w:ind w:right="89"/>
              <w:jc w:val="center"/>
              <w:rPr>
                <w:rFonts w:asciiTheme="minorHAnsi" w:hAnsiTheme="minorHAnsi" w:cstheme="minorHAnsi"/>
              </w:rPr>
            </w:pPr>
            <w:r w:rsidRPr="007B7C3F">
              <w:rPr>
                <w:rFonts w:asciiTheme="minorHAnsi" w:hAnsiTheme="minorHAnsi" w:cstheme="minorHAnsi"/>
              </w:rPr>
              <w:t>924</w:t>
            </w:r>
          </w:p>
        </w:tc>
        <w:tc>
          <w:tcPr>
            <w:tcW w:w="2588" w:type="dxa"/>
            <w:vAlign w:val="center"/>
          </w:tcPr>
          <w:p w14:paraId="5EF778BB" w14:textId="77777777" w:rsidR="007B7C3F" w:rsidRPr="007B7C3F" w:rsidRDefault="007B7C3F">
            <w:pPr>
              <w:pStyle w:val="TableParagraph"/>
              <w:spacing w:before="0" w:after="0"/>
              <w:ind w:right="90"/>
              <w:jc w:val="center"/>
              <w:rPr>
                <w:rFonts w:asciiTheme="minorHAnsi" w:hAnsiTheme="minorHAnsi" w:cstheme="minorHAnsi"/>
              </w:rPr>
            </w:pPr>
            <w:r w:rsidRPr="007B7C3F">
              <w:rPr>
                <w:rFonts w:asciiTheme="minorHAnsi" w:hAnsiTheme="minorHAnsi" w:cs="Calibri"/>
                <w:color w:val="333333"/>
              </w:rPr>
              <w:t>2.01%</w:t>
            </w:r>
          </w:p>
        </w:tc>
      </w:tr>
      <w:tr w:rsidR="007B7C3F" w:rsidRPr="007B7C3F" w14:paraId="2FCFBE7F" w14:textId="77777777" w:rsidTr="00BA6773">
        <w:trPr>
          <w:trHeight w:val="257"/>
        </w:trPr>
        <w:tc>
          <w:tcPr>
            <w:tcW w:w="2587" w:type="dxa"/>
            <w:vAlign w:val="center"/>
          </w:tcPr>
          <w:p w14:paraId="597810C5" w14:textId="77777777" w:rsidR="007B7C3F" w:rsidRPr="007B7C3F" w:rsidRDefault="007B7C3F">
            <w:pPr>
              <w:pStyle w:val="TableParagraph"/>
              <w:spacing w:before="0" w:after="0" w:line="234" w:lineRule="exact"/>
              <w:ind w:left="112"/>
              <w:jc w:val="left"/>
              <w:rPr>
                <w:rFonts w:asciiTheme="minorHAnsi" w:hAnsiTheme="minorHAnsi" w:cstheme="minorHAnsi"/>
              </w:rPr>
            </w:pPr>
            <w:r w:rsidRPr="007B7C3F">
              <w:rPr>
                <w:rFonts w:asciiTheme="minorHAnsi" w:hAnsiTheme="minorHAnsi" w:cstheme="minorHAnsi"/>
                <w:spacing w:val="-2"/>
              </w:rPr>
              <w:t>Hawaiian/Pacific</w:t>
            </w:r>
            <w:r w:rsidRPr="007B7C3F">
              <w:rPr>
                <w:rFonts w:asciiTheme="minorHAnsi" w:hAnsiTheme="minorHAnsi" w:cstheme="minorHAnsi"/>
                <w:spacing w:val="14"/>
              </w:rPr>
              <w:t xml:space="preserve"> </w:t>
            </w:r>
            <w:r w:rsidRPr="007B7C3F">
              <w:rPr>
                <w:rFonts w:asciiTheme="minorHAnsi" w:hAnsiTheme="minorHAnsi" w:cstheme="minorHAnsi"/>
                <w:spacing w:val="-2"/>
              </w:rPr>
              <w:t>Islander</w:t>
            </w:r>
          </w:p>
        </w:tc>
        <w:tc>
          <w:tcPr>
            <w:tcW w:w="2588" w:type="dxa"/>
            <w:vAlign w:val="center"/>
          </w:tcPr>
          <w:p w14:paraId="6E282BA8" w14:textId="77777777" w:rsidR="007B7C3F" w:rsidRPr="007B7C3F" w:rsidRDefault="007B7C3F">
            <w:pPr>
              <w:pStyle w:val="TableParagraph"/>
              <w:spacing w:before="0" w:after="0" w:line="234" w:lineRule="exact"/>
              <w:ind w:right="88"/>
              <w:jc w:val="center"/>
              <w:rPr>
                <w:rFonts w:asciiTheme="minorHAnsi" w:hAnsiTheme="minorHAnsi" w:cstheme="minorHAnsi"/>
              </w:rPr>
            </w:pPr>
            <w:r w:rsidRPr="007B7C3F">
              <w:rPr>
                <w:rFonts w:asciiTheme="minorHAnsi" w:hAnsiTheme="minorHAnsi" w:cstheme="minorHAnsi"/>
              </w:rPr>
              <w:t>418</w:t>
            </w:r>
          </w:p>
        </w:tc>
        <w:tc>
          <w:tcPr>
            <w:tcW w:w="2587" w:type="dxa"/>
            <w:vAlign w:val="center"/>
          </w:tcPr>
          <w:p w14:paraId="161FC0EC" w14:textId="77777777" w:rsidR="007B7C3F" w:rsidRPr="007B7C3F" w:rsidRDefault="007B7C3F">
            <w:pPr>
              <w:pStyle w:val="TableParagraph"/>
              <w:spacing w:before="0" w:after="0" w:line="234" w:lineRule="exact"/>
              <w:ind w:right="91"/>
              <w:jc w:val="center"/>
              <w:rPr>
                <w:rFonts w:asciiTheme="minorHAnsi" w:hAnsiTheme="minorHAnsi" w:cstheme="minorHAnsi"/>
              </w:rPr>
            </w:pPr>
            <w:r w:rsidRPr="007B7C3F">
              <w:rPr>
                <w:rFonts w:asciiTheme="minorHAnsi" w:hAnsiTheme="minorHAnsi" w:cstheme="minorHAnsi"/>
              </w:rPr>
              <w:t>4</w:t>
            </w:r>
          </w:p>
        </w:tc>
        <w:tc>
          <w:tcPr>
            <w:tcW w:w="2588" w:type="dxa"/>
            <w:vAlign w:val="center"/>
          </w:tcPr>
          <w:p w14:paraId="5B38DEFF" w14:textId="77777777" w:rsidR="007B7C3F" w:rsidRPr="007B7C3F" w:rsidRDefault="007B7C3F">
            <w:pPr>
              <w:pStyle w:val="TableParagraph"/>
              <w:spacing w:before="0" w:after="0" w:line="234" w:lineRule="exact"/>
              <w:ind w:right="90"/>
              <w:jc w:val="center"/>
              <w:rPr>
                <w:rFonts w:asciiTheme="minorHAnsi" w:hAnsiTheme="minorHAnsi" w:cstheme="minorHAnsi"/>
              </w:rPr>
            </w:pPr>
            <w:r w:rsidRPr="007B7C3F">
              <w:rPr>
                <w:rFonts w:asciiTheme="minorHAnsi" w:hAnsiTheme="minorHAnsi" w:cs="Calibri"/>
                <w:color w:val="333333"/>
              </w:rPr>
              <w:t>0.96%</w:t>
            </w:r>
          </w:p>
        </w:tc>
      </w:tr>
      <w:tr w:rsidR="007B7C3F" w:rsidRPr="007B7C3F" w14:paraId="6E5372F0" w14:textId="77777777" w:rsidTr="00BA6773">
        <w:trPr>
          <w:trHeight w:val="258"/>
        </w:trPr>
        <w:tc>
          <w:tcPr>
            <w:tcW w:w="2587" w:type="dxa"/>
            <w:vAlign w:val="center"/>
          </w:tcPr>
          <w:p w14:paraId="4FCBCA27" w14:textId="77777777" w:rsidR="007B7C3F" w:rsidRPr="007B7C3F" w:rsidRDefault="007B7C3F">
            <w:pPr>
              <w:pStyle w:val="TableParagraph"/>
              <w:spacing w:before="0" w:after="0" w:line="235" w:lineRule="exact"/>
              <w:ind w:left="112"/>
              <w:jc w:val="left"/>
              <w:rPr>
                <w:rFonts w:asciiTheme="minorHAnsi" w:hAnsiTheme="minorHAnsi" w:cstheme="minorHAnsi"/>
              </w:rPr>
            </w:pPr>
            <w:r w:rsidRPr="007B7C3F">
              <w:rPr>
                <w:rFonts w:asciiTheme="minorHAnsi" w:hAnsiTheme="minorHAnsi" w:cstheme="minorHAnsi"/>
                <w:spacing w:val="-2"/>
              </w:rPr>
              <w:t>White</w:t>
            </w:r>
          </w:p>
        </w:tc>
        <w:tc>
          <w:tcPr>
            <w:tcW w:w="2588" w:type="dxa"/>
            <w:vAlign w:val="center"/>
          </w:tcPr>
          <w:p w14:paraId="581726F6" w14:textId="77777777" w:rsidR="007B7C3F" w:rsidRPr="007B7C3F" w:rsidRDefault="007B7C3F">
            <w:pPr>
              <w:pStyle w:val="TableParagraph"/>
              <w:spacing w:before="0" w:after="0" w:line="235" w:lineRule="exact"/>
              <w:ind w:right="88"/>
              <w:jc w:val="center"/>
              <w:rPr>
                <w:rFonts w:asciiTheme="minorHAnsi" w:hAnsiTheme="minorHAnsi" w:cstheme="minorHAnsi"/>
              </w:rPr>
            </w:pPr>
            <w:r w:rsidRPr="007B7C3F">
              <w:rPr>
                <w:rFonts w:asciiTheme="minorHAnsi" w:hAnsiTheme="minorHAnsi" w:cstheme="minorHAnsi"/>
              </w:rPr>
              <w:t>251,428</w:t>
            </w:r>
          </w:p>
        </w:tc>
        <w:tc>
          <w:tcPr>
            <w:tcW w:w="2587" w:type="dxa"/>
            <w:vAlign w:val="center"/>
          </w:tcPr>
          <w:p w14:paraId="0B3EA1AF" w14:textId="77777777" w:rsidR="007B7C3F" w:rsidRPr="007B7C3F" w:rsidRDefault="007B7C3F">
            <w:pPr>
              <w:pStyle w:val="TableParagraph"/>
              <w:spacing w:before="0" w:after="0" w:line="235" w:lineRule="exact"/>
              <w:ind w:right="89"/>
              <w:jc w:val="center"/>
              <w:rPr>
                <w:rFonts w:asciiTheme="minorHAnsi" w:hAnsiTheme="minorHAnsi" w:cstheme="minorHAnsi"/>
              </w:rPr>
            </w:pPr>
            <w:r w:rsidRPr="007B7C3F">
              <w:rPr>
                <w:rFonts w:asciiTheme="minorHAnsi" w:hAnsiTheme="minorHAnsi" w:cstheme="minorHAnsi"/>
              </w:rPr>
              <w:t>2,390</w:t>
            </w:r>
          </w:p>
        </w:tc>
        <w:tc>
          <w:tcPr>
            <w:tcW w:w="2588" w:type="dxa"/>
            <w:vAlign w:val="center"/>
          </w:tcPr>
          <w:p w14:paraId="7CCD62C7" w14:textId="77777777" w:rsidR="007B7C3F" w:rsidRPr="007B7C3F" w:rsidRDefault="007B7C3F">
            <w:pPr>
              <w:pStyle w:val="TableParagraph"/>
              <w:spacing w:before="0" w:after="0" w:line="235" w:lineRule="exact"/>
              <w:ind w:right="90"/>
              <w:jc w:val="center"/>
              <w:rPr>
                <w:rFonts w:asciiTheme="minorHAnsi" w:hAnsiTheme="minorHAnsi" w:cstheme="minorHAnsi"/>
              </w:rPr>
            </w:pPr>
            <w:r w:rsidRPr="007B7C3F">
              <w:rPr>
                <w:rFonts w:asciiTheme="minorHAnsi" w:hAnsiTheme="minorHAnsi" w:cs="Calibri"/>
                <w:color w:val="333333"/>
              </w:rPr>
              <w:t>0.95%</w:t>
            </w:r>
          </w:p>
        </w:tc>
      </w:tr>
      <w:tr w:rsidR="007B7C3F" w:rsidRPr="007B7C3F" w14:paraId="1DDE4C1B" w14:textId="77777777" w:rsidTr="00BA6773">
        <w:trPr>
          <w:trHeight w:val="255"/>
        </w:trPr>
        <w:tc>
          <w:tcPr>
            <w:tcW w:w="2587" w:type="dxa"/>
            <w:vAlign w:val="center"/>
          </w:tcPr>
          <w:p w14:paraId="126D4AC4" w14:textId="77777777" w:rsidR="007B7C3F" w:rsidRPr="007B7C3F" w:rsidRDefault="007B7C3F">
            <w:pPr>
              <w:pStyle w:val="TableParagraph"/>
              <w:spacing w:before="0" w:after="0"/>
              <w:ind w:left="112"/>
              <w:jc w:val="left"/>
              <w:rPr>
                <w:rFonts w:asciiTheme="minorHAnsi" w:hAnsiTheme="minorHAnsi" w:cstheme="minorHAnsi"/>
              </w:rPr>
            </w:pPr>
            <w:r w:rsidRPr="007B7C3F">
              <w:rPr>
                <w:rFonts w:asciiTheme="minorHAnsi" w:hAnsiTheme="minorHAnsi" w:cstheme="minorHAnsi"/>
              </w:rPr>
              <w:t>Two</w:t>
            </w:r>
            <w:r w:rsidRPr="007B7C3F">
              <w:rPr>
                <w:rFonts w:asciiTheme="minorHAnsi" w:hAnsiTheme="minorHAnsi" w:cstheme="minorHAnsi"/>
                <w:spacing w:val="-7"/>
              </w:rPr>
              <w:t xml:space="preserve"> </w:t>
            </w:r>
            <w:r w:rsidRPr="007B7C3F">
              <w:rPr>
                <w:rFonts w:asciiTheme="minorHAnsi" w:hAnsiTheme="minorHAnsi" w:cstheme="minorHAnsi"/>
              </w:rPr>
              <w:t>or More</w:t>
            </w:r>
            <w:r w:rsidRPr="007B7C3F">
              <w:rPr>
                <w:rFonts w:asciiTheme="minorHAnsi" w:hAnsiTheme="minorHAnsi" w:cstheme="minorHAnsi"/>
                <w:spacing w:val="-3"/>
              </w:rPr>
              <w:t xml:space="preserve"> </w:t>
            </w:r>
            <w:r w:rsidRPr="007B7C3F">
              <w:rPr>
                <w:rFonts w:asciiTheme="minorHAnsi" w:hAnsiTheme="minorHAnsi" w:cstheme="minorHAnsi"/>
                <w:spacing w:val="-2"/>
              </w:rPr>
              <w:t>Races</w:t>
            </w:r>
          </w:p>
        </w:tc>
        <w:tc>
          <w:tcPr>
            <w:tcW w:w="2588" w:type="dxa"/>
            <w:vAlign w:val="center"/>
          </w:tcPr>
          <w:p w14:paraId="05D9F223" w14:textId="77777777" w:rsidR="007B7C3F" w:rsidRPr="007B7C3F" w:rsidRDefault="007B7C3F">
            <w:pPr>
              <w:pStyle w:val="TableParagraph"/>
              <w:spacing w:before="0" w:after="0"/>
              <w:ind w:right="88"/>
              <w:jc w:val="center"/>
              <w:rPr>
                <w:rFonts w:asciiTheme="minorHAnsi" w:hAnsiTheme="minorHAnsi" w:cstheme="minorHAnsi"/>
              </w:rPr>
            </w:pPr>
            <w:r w:rsidRPr="007B7C3F">
              <w:rPr>
                <w:rFonts w:asciiTheme="minorHAnsi" w:hAnsiTheme="minorHAnsi" w:cstheme="minorHAnsi"/>
              </w:rPr>
              <w:t>21,243</w:t>
            </w:r>
          </w:p>
        </w:tc>
        <w:tc>
          <w:tcPr>
            <w:tcW w:w="2587" w:type="dxa"/>
            <w:vAlign w:val="center"/>
          </w:tcPr>
          <w:p w14:paraId="152ACD48" w14:textId="77777777" w:rsidR="007B7C3F" w:rsidRPr="007B7C3F" w:rsidRDefault="007B7C3F">
            <w:pPr>
              <w:pStyle w:val="TableParagraph"/>
              <w:spacing w:before="0" w:after="0"/>
              <w:ind w:right="91"/>
              <w:jc w:val="center"/>
              <w:rPr>
                <w:rFonts w:asciiTheme="minorHAnsi" w:hAnsiTheme="minorHAnsi" w:cstheme="minorHAnsi"/>
              </w:rPr>
            </w:pPr>
            <w:r w:rsidRPr="007B7C3F">
              <w:rPr>
                <w:rFonts w:asciiTheme="minorHAnsi" w:hAnsiTheme="minorHAnsi" w:cstheme="minorHAnsi"/>
              </w:rPr>
              <w:t>257</w:t>
            </w:r>
          </w:p>
        </w:tc>
        <w:tc>
          <w:tcPr>
            <w:tcW w:w="2588" w:type="dxa"/>
            <w:vAlign w:val="center"/>
          </w:tcPr>
          <w:p w14:paraId="26120F36" w14:textId="77777777" w:rsidR="007B7C3F" w:rsidRPr="007B7C3F" w:rsidRDefault="007B7C3F">
            <w:pPr>
              <w:pStyle w:val="TableParagraph"/>
              <w:spacing w:before="0" w:after="0"/>
              <w:ind w:right="90"/>
              <w:jc w:val="center"/>
              <w:rPr>
                <w:rFonts w:asciiTheme="minorHAnsi" w:hAnsiTheme="minorHAnsi" w:cstheme="minorHAnsi"/>
              </w:rPr>
            </w:pPr>
            <w:r w:rsidRPr="007B7C3F">
              <w:rPr>
                <w:rFonts w:asciiTheme="minorHAnsi" w:hAnsiTheme="minorHAnsi" w:cs="Calibri"/>
                <w:color w:val="333333"/>
              </w:rPr>
              <w:t>1.21%</w:t>
            </w:r>
          </w:p>
        </w:tc>
      </w:tr>
      <w:tr w:rsidR="007B7C3F" w:rsidRPr="007B7C3F" w14:paraId="68B7F0BA" w14:textId="77777777" w:rsidTr="00BA6773">
        <w:trPr>
          <w:trHeight w:val="258"/>
        </w:trPr>
        <w:tc>
          <w:tcPr>
            <w:tcW w:w="2587" w:type="dxa"/>
            <w:vAlign w:val="center"/>
          </w:tcPr>
          <w:p w14:paraId="741A7834" w14:textId="77777777" w:rsidR="007B7C3F" w:rsidRPr="007B7C3F" w:rsidRDefault="007B7C3F">
            <w:pPr>
              <w:pStyle w:val="TableParagraph"/>
              <w:spacing w:before="0" w:after="0" w:line="234" w:lineRule="exact"/>
              <w:ind w:left="112"/>
              <w:jc w:val="left"/>
              <w:rPr>
                <w:rFonts w:asciiTheme="minorHAnsi" w:hAnsiTheme="minorHAnsi" w:cstheme="minorHAnsi"/>
              </w:rPr>
            </w:pPr>
            <w:r w:rsidRPr="007B7C3F">
              <w:rPr>
                <w:rFonts w:asciiTheme="minorHAnsi" w:hAnsiTheme="minorHAnsi" w:cstheme="minorHAnsi"/>
                <w:spacing w:val="-4"/>
              </w:rPr>
              <w:t>Male</w:t>
            </w:r>
          </w:p>
        </w:tc>
        <w:tc>
          <w:tcPr>
            <w:tcW w:w="2588" w:type="dxa"/>
            <w:vAlign w:val="center"/>
          </w:tcPr>
          <w:p w14:paraId="36825F46" w14:textId="77777777" w:rsidR="007B7C3F" w:rsidRPr="007B7C3F" w:rsidRDefault="007B7C3F">
            <w:pPr>
              <w:pStyle w:val="TableParagraph"/>
              <w:spacing w:before="0" w:after="0" w:line="234" w:lineRule="exact"/>
              <w:ind w:right="88"/>
              <w:jc w:val="center"/>
              <w:rPr>
                <w:rFonts w:asciiTheme="minorHAnsi" w:hAnsiTheme="minorHAnsi" w:cstheme="minorHAnsi"/>
              </w:rPr>
            </w:pPr>
            <w:r w:rsidRPr="007B7C3F">
              <w:rPr>
                <w:rFonts w:asciiTheme="minorHAnsi" w:hAnsiTheme="minorHAnsi" w:cstheme="minorHAnsi"/>
              </w:rPr>
              <w:t>243,396</w:t>
            </w:r>
          </w:p>
        </w:tc>
        <w:tc>
          <w:tcPr>
            <w:tcW w:w="2587" w:type="dxa"/>
            <w:vAlign w:val="center"/>
          </w:tcPr>
          <w:p w14:paraId="428DC7FD" w14:textId="77777777" w:rsidR="007B7C3F" w:rsidRPr="007B7C3F" w:rsidRDefault="007B7C3F">
            <w:pPr>
              <w:pStyle w:val="TableParagraph"/>
              <w:spacing w:before="0" w:after="0" w:line="234" w:lineRule="exact"/>
              <w:ind w:right="89"/>
              <w:jc w:val="center"/>
              <w:rPr>
                <w:rFonts w:asciiTheme="minorHAnsi" w:hAnsiTheme="minorHAnsi" w:cstheme="minorHAnsi"/>
              </w:rPr>
            </w:pPr>
            <w:r w:rsidRPr="007B7C3F">
              <w:rPr>
                <w:rFonts w:asciiTheme="minorHAnsi" w:hAnsiTheme="minorHAnsi" w:cstheme="minorHAnsi"/>
              </w:rPr>
              <w:t>3,944</w:t>
            </w:r>
          </w:p>
        </w:tc>
        <w:tc>
          <w:tcPr>
            <w:tcW w:w="2588" w:type="dxa"/>
            <w:vAlign w:val="center"/>
          </w:tcPr>
          <w:p w14:paraId="543DFA4B" w14:textId="77777777" w:rsidR="007B7C3F" w:rsidRPr="007B7C3F" w:rsidRDefault="007B7C3F">
            <w:pPr>
              <w:pStyle w:val="TableParagraph"/>
              <w:spacing w:before="0" w:after="0" w:line="234" w:lineRule="exact"/>
              <w:ind w:right="90"/>
              <w:jc w:val="center"/>
              <w:rPr>
                <w:rFonts w:asciiTheme="minorHAnsi" w:hAnsiTheme="minorHAnsi" w:cstheme="minorHAnsi"/>
              </w:rPr>
            </w:pPr>
            <w:r w:rsidRPr="007B7C3F">
              <w:rPr>
                <w:rFonts w:asciiTheme="minorHAnsi" w:hAnsiTheme="minorHAnsi" w:cs="Calibri"/>
                <w:color w:val="333333"/>
              </w:rPr>
              <w:t>1.62%</w:t>
            </w:r>
          </w:p>
        </w:tc>
      </w:tr>
      <w:tr w:rsidR="007B7C3F" w:rsidRPr="007B7C3F" w14:paraId="28C3F8B9" w14:textId="77777777" w:rsidTr="00BA6773">
        <w:trPr>
          <w:trHeight w:val="253"/>
        </w:trPr>
        <w:tc>
          <w:tcPr>
            <w:tcW w:w="2587" w:type="dxa"/>
            <w:vAlign w:val="center"/>
          </w:tcPr>
          <w:p w14:paraId="739AF578" w14:textId="77777777" w:rsidR="007B7C3F" w:rsidRPr="007B7C3F" w:rsidRDefault="007B7C3F">
            <w:pPr>
              <w:pStyle w:val="TableParagraph"/>
              <w:spacing w:before="0" w:after="0" w:line="229" w:lineRule="exact"/>
              <w:ind w:left="112"/>
              <w:jc w:val="left"/>
              <w:rPr>
                <w:rFonts w:asciiTheme="minorHAnsi" w:hAnsiTheme="minorHAnsi" w:cstheme="minorHAnsi"/>
              </w:rPr>
            </w:pPr>
            <w:r w:rsidRPr="007B7C3F">
              <w:rPr>
                <w:rFonts w:asciiTheme="minorHAnsi" w:hAnsiTheme="minorHAnsi" w:cstheme="minorHAnsi"/>
                <w:spacing w:val="-2"/>
              </w:rPr>
              <w:t>Female</w:t>
            </w:r>
          </w:p>
        </w:tc>
        <w:tc>
          <w:tcPr>
            <w:tcW w:w="2588" w:type="dxa"/>
            <w:vAlign w:val="center"/>
          </w:tcPr>
          <w:p w14:paraId="1AC7FDFF" w14:textId="77777777" w:rsidR="007B7C3F" w:rsidRPr="007B7C3F" w:rsidRDefault="007B7C3F">
            <w:pPr>
              <w:pStyle w:val="TableParagraph"/>
              <w:spacing w:before="0" w:after="0" w:line="229" w:lineRule="exact"/>
              <w:ind w:right="88"/>
              <w:jc w:val="center"/>
              <w:rPr>
                <w:rFonts w:asciiTheme="minorHAnsi" w:hAnsiTheme="minorHAnsi" w:cstheme="minorHAnsi"/>
              </w:rPr>
            </w:pPr>
            <w:r w:rsidRPr="007B7C3F">
              <w:rPr>
                <w:rFonts w:asciiTheme="minorHAnsi" w:hAnsiTheme="minorHAnsi" w:cstheme="minorHAnsi"/>
              </w:rPr>
              <w:t>230,653</w:t>
            </w:r>
          </w:p>
        </w:tc>
        <w:tc>
          <w:tcPr>
            <w:tcW w:w="2587" w:type="dxa"/>
            <w:vAlign w:val="center"/>
          </w:tcPr>
          <w:p w14:paraId="0567EDCA" w14:textId="77777777" w:rsidR="007B7C3F" w:rsidRPr="007B7C3F" w:rsidRDefault="007B7C3F">
            <w:pPr>
              <w:pStyle w:val="TableParagraph"/>
              <w:spacing w:before="0" w:after="0" w:line="229" w:lineRule="exact"/>
              <w:ind w:right="89"/>
              <w:jc w:val="center"/>
              <w:rPr>
                <w:rFonts w:asciiTheme="minorHAnsi" w:hAnsiTheme="minorHAnsi" w:cstheme="minorHAnsi"/>
              </w:rPr>
            </w:pPr>
            <w:r w:rsidRPr="007B7C3F">
              <w:rPr>
                <w:rFonts w:asciiTheme="minorHAnsi" w:hAnsiTheme="minorHAnsi" w:cstheme="minorHAnsi"/>
              </w:rPr>
              <w:t>1,781</w:t>
            </w:r>
          </w:p>
        </w:tc>
        <w:tc>
          <w:tcPr>
            <w:tcW w:w="2588" w:type="dxa"/>
            <w:vAlign w:val="center"/>
          </w:tcPr>
          <w:p w14:paraId="7F1A232A" w14:textId="77777777" w:rsidR="007B7C3F" w:rsidRPr="007B7C3F" w:rsidRDefault="007B7C3F">
            <w:pPr>
              <w:pStyle w:val="TableParagraph"/>
              <w:spacing w:before="0" w:after="0" w:line="229" w:lineRule="exact"/>
              <w:ind w:right="90"/>
              <w:jc w:val="center"/>
              <w:rPr>
                <w:rFonts w:asciiTheme="minorHAnsi" w:hAnsiTheme="minorHAnsi" w:cstheme="minorHAnsi"/>
              </w:rPr>
            </w:pPr>
            <w:r w:rsidRPr="007B7C3F">
              <w:rPr>
                <w:rFonts w:asciiTheme="minorHAnsi" w:hAnsiTheme="minorHAnsi" w:cs="Calibri"/>
                <w:color w:val="333333"/>
              </w:rPr>
              <w:t>0.77%</w:t>
            </w:r>
          </w:p>
        </w:tc>
      </w:tr>
      <w:tr w:rsidR="007B7C3F" w:rsidRPr="007B7C3F" w14:paraId="7340FDED" w14:textId="77777777" w:rsidTr="00BA6773">
        <w:trPr>
          <w:trHeight w:val="257"/>
        </w:trPr>
        <w:tc>
          <w:tcPr>
            <w:tcW w:w="2587" w:type="dxa"/>
            <w:vAlign w:val="center"/>
          </w:tcPr>
          <w:p w14:paraId="01298B6E" w14:textId="77777777" w:rsidR="007B7C3F" w:rsidRPr="007B7C3F" w:rsidRDefault="007B7C3F">
            <w:pPr>
              <w:pStyle w:val="TableParagraph"/>
              <w:spacing w:before="0" w:after="0" w:line="234" w:lineRule="exact"/>
              <w:ind w:left="112"/>
              <w:jc w:val="left"/>
              <w:rPr>
                <w:rFonts w:asciiTheme="minorHAnsi" w:hAnsiTheme="minorHAnsi" w:cstheme="minorHAnsi"/>
              </w:rPr>
            </w:pPr>
            <w:r w:rsidRPr="007B7C3F">
              <w:rPr>
                <w:rFonts w:asciiTheme="minorHAnsi" w:hAnsiTheme="minorHAnsi" w:cstheme="minorHAnsi"/>
              </w:rPr>
              <w:t>English</w:t>
            </w:r>
            <w:r w:rsidRPr="007B7C3F">
              <w:rPr>
                <w:rFonts w:asciiTheme="minorHAnsi" w:hAnsiTheme="minorHAnsi" w:cstheme="minorHAnsi"/>
                <w:spacing w:val="-1"/>
              </w:rPr>
              <w:t xml:space="preserve"> </w:t>
            </w:r>
            <w:r w:rsidRPr="007B7C3F">
              <w:rPr>
                <w:rFonts w:asciiTheme="minorHAnsi" w:hAnsiTheme="minorHAnsi" w:cstheme="minorHAnsi"/>
                <w:spacing w:val="-2"/>
              </w:rPr>
              <w:t>Learner</w:t>
            </w:r>
          </w:p>
        </w:tc>
        <w:tc>
          <w:tcPr>
            <w:tcW w:w="2588" w:type="dxa"/>
            <w:vAlign w:val="center"/>
          </w:tcPr>
          <w:p w14:paraId="31D6B39C" w14:textId="77777777" w:rsidR="007B7C3F" w:rsidRPr="007B7C3F" w:rsidRDefault="007B7C3F">
            <w:pPr>
              <w:pStyle w:val="TableParagraph"/>
              <w:spacing w:before="0" w:after="0" w:line="234" w:lineRule="exact"/>
              <w:ind w:right="88"/>
              <w:jc w:val="center"/>
              <w:rPr>
                <w:rFonts w:asciiTheme="minorHAnsi" w:hAnsiTheme="minorHAnsi" w:cstheme="minorHAnsi"/>
              </w:rPr>
            </w:pPr>
            <w:r w:rsidRPr="007B7C3F">
              <w:rPr>
                <w:rFonts w:asciiTheme="minorHAnsi" w:hAnsiTheme="minorHAnsi" w:cstheme="minorHAnsi"/>
              </w:rPr>
              <w:t>60,909</w:t>
            </w:r>
          </w:p>
        </w:tc>
        <w:tc>
          <w:tcPr>
            <w:tcW w:w="2587" w:type="dxa"/>
            <w:vAlign w:val="center"/>
          </w:tcPr>
          <w:p w14:paraId="14B52771" w14:textId="77777777" w:rsidR="007B7C3F" w:rsidRPr="007B7C3F" w:rsidRDefault="007B7C3F">
            <w:pPr>
              <w:pStyle w:val="TableParagraph"/>
              <w:spacing w:before="0" w:after="0" w:line="234" w:lineRule="exact"/>
              <w:ind w:right="89"/>
              <w:jc w:val="center"/>
              <w:rPr>
                <w:rFonts w:asciiTheme="minorHAnsi" w:hAnsiTheme="minorHAnsi" w:cstheme="minorHAnsi"/>
              </w:rPr>
            </w:pPr>
            <w:r w:rsidRPr="007B7C3F">
              <w:rPr>
                <w:rFonts w:asciiTheme="minorHAnsi" w:hAnsiTheme="minorHAnsi" w:cstheme="minorHAnsi"/>
              </w:rPr>
              <w:t>1,003</w:t>
            </w:r>
          </w:p>
        </w:tc>
        <w:tc>
          <w:tcPr>
            <w:tcW w:w="2588" w:type="dxa"/>
            <w:vAlign w:val="center"/>
          </w:tcPr>
          <w:p w14:paraId="04B6C8C6" w14:textId="77777777" w:rsidR="007B7C3F" w:rsidRPr="007B7C3F" w:rsidRDefault="007B7C3F">
            <w:pPr>
              <w:pStyle w:val="TableParagraph"/>
              <w:spacing w:before="0" w:after="0" w:line="234" w:lineRule="exact"/>
              <w:ind w:right="90"/>
              <w:jc w:val="center"/>
              <w:rPr>
                <w:rFonts w:asciiTheme="minorHAnsi" w:hAnsiTheme="minorHAnsi" w:cstheme="minorHAnsi"/>
              </w:rPr>
            </w:pPr>
            <w:r w:rsidRPr="007B7C3F">
              <w:rPr>
                <w:rFonts w:asciiTheme="minorHAnsi" w:hAnsiTheme="minorHAnsi" w:cs="Calibri"/>
                <w:color w:val="333333"/>
              </w:rPr>
              <w:t>1.65%</w:t>
            </w:r>
          </w:p>
        </w:tc>
      </w:tr>
      <w:tr w:rsidR="007B7C3F" w:rsidRPr="007B7C3F" w14:paraId="3DCE48CC" w14:textId="77777777" w:rsidTr="00BA6773">
        <w:trPr>
          <w:cnfStyle w:val="010000000000" w:firstRow="0" w:lastRow="1" w:firstColumn="0" w:lastColumn="0" w:oddVBand="0" w:evenVBand="0" w:oddHBand="0" w:evenHBand="0" w:firstRowFirstColumn="0" w:firstRowLastColumn="0" w:lastRowFirstColumn="0" w:lastRowLastColumn="0"/>
          <w:trHeight w:val="255"/>
        </w:trPr>
        <w:tc>
          <w:tcPr>
            <w:tcW w:w="2587" w:type="dxa"/>
            <w:shd w:val="clear" w:color="auto" w:fill="FFFFFF" w:themeFill="background1"/>
            <w:vAlign w:val="center"/>
          </w:tcPr>
          <w:p w14:paraId="1F5A52D1" w14:textId="77777777" w:rsidR="007B7C3F" w:rsidRPr="007B7C3F" w:rsidRDefault="007B7C3F">
            <w:pPr>
              <w:pStyle w:val="TableParagraph"/>
              <w:spacing w:before="0" w:after="0"/>
              <w:ind w:left="112"/>
              <w:jc w:val="left"/>
              <w:rPr>
                <w:rFonts w:asciiTheme="minorHAnsi" w:hAnsiTheme="minorHAnsi" w:cstheme="minorHAnsi"/>
                <w:b w:val="0"/>
                <w:color w:val="000000" w:themeColor="text1"/>
              </w:rPr>
            </w:pPr>
            <w:r w:rsidRPr="007B7C3F">
              <w:rPr>
                <w:rFonts w:asciiTheme="minorHAnsi" w:hAnsiTheme="minorHAnsi" w:cstheme="minorHAnsi"/>
                <w:b w:val="0"/>
                <w:color w:val="000000" w:themeColor="text1"/>
              </w:rPr>
              <w:t>Limited Income</w:t>
            </w:r>
          </w:p>
        </w:tc>
        <w:tc>
          <w:tcPr>
            <w:tcW w:w="2588" w:type="dxa"/>
            <w:shd w:val="clear" w:color="auto" w:fill="FFFFFF" w:themeFill="background1"/>
            <w:vAlign w:val="center"/>
          </w:tcPr>
          <w:p w14:paraId="6727D266" w14:textId="77777777" w:rsidR="007B7C3F" w:rsidRPr="007B7C3F" w:rsidRDefault="007B7C3F">
            <w:pPr>
              <w:pStyle w:val="TableParagraph"/>
              <w:spacing w:before="0" w:after="0"/>
              <w:ind w:right="88"/>
              <w:jc w:val="center"/>
              <w:rPr>
                <w:rFonts w:asciiTheme="minorHAnsi" w:hAnsiTheme="minorHAnsi" w:cstheme="minorHAnsi"/>
                <w:b w:val="0"/>
                <w:color w:val="000000" w:themeColor="text1"/>
              </w:rPr>
            </w:pPr>
            <w:r w:rsidRPr="007B7C3F">
              <w:rPr>
                <w:rFonts w:asciiTheme="minorHAnsi" w:hAnsiTheme="minorHAnsi" w:cstheme="minorHAnsi"/>
                <w:b w:val="0"/>
                <w:color w:val="000000" w:themeColor="text1"/>
              </w:rPr>
              <w:t>214,947</w:t>
            </w:r>
          </w:p>
        </w:tc>
        <w:tc>
          <w:tcPr>
            <w:tcW w:w="2587" w:type="dxa"/>
            <w:shd w:val="clear" w:color="auto" w:fill="FFFFFF" w:themeFill="background1"/>
            <w:vAlign w:val="center"/>
          </w:tcPr>
          <w:p w14:paraId="7DBF6EEA" w14:textId="77777777" w:rsidR="007B7C3F" w:rsidRPr="007B7C3F" w:rsidRDefault="007B7C3F">
            <w:pPr>
              <w:pStyle w:val="TableParagraph"/>
              <w:spacing w:before="0" w:after="0"/>
              <w:ind w:right="89"/>
              <w:jc w:val="center"/>
              <w:rPr>
                <w:rFonts w:asciiTheme="minorHAnsi" w:hAnsiTheme="minorHAnsi" w:cstheme="minorHAnsi"/>
                <w:b w:val="0"/>
                <w:color w:val="000000" w:themeColor="text1"/>
              </w:rPr>
            </w:pPr>
            <w:r w:rsidRPr="007B7C3F">
              <w:rPr>
                <w:rFonts w:asciiTheme="minorHAnsi" w:hAnsiTheme="minorHAnsi" w:cstheme="minorHAnsi"/>
                <w:b w:val="0"/>
                <w:color w:val="000000" w:themeColor="text1"/>
              </w:rPr>
              <w:t>3,868</w:t>
            </w:r>
          </w:p>
        </w:tc>
        <w:tc>
          <w:tcPr>
            <w:tcW w:w="2588" w:type="dxa"/>
            <w:shd w:val="clear" w:color="auto" w:fill="FFFFFF" w:themeFill="background1"/>
            <w:vAlign w:val="center"/>
          </w:tcPr>
          <w:p w14:paraId="340EFB5F" w14:textId="77777777" w:rsidR="007B7C3F" w:rsidRPr="007B7C3F" w:rsidRDefault="007B7C3F">
            <w:pPr>
              <w:pStyle w:val="TableParagraph"/>
              <w:spacing w:before="0" w:after="0"/>
              <w:ind w:right="90"/>
              <w:jc w:val="center"/>
              <w:rPr>
                <w:rFonts w:asciiTheme="minorHAnsi" w:hAnsiTheme="minorHAnsi" w:cstheme="minorHAnsi"/>
                <w:b w:val="0"/>
                <w:color w:val="000000" w:themeColor="text1"/>
              </w:rPr>
            </w:pPr>
            <w:r w:rsidRPr="007B7C3F">
              <w:rPr>
                <w:rFonts w:asciiTheme="minorHAnsi" w:hAnsiTheme="minorHAnsi" w:cs="Calibri"/>
                <w:b w:val="0"/>
                <w:color w:val="333333"/>
              </w:rPr>
              <w:t>1.80%</w:t>
            </w:r>
          </w:p>
        </w:tc>
      </w:tr>
    </w:tbl>
    <w:p w14:paraId="0C0F2DDD" w14:textId="77777777" w:rsidR="008901D5" w:rsidRPr="009F4AE1" w:rsidRDefault="008901D5" w:rsidP="008901D5"/>
    <w:p w14:paraId="3D5F3567" w14:textId="77777777" w:rsidR="008901D5" w:rsidRDefault="008901D5" w:rsidP="008901D5">
      <w:pPr>
        <w:spacing w:before="1"/>
        <w:ind w:left="320"/>
        <w:rPr>
          <w:b/>
        </w:rPr>
      </w:pPr>
    </w:p>
    <w:p w14:paraId="6BEBB385" w14:textId="77777777" w:rsidR="00016C70" w:rsidRDefault="00016C70" w:rsidP="008901D5">
      <w:pPr>
        <w:spacing w:before="1"/>
        <w:ind w:left="320"/>
        <w:rPr>
          <w:b/>
        </w:rPr>
      </w:pPr>
    </w:p>
    <w:p w14:paraId="21E76C00" w14:textId="77777777" w:rsidR="00016C70" w:rsidRPr="009F4AE1" w:rsidRDefault="00016C70" w:rsidP="008901D5">
      <w:pPr>
        <w:spacing w:before="1"/>
        <w:ind w:left="320"/>
        <w:rPr>
          <w:b/>
        </w:rPr>
      </w:pPr>
    </w:p>
    <w:p w14:paraId="08907A27" w14:textId="77777777" w:rsidR="008901D5" w:rsidRPr="009F4AE1" w:rsidRDefault="008901D5" w:rsidP="008901D5">
      <w:pPr>
        <w:spacing w:before="1"/>
        <w:ind w:left="320"/>
        <w:rPr>
          <w:b/>
        </w:rPr>
      </w:pPr>
    </w:p>
    <w:p w14:paraId="29AAD375" w14:textId="0D4E5D54" w:rsidR="008901D5" w:rsidRPr="009F4AE1" w:rsidRDefault="008901D5" w:rsidP="008901D5">
      <w:pPr>
        <w:spacing w:before="1"/>
        <w:ind w:left="320"/>
        <w:rPr>
          <w:b/>
        </w:rPr>
      </w:pPr>
      <w:r w:rsidRPr="009F4AE1">
        <w:rPr>
          <w:b/>
        </w:rPr>
        <w:lastRenderedPageBreak/>
        <w:t>Table</w:t>
      </w:r>
      <w:r w:rsidRPr="009F4AE1">
        <w:rPr>
          <w:b/>
          <w:spacing w:val="-7"/>
        </w:rPr>
        <w:t xml:space="preserve"> </w:t>
      </w:r>
      <w:r w:rsidRPr="009F4AE1">
        <w:rPr>
          <w:b/>
        </w:rPr>
        <w:t>3:</w:t>
      </w:r>
      <w:r w:rsidRPr="009F4AE1">
        <w:rPr>
          <w:b/>
          <w:spacing w:val="-6"/>
        </w:rPr>
        <w:t xml:space="preserve"> </w:t>
      </w:r>
      <w:r w:rsidRPr="009F4AE1">
        <w:rPr>
          <w:b/>
        </w:rPr>
        <w:t>AA-AAAS</w:t>
      </w:r>
      <w:r w:rsidRPr="009F4AE1">
        <w:rPr>
          <w:b/>
          <w:spacing w:val="-12"/>
        </w:rPr>
        <w:t xml:space="preserve"> </w:t>
      </w:r>
      <w:r w:rsidRPr="009F4AE1">
        <w:rPr>
          <w:b/>
        </w:rPr>
        <w:t>Participation</w:t>
      </w:r>
      <w:r w:rsidRPr="009F4AE1">
        <w:rPr>
          <w:b/>
          <w:spacing w:val="-6"/>
        </w:rPr>
        <w:t xml:space="preserve"> </w:t>
      </w:r>
      <w:r w:rsidRPr="009F4AE1">
        <w:rPr>
          <w:b/>
        </w:rPr>
        <w:t>Rates</w:t>
      </w:r>
      <w:r w:rsidRPr="009F4AE1">
        <w:rPr>
          <w:b/>
          <w:spacing w:val="-10"/>
        </w:rPr>
        <w:t xml:space="preserve"> </w:t>
      </w:r>
      <w:r w:rsidRPr="009F4AE1">
        <w:rPr>
          <w:b/>
        </w:rPr>
        <w:t>by</w:t>
      </w:r>
      <w:r w:rsidRPr="009F4AE1">
        <w:rPr>
          <w:b/>
          <w:spacing w:val="-9"/>
        </w:rPr>
        <w:t xml:space="preserve"> </w:t>
      </w:r>
      <w:r w:rsidRPr="009F4AE1">
        <w:rPr>
          <w:b/>
        </w:rPr>
        <w:t>Subgroup</w:t>
      </w:r>
      <w:r w:rsidRPr="009F4AE1">
        <w:rPr>
          <w:b/>
          <w:spacing w:val="-12"/>
        </w:rPr>
        <w:t xml:space="preserve"> </w:t>
      </w:r>
      <w:r w:rsidRPr="009F4AE1">
        <w:rPr>
          <w:b/>
        </w:rPr>
        <w:t>for</w:t>
      </w:r>
      <w:r w:rsidRPr="009F4AE1">
        <w:rPr>
          <w:b/>
          <w:spacing w:val="-6"/>
        </w:rPr>
        <w:t xml:space="preserve"> </w:t>
      </w:r>
      <w:r w:rsidRPr="009F4AE1">
        <w:rPr>
          <w:b/>
        </w:rPr>
        <w:t>SY</w:t>
      </w:r>
      <w:r w:rsidRPr="009F4AE1">
        <w:rPr>
          <w:b/>
          <w:spacing w:val="-11"/>
        </w:rPr>
        <w:t xml:space="preserve"> </w:t>
      </w:r>
      <w:r w:rsidRPr="009F4AE1">
        <w:rPr>
          <w:b/>
        </w:rPr>
        <w:t>202</w:t>
      </w:r>
      <w:r w:rsidR="0029447D">
        <w:rPr>
          <w:b/>
        </w:rPr>
        <w:t>3–</w:t>
      </w:r>
      <w:r w:rsidRPr="009F4AE1">
        <w:rPr>
          <w:b/>
          <w:spacing w:val="-5"/>
        </w:rPr>
        <w:t>2</w:t>
      </w:r>
      <w:r w:rsidR="0029447D">
        <w:rPr>
          <w:b/>
          <w:spacing w:val="-5"/>
        </w:rPr>
        <w:t>4</w:t>
      </w:r>
      <w:r w:rsidRPr="009F4AE1">
        <w:rPr>
          <w:b/>
          <w:spacing w:val="-5"/>
        </w:rPr>
        <w:t xml:space="preserve"> - Math</w:t>
      </w:r>
    </w:p>
    <w:p w14:paraId="197EE634" w14:textId="77777777" w:rsidR="008901D5" w:rsidRPr="009F4AE1" w:rsidRDefault="008901D5" w:rsidP="008901D5"/>
    <w:p w14:paraId="3215AE09" w14:textId="46E7B1FD" w:rsidR="008901D5" w:rsidRPr="009F4AE1" w:rsidRDefault="008901D5" w:rsidP="008901D5">
      <w:pPr>
        <w:spacing w:line="234" w:lineRule="exact"/>
        <w:sectPr w:rsidR="008901D5" w:rsidRPr="009F4AE1" w:rsidSect="008901D5">
          <w:type w:val="continuous"/>
          <w:pgSz w:w="12240" w:h="15840"/>
          <w:pgMar w:top="1440" w:right="1440" w:bottom="1440" w:left="1440" w:header="576" w:footer="360" w:gutter="0"/>
          <w:cols w:space="720"/>
          <w:titlePg/>
          <w:docGrid w:linePitch="326"/>
        </w:sectPr>
      </w:pPr>
    </w:p>
    <w:p w14:paraId="04C26A16" w14:textId="77777777" w:rsidR="008901D5" w:rsidRPr="009F4AE1" w:rsidRDefault="008901D5" w:rsidP="008901D5"/>
    <w:tbl>
      <w:tblPr>
        <w:tblStyle w:val="ProposalTable"/>
        <w:tblW w:w="10350" w:type="dxa"/>
        <w:tblInd w:w="-455" w:type="dxa"/>
        <w:tblLayout w:type="fixed"/>
        <w:tblLook w:val="01E0" w:firstRow="1" w:lastRow="1" w:firstColumn="1" w:lastColumn="1" w:noHBand="0" w:noVBand="0"/>
      </w:tblPr>
      <w:tblGrid>
        <w:gridCol w:w="2587"/>
        <w:gridCol w:w="2588"/>
        <w:gridCol w:w="2587"/>
        <w:gridCol w:w="2588"/>
      </w:tblGrid>
      <w:tr w:rsidR="0029447D" w:rsidRPr="00321BC3" w14:paraId="02158481" w14:textId="77777777" w:rsidTr="0029447D">
        <w:trPr>
          <w:cnfStyle w:val="100000000000" w:firstRow="1" w:lastRow="0" w:firstColumn="0" w:lastColumn="0" w:oddVBand="0" w:evenVBand="0" w:oddHBand="0" w:evenHBand="0" w:firstRowFirstColumn="0" w:firstRowLastColumn="0" w:lastRowFirstColumn="0" w:lastRowLastColumn="0"/>
          <w:trHeight w:val="447"/>
        </w:trPr>
        <w:tc>
          <w:tcPr>
            <w:tcW w:w="2587" w:type="dxa"/>
            <w:vAlign w:val="center"/>
          </w:tcPr>
          <w:p w14:paraId="516B3330" w14:textId="77777777" w:rsidR="00321BC3" w:rsidRPr="00321BC3" w:rsidRDefault="00321BC3">
            <w:pPr>
              <w:pStyle w:val="TableParagraph"/>
              <w:spacing w:before="0" w:after="0" w:line="240" w:lineRule="auto"/>
              <w:ind w:left="112"/>
              <w:jc w:val="left"/>
              <w:rPr>
                <w:rFonts w:asciiTheme="minorHAnsi" w:hAnsiTheme="minorHAnsi" w:cstheme="minorHAnsi"/>
                <w:b w:val="0"/>
              </w:rPr>
            </w:pPr>
            <w:r w:rsidRPr="00321BC3">
              <w:rPr>
                <w:rFonts w:asciiTheme="minorHAnsi" w:hAnsiTheme="minorHAnsi" w:cstheme="minorHAnsi"/>
                <w:spacing w:val="-2"/>
              </w:rPr>
              <w:t>Mathematics</w:t>
            </w:r>
          </w:p>
        </w:tc>
        <w:tc>
          <w:tcPr>
            <w:tcW w:w="2588" w:type="dxa"/>
            <w:vAlign w:val="center"/>
          </w:tcPr>
          <w:p w14:paraId="1897A024" w14:textId="77777777" w:rsidR="00321BC3" w:rsidRPr="00321BC3" w:rsidRDefault="00321BC3">
            <w:pPr>
              <w:pStyle w:val="TableParagraph"/>
              <w:spacing w:before="0" w:after="0" w:line="240" w:lineRule="auto"/>
              <w:jc w:val="center"/>
              <w:rPr>
                <w:rFonts w:asciiTheme="minorHAnsi" w:hAnsiTheme="minorHAnsi" w:cstheme="minorHAnsi"/>
              </w:rPr>
            </w:pPr>
            <w:r w:rsidRPr="00321BC3">
              <w:rPr>
                <w:rFonts w:asciiTheme="minorHAnsi" w:hAnsiTheme="minorHAnsi" w:cstheme="minorHAnsi"/>
              </w:rPr>
              <w:t>Total Number in Grades 3-8 &amp; HS</w:t>
            </w:r>
          </w:p>
        </w:tc>
        <w:tc>
          <w:tcPr>
            <w:tcW w:w="2587" w:type="dxa"/>
            <w:vAlign w:val="center"/>
          </w:tcPr>
          <w:p w14:paraId="0BE7478B" w14:textId="77777777" w:rsidR="00321BC3" w:rsidRPr="00321BC3" w:rsidRDefault="00321BC3">
            <w:pPr>
              <w:pStyle w:val="TableParagraph"/>
              <w:spacing w:before="0" w:after="0" w:line="240" w:lineRule="auto"/>
              <w:jc w:val="center"/>
              <w:rPr>
                <w:rFonts w:asciiTheme="minorHAnsi" w:hAnsiTheme="minorHAnsi" w:cstheme="minorHAnsi"/>
              </w:rPr>
            </w:pPr>
            <w:r w:rsidRPr="00321BC3">
              <w:rPr>
                <w:rFonts w:asciiTheme="minorHAnsi" w:hAnsiTheme="minorHAnsi" w:cstheme="minorHAnsi"/>
              </w:rPr>
              <w:t>Number</w:t>
            </w:r>
            <w:r w:rsidRPr="00321BC3">
              <w:rPr>
                <w:rFonts w:asciiTheme="minorHAnsi" w:hAnsiTheme="minorHAnsi" w:cstheme="minorHAnsi"/>
                <w:spacing w:val="-14"/>
              </w:rPr>
              <w:t xml:space="preserve"> </w:t>
            </w:r>
            <w:r w:rsidRPr="00321BC3">
              <w:rPr>
                <w:rFonts w:asciiTheme="minorHAnsi" w:hAnsiTheme="minorHAnsi" w:cstheme="minorHAnsi"/>
              </w:rPr>
              <w:t>Taking</w:t>
            </w:r>
            <w:r w:rsidRPr="00321BC3">
              <w:rPr>
                <w:rFonts w:asciiTheme="minorHAnsi" w:hAnsiTheme="minorHAnsi" w:cstheme="minorHAnsi"/>
                <w:spacing w:val="-14"/>
              </w:rPr>
              <w:t xml:space="preserve"> </w:t>
            </w:r>
            <w:r w:rsidRPr="00321BC3">
              <w:rPr>
                <w:rFonts w:asciiTheme="minorHAnsi" w:hAnsiTheme="minorHAnsi" w:cstheme="minorHAnsi"/>
              </w:rPr>
              <w:t>AA-AAAS in</w:t>
            </w:r>
            <w:r w:rsidRPr="00321BC3">
              <w:rPr>
                <w:rFonts w:asciiTheme="minorHAnsi" w:hAnsiTheme="minorHAnsi" w:cstheme="minorHAnsi"/>
                <w:spacing w:val="-4"/>
              </w:rPr>
              <w:t xml:space="preserve"> </w:t>
            </w:r>
            <w:r w:rsidRPr="00321BC3">
              <w:rPr>
                <w:rFonts w:asciiTheme="minorHAnsi" w:hAnsiTheme="minorHAnsi" w:cstheme="minorHAnsi"/>
              </w:rPr>
              <w:t>Grades</w:t>
            </w:r>
            <w:r w:rsidRPr="00321BC3">
              <w:rPr>
                <w:rFonts w:asciiTheme="minorHAnsi" w:hAnsiTheme="minorHAnsi" w:cstheme="minorHAnsi"/>
                <w:spacing w:val="-4"/>
              </w:rPr>
              <w:t xml:space="preserve"> </w:t>
            </w:r>
            <w:r w:rsidRPr="00321BC3">
              <w:rPr>
                <w:rFonts w:asciiTheme="minorHAnsi" w:hAnsiTheme="minorHAnsi" w:cstheme="minorHAnsi"/>
              </w:rPr>
              <w:t>3-8</w:t>
            </w:r>
            <w:r w:rsidRPr="00321BC3">
              <w:rPr>
                <w:rFonts w:asciiTheme="minorHAnsi" w:hAnsiTheme="minorHAnsi" w:cstheme="minorHAnsi"/>
                <w:spacing w:val="-5"/>
              </w:rPr>
              <w:t xml:space="preserve"> </w:t>
            </w:r>
            <w:r w:rsidRPr="00321BC3">
              <w:rPr>
                <w:rFonts w:asciiTheme="minorHAnsi" w:hAnsiTheme="minorHAnsi" w:cstheme="minorHAnsi"/>
              </w:rPr>
              <w:t>&amp;</w:t>
            </w:r>
            <w:r w:rsidRPr="00321BC3">
              <w:rPr>
                <w:rFonts w:asciiTheme="minorHAnsi" w:hAnsiTheme="minorHAnsi" w:cstheme="minorHAnsi"/>
                <w:spacing w:val="-5"/>
              </w:rPr>
              <w:t xml:space="preserve"> HS</w:t>
            </w:r>
          </w:p>
        </w:tc>
        <w:tc>
          <w:tcPr>
            <w:tcW w:w="2588" w:type="dxa"/>
            <w:vAlign w:val="center"/>
          </w:tcPr>
          <w:p w14:paraId="42B05765" w14:textId="77777777" w:rsidR="00321BC3" w:rsidRPr="00321BC3" w:rsidRDefault="00321BC3">
            <w:pPr>
              <w:pStyle w:val="TableParagraph"/>
              <w:spacing w:before="0" w:after="0" w:line="240" w:lineRule="auto"/>
              <w:jc w:val="center"/>
              <w:rPr>
                <w:rFonts w:asciiTheme="minorHAnsi" w:hAnsiTheme="minorHAnsi" w:cstheme="minorHAnsi"/>
              </w:rPr>
            </w:pPr>
            <w:r w:rsidRPr="00321BC3">
              <w:rPr>
                <w:rFonts w:asciiTheme="minorHAnsi" w:hAnsiTheme="minorHAnsi" w:cstheme="minorHAnsi"/>
              </w:rPr>
              <w:t>Percent</w:t>
            </w:r>
            <w:r w:rsidRPr="00321BC3">
              <w:rPr>
                <w:rFonts w:asciiTheme="minorHAnsi" w:hAnsiTheme="minorHAnsi" w:cstheme="minorHAnsi"/>
                <w:spacing w:val="-14"/>
              </w:rPr>
              <w:t xml:space="preserve"> </w:t>
            </w:r>
            <w:r w:rsidRPr="00321BC3">
              <w:rPr>
                <w:rFonts w:asciiTheme="minorHAnsi" w:hAnsiTheme="minorHAnsi" w:cstheme="minorHAnsi"/>
              </w:rPr>
              <w:t>Taking</w:t>
            </w:r>
            <w:r w:rsidRPr="00321BC3">
              <w:rPr>
                <w:rFonts w:asciiTheme="minorHAnsi" w:hAnsiTheme="minorHAnsi" w:cstheme="minorHAnsi"/>
                <w:spacing w:val="-14"/>
              </w:rPr>
              <w:t xml:space="preserve"> </w:t>
            </w:r>
            <w:r w:rsidRPr="00321BC3">
              <w:rPr>
                <w:rFonts w:asciiTheme="minorHAnsi" w:hAnsiTheme="minorHAnsi" w:cstheme="minorHAnsi"/>
              </w:rPr>
              <w:t>AA-AAAS in</w:t>
            </w:r>
            <w:r w:rsidRPr="00321BC3">
              <w:rPr>
                <w:rFonts w:asciiTheme="minorHAnsi" w:hAnsiTheme="minorHAnsi" w:cstheme="minorHAnsi"/>
                <w:spacing w:val="-4"/>
              </w:rPr>
              <w:t xml:space="preserve"> </w:t>
            </w:r>
            <w:r w:rsidRPr="00321BC3">
              <w:rPr>
                <w:rFonts w:asciiTheme="minorHAnsi" w:hAnsiTheme="minorHAnsi" w:cstheme="minorHAnsi"/>
              </w:rPr>
              <w:t>Grades</w:t>
            </w:r>
            <w:r w:rsidRPr="00321BC3">
              <w:rPr>
                <w:rFonts w:asciiTheme="minorHAnsi" w:hAnsiTheme="minorHAnsi" w:cstheme="minorHAnsi"/>
                <w:spacing w:val="-4"/>
              </w:rPr>
              <w:t xml:space="preserve"> </w:t>
            </w:r>
            <w:r w:rsidRPr="00321BC3">
              <w:rPr>
                <w:rFonts w:asciiTheme="minorHAnsi" w:hAnsiTheme="minorHAnsi" w:cstheme="minorHAnsi"/>
              </w:rPr>
              <w:t>3-8</w:t>
            </w:r>
            <w:r w:rsidRPr="00321BC3">
              <w:rPr>
                <w:rFonts w:asciiTheme="minorHAnsi" w:hAnsiTheme="minorHAnsi" w:cstheme="minorHAnsi"/>
                <w:spacing w:val="-5"/>
              </w:rPr>
              <w:t xml:space="preserve"> </w:t>
            </w:r>
            <w:r w:rsidRPr="00321BC3">
              <w:rPr>
                <w:rFonts w:asciiTheme="minorHAnsi" w:hAnsiTheme="minorHAnsi" w:cstheme="minorHAnsi"/>
              </w:rPr>
              <w:t>&amp;</w:t>
            </w:r>
            <w:r w:rsidRPr="00321BC3">
              <w:rPr>
                <w:rFonts w:asciiTheme="minorHAnsi" w:hAnsiTheme="minorHAnsi" w:cstheme="minorHAnsi"/>
                <w:spacing w:val="-3"/>
              </w:rPr>
              <w:t xml:space="preserve"> </w:t>
            </w:r>
            <w:r w:rsidRPr="00321BC3">
              <w:rPr>
                <w:rFonts w:asciiTheme="minorHAnsi" w:hAnsiTheme="minorHAnsi" w:cstheme="minorHAnsi"/>
                <w:spacing w:val="-5"/>
              </w:rPr>
              <w:t>HS</w:t>
            </w:r>
          </w:p>
        </w:tc>
      </w:tr>
      <w:tr w:rsidR="00321BC3" w:rsidRPr="00321BC3" w14:paraId="160BB81D" w14:textId="77777777" w:rsidTr="00321BC3">
        <w:trPr>
          <w:trHeight w:val="259"/>
        </w:trPr>
        <w:tc>
          <w:tcPr>
            <w:tcW w:w="2587" w:type="dxa"/>
            <w:vAlign w:val="center"/>
          </w:tcPr>
          <w:p w14:paraId="0E88EEEE" w14:textId="77777777" w:rsidR="00321BC3" w:rsidRPr="00321BC3" w:rsidRDefault="00321BC3">
            <w:pPr>
              <w:pStyle w:val="TableParagraph"/>
              <w:spacing w:before="0" w:after="0"/>
              <w:ind w:left="112"/>
              <w:jc w:val="left"/>
              <w:rPr>
                <w:rFonts w:asciiTheme="minorHAnsi" w:hAnsiTheme="minorHAnsi" w:cstheme="minorHAnsi"/>
              </w:rPr>
            </w:pPr>
            <w:bookmarkStart w:id="8" w:name="_Hlk180670752"/>
            <w:r w:rsidRPr="00321BC3">
              <w:rPr>
                <w:rFonts w:asciiTheme="minorHAnsi" w:hAnsiTheme="minorHAnsi" w:cstheme="minorHAnsi"/>
              </w:rPr>
              <w:t>All</w:t>
            </w:r>
            <w:r w:rsidRPr="00321BC3">
              <w:rPr>
                <w:rFonts w:asciiTheme="minorHAnsi" w:hAnsiTheme="minorHAnsi" w:cstheme="minorHAnsi"/>
                <w:spacing w:val="-1"/>
              </w:rPr>
              <w:t xml:space="preserve"> </w:t>
            </w:r>
            <w:r w:rsidRPr="00321BC3">
              <w:rPr>
                <w:rFonts w:asciiTheme="minorHAnsi" w:hAnsiTheme="minorHAnsi" w:cstheme="minorHAnsi"/>
                <w:spacing w:val="-2"/>
              </w:rPr>
              <w:t>Students</w:t>
            </w:r>
          </w:p>
        </w:tc>
        <w:tc>
          <w:tcPr>
            <w:tcW w:w="2588" w:type="dxa"/>
            <w:vAlign w:val="center"/>
          </w:tcPr>
          <w:p w14:paraId="3642DE6E" w14:textId="4C0146F9" w:rsidR="00321BC3" w:rsidRPr="00321BC3" w:rsidRDefault="00321BC3">
            <w:pPr>
              <w:pStyle w:val="TableParagraph"/>
              <w:spacing w:before="0" w:after="0"/>
              <w:ind w:right="88"/>
              <w:jc w:val="center"/>
              <w:rPr>
                <w:rFonts w:asciiTheme="minorHAnsi" w:hAnsiTheme="minorHAnsi" w:cstheme="minorHAnsi"/>
              </w:rPr>
            </w:pPr>
            <w:r w:rsidRPr="00321BC3">
              <w:rPr>
                <w:rFonts w:asciiTheme="minorHAnsi" w:hAnsiTheme="minorHAnsi" w:cstheme="minorHAnsi"/>
              </w:rPr>
              <w:t>474,</w:t>
            </w:r>
            <w:r w:rsidR="00C650F6">
              <w:rPr>
                <w:rFonts w:asciiTheme="minorHAnsi" w:hAnsiTheme="minorHAnsi" w:cstheme="minorHAnsi"/>
              </w:rPr>
              <w:t>900</w:t>
            </w:r>
          </w:p>
        </w:tc>
        <w:tc>
          <w:tcPr>
            <w:tcW w:w="2587" w:type="dxa"/>
            <w:vAlign w:val="center"/>
          </w:tcPr>
          <w:p w14:paraId="3E5BF4C2" w14:textId="77777777" w:rsidR="00321BC3" w:rsidRPr="00321BC3" w:rsidRDefault="00321BC3">
            <w:pPr>
              <w:pStyle w:val="TableParagraph"/>
              <w:spacing w:before="0" w:after="0"/>
              <w:ind w:right="89"/>
              <w:jc w:val="center"/>
              <w:rPr>
                <w:rFonts w:asciiTheme="minorHAnsi" w:hAnsiTheme="minorHAnsi" w:cstheme="minorHAnsi"/>
              </w:rPr>
            </w:pPr>
            <w:r w:rsidRPr="00321BC3">
              <w:rPr>
                <w:rFonts w:asciiTheme="minorHAnsi" w:hAnsiTheme="minorHAnsi" w:cstheme="minorHAnsi"/>
              </w:rPr>
              <w:t>5,839</w:t>
            </w:r>
          </w:p>
        </w:tc>
        <w:tc>
          <w:tcPr>
            <w:tcW w:w="2588" w:type="dxa"/>
            <w:vAlign w:val="center"/>
          </w:tcPr>
          <w:p w14:paraId="68C9854D" w14:textId="77777777" w:rsidR="00321BC3" w:rsidRPr="00321BC3" w:rsidRDefault="00321BC3">
            <w:pPr>
              <w:pStyle w:val="TableParagraph"/>
              <w:spacing w:before="0" w:after="0"/>
              <w:ind w:right="90"/>
              <w:jc w:val="center"/>
              <w:rPr>
                <w:rFonts w:asciiTheme="minorHAnsi" w:hAnsiTheme="minorHAnsi" w:cstheme="minorHAnsi"/>
              </w:rPr>
            </w:pPr>
            <w:r w:rsidRPr="00321BC3">
              <w:rPr>
                <w:rFonts w:asciiTheme="minorHAnsi" w:hAnsiTheme="minorHAnsi" w:cs="Calibri"/>
                <w:color w:val="333333"/>
              </w:rPr>
              <w:t>1.23%</w:t>
            </w:r>
          </w:p>
        </w:tc>
      </w:tr>
      <w:bookmarkEnd w:id="8"/>
      <w:tr w:rsidR="00321BC3" w:rsidRPr="00321BC3" w14:paraId="05EE9974" w14:textId="77777777" w:rsidTr="00321BC3">
        <w:trPr>
          <w:trHeight w:val="259"/>
        </w:trPr>
        <w:tc>
          <w:tcPr>
            <w:tcW w:w="2587" w:type="dxa"/>
            <w:vAlign w:val="center"/>
          </w:tcPr>
          <w:p w14:paraId="5AA2DB8B" w14:textId="77777777" w:rsidR="00321BC3" w:rsidRPr="00321BC3" w:rsidRDefault="00321BC3">
            <w:pPr>
              <w:pStyle w:val="TableParagraph"/>
              <w:spacing w:before="0" w:after="0" w:line="234" w:lineRule="exact"/>
              <w:ind w:left="112"/>
              <w:jc w:val="left"/>
              <w:rPr>
                <w:rFonts w:asciiTheme="minorHAnsi" w:hAnsiTheme="minorHAnsi" w:cstheme="minorHAnsi"/>
              </w:rPr>
            </w:pPr>
            <w:r w:rsidRPr="00321BC3">
              <w:rPr>
                <w:rFonts w:asciiTheme="minorHAnsi" w:hAnsiTheme="minorHAnsi" w:cstheme="minorHAnsi"/>
                <w:spacing w:val="-2"/>
              </w:rPr>
              <w:t>Hispanic</w:t>
            </w:r>
          </w:p>
        </w:tc>
        <w:tc>
          <w:tcPr>
            <w:tcW w:w="2588" w:type="dxa"/>
            <w:vAlign w:val="center"/>
          </w:tcPr>
          <w:p w14:paraId="34CD4760" w14:textId="77777777" w:rsidR="00321BC3" w:rsidRPr="00321BC3" w:rsidRDefault="00321BC3">
            <w:pPr>
              <w:pStyle w:val="TableParagraph"/>
              <w:spacing w:before="0" w:after="0" w:line="234" w:lineRule="exact"/>
              <w:ind w:right="88"/>
              <w:jc w:val="center"/>
              <w:rPr>
                <w:rFonts w:asciiTheme="minorHAnsi" w:hAnsiTheme="minorHAnsi" w:cstheme="minorHAnsi"/>
              </w:rPr>
            </w:pPr>
            <w:r w:rsidRPr="00321BC3">
              <w:rPr>
                <w:rFonts w:asciiTheme="minorHAnsi" w:hAnsiTheme="minorHAnsi" w:cstheme="minorHAnsi"/>
              </w:rPr>
              <w:t>118,886</w:t>
            </w:r>
          </w:p>
        </w:tc>
        <w:tc>
          <w:tcPr>
            <w:tcW w:w="2587" w:type="dxa"/>
            <w:vAlign w:val="center"/>
          </w:tcPr>
          <w:p w14:paraId="42380C96" w14:textId="77777777" w:rsidR="00321BC3" w:rsidRPr="00321BC3" w:rsidRDefault="00321BC3">
            <w:pPr>
              <w:pStyle w:val="TableParagraph"/>
              <w:spacing w:before="0" w:after="0" w:line="234" w:lineRule="exact"/>
              <w:ind w:right="89"/>
              <w:jc w:val="center"/>
              <w:rPr>
                <w:rFonts w:asciiTheme="minorHAnsi" w:hAnsiTheme="minorHAnsi" w:cstheme="minorHAnsi"/>
              </w:rPr>
            </w:pPr>
            <w:r w:rsidRPr="00321BC3">
              <w:rPr>
                <w:rFonts w:asciiTheme="minorHAnsi" w:hAnsiTheme="minorHAnsi" w:cstheme="minorHAnsi"/>
              </w:rPr>
              <w:t>1,772</w:t>
            </w:r>
          </w:p>
        </w:tc>
        <w:tc>
          <w:tcPr>
            <w:tcW w:w="2588" w:type="dxa"/>
            <w:vAlign w:val="center"/>
          </w:tcPr>
          <w:p w14:paraId="7B47A0BE" w14:textId="77777777" w:rsidR="00321BC3" w:rsidRPr="00321BC3" w:rsidRDefault="00321BC3">
            <w:pPr>
              <w:pStyle w:val="TableParagraph"/>
              <w:spacing w:before="0" w:after="0" w:line="234" w:lineRule="exact"/>
              <w:ind w:right="90"/>
              <w:jc w:val="center"/>
              <w:rPr>
                <w:rFonts w:asciiTheme="minorHAnsi" w:hAnsiTheme="minorHAnsi" w:cstheme="minorHAnsi"/>
              </w:rPr>
            </w:pPr>
            <w:r w:rsidRPr="00321BC3">
              <w:rPr>
                <w:rFonts w:asciiTheme="minorHAnsi" w:hAnsiTheme="minorHAnsi" w:cs="Calibri"/>
                <w:color w:val="333333"/>
              </w:rPr>
              <w:t>1.49%</w:t>
            </w:r>
          </w:p>
        </w:tc>
      </w:tr>
      <w:tr w:rsidR="00321BC3" w:rsidRPr="00321BC3" w14:paraId="59A6DF28" w14:textId="77777777" w:rsidTr="00321BC3">
        <w:trPr>
          <w:trHeight w:val="259"/>
        </w:trPr>
        <w:tc>
          <w:tcPr>
            <w:tcW w:w="2587" w:type="dxa"/>
            <w:vAlign w:val="center"/>
          </w:tcPr>
          <w:p w14:paraId="2D81B781"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spacing w:val="-2"/>
              </w:rPr>
              <w:t>American</w:t>
            </w:r>
            <w:r w:rsidRPr="00321BC3">
              <w:rPr>
                <w:rFonts w:asciiTheme="minorHAnsi" w:hAnsiTheme="minorHAnsi" w:cstheme="minorHAnsi"/>
                <w:spacing w:val="-14"/>
              </w:rPr>
              <w:t xml:space="preserve"> </w:t>
            </w:r>
            <w:r w:rsidRPr="00321BC3">
              <w:rPr>
                <w:rFonts w:asciiTheme="minorHAnsi" w:hAnsiTheme="minorHAnsi" w:cstheme="minorHAnsi"/>
                <w:spacing w:val="-2"/>
              </w:rPr>
              <w:t>Indian/Alaskan Native</w:t>
            </w:r>
          </w:p>
        </w:tc>
        <w:tc>
          <w:tcPr>
            <w:tcW w:w="2588" w:type="dxa"/>
            <w:vAlign w:val="center"/>
          </w:tcPr>
          <w:p w14:paraId="6469AAD3"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1,066</w:t>
            </w:r>
          </w:p>
        </w:tc>
        <w:tc>
          <w:tcPr>
            <w:tcW w:w="2587" w:type="dxa"/>
            <w:vAlign w:val="center"/>
          </w:tcPr>
          <w:p w14:paraId="44CB4E1F"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20</w:t>
            </w:r>
          </w:p>
        </w:tc>
        <w:tc>
          <w:tcPr>
            <w:tcW w:w="2588" w:type="dxa"/>
            <w:vAlign w:val="center"/>
          </w:tcPr>
          <w:p w14:paraId="4680E390"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1.88%</w:t>
            </w:r>
          </w:p>
        </w:tc>
      </w:tr>
      <w:tr w:rsidR="00321BC3" w:rsidRPr="00321BC3" w14:paraId="62FA3F7C" w14:textId="77777777" w:rsidTr="00321BC3">
        <w:trPr>
          <w:trHeight w:val="259"/>
        </w:trPr>
        <w:tc>
          <w:tcPr>
            <w:tcW w:w="2587" w:type="dxa"/>
            <w:vAlign w:val="center"/>
          </w:tcPr>
          <w:p w14:paraId="71CBE52F"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spacing w:val="-2"/>
              </w:rPr>
              <w:t>Asian</w:t>
            </w:r>
          </w:p>
        </w:tc>
        <w:tc>
          <w:tcPr>
            <w:tcW w:w="2588" w:type="dxa"/>
            <w:vAlign w:val="center"/>
          </w:tcPr>
          <w:p w14:paraId="36242C3E"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35,833</w:t>
            </w:r>
          </w:p>
        </w:tc>
        <w:tc>
          <w:tcPr>
            <w:tcW w:w="2587" w:type="dxa"/>
            <w:vAlign w:val="center"/>
          </w:tcPr>
          <w:p w14:paraId="24C21D38"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435</w:t>
            </w:r>
          </w:p>
        </w:tc>
        <w:tc>
          <w:tcPr>
            <w:tcW w:w="2588" w:type="dxa"/>
            <w:vAlign w:val="center"/>
          </w:tcPr>
          <w:p w14:paraId="45E7A6E3"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1.21%</w:t>
            </w:r>
          </w:p>
        </w:tc>
      </w:tr>
      <w:tr w:rsidR="00321BC3" w:rsidRPr="00321BC3" w14:paraId="08C72945" w14:textId="77777777" w:rsidTr="00321BC3">
        <w:trPr>
          <w:trHeight w:val="259"/>
        </w:trPr>
        <w:tc>
          <w:tcPr>
            <w:tcW w:w="2587" w:type="dxa"/>
            <w:vAlign w:val="center"/>
          </w:tcPr>
          <w:p w14:paraId="35625CE7"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spacing w:val="-2"/>
              </w:rPr>
              <w:t>Black</w:t>
            </w:r>
          </w:p>
        </w:tc>
        <w:tc>
          <w:tcPr>
            <w:tcW w:w="2588" w:type="dxa"/>
            <w:vAlign w:val="center"/>
          </w:tcPr>
          <w:p w14:paraId="1992D021"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46,097</w:t>
            </w:r>
          </w:p>
        </w:tc>
        <w:tc>
          <w:tcPr>
            <w:tcW w:w="2587" w:type="dxa"/>
            <w:vAlign w:val="center"/>
          </w:tcPr>
          <w:p w14:paraId="30473D08"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938</w:t>
            </w:r>
          </w:p>
        </w:tc>
        <w:tc>
          <w:tcPr>
            <w:tcW w:w="2588" w:type="dxa"/>
            <w:vAlign w:val="center"/>
          </w:tcPr>
          <w:p w14:paraId="37FD3AD7"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2.03%</w:t>
            </w:r>
          </w:p>
        </w:tc>
      </w:tr>
      <w:tr w:rsidR="00321BC3" w:rsidRPr="00321BC3" w14:paraId="30F6828D" w14:textId="77777777" w:rsidTr="00321BC3">
        <w:trPr>
          <w:trHeight w:val="259"/>
        </w:trPr>
        <w:tc>
          <w:tcPr>
            <w:tcW w:w="2587" w:type="dxa"/>
            <w:vAlign w:val="center"/>
          </w:tcPr>
          <w:p w14:paraId="5B86E367"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spacing w:val="-2"/>
              </w:rPr>
              <w:t>Hawaiian/Pacific</w:t>
            </w:r>
            <w:r w:rsidRPr="00321BC3">
              <w:rPr>
                <w:rFonts w:asciiTheme="minorHAnsi" w:hAnsiTheme="minorHAnsi" w:cstheme="minorHAnsi"/>
                <w:spacing w:val="14"/>
              </w:rPr>
              <w:t xml:space="preserve"> </w:t>
            </w:r>
            <w:r w:rsidRPr="00321BC3">
              <w:rPr>
                <w:rFonts w:asciiTheme="minorHAnsi" w:hAnsiTheme="minorHAnsi" w:cstheme="minorHAnsi"/>
                <w:spacing w:val="-2"/>
              </w:rPr>
              <w:t>Islander</w:t>
            </w:r>
          </w:p>
        </w:tc>
        <w:tc>
          <w:tcPr>
            <w:tcW w:w="2588" w:type="dxa"/>
            <w:vAlign w:val="center"/>
          </w:tcPr>
          <w:p w14:paraId="60CECE1E"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421</w:t>
            </w:r>
          </w:p>
        </w:tc>
        <w:tc>
          <w:tcPr>
            <w:tcW w:w="2587" w:type="dxa"/>
            <w:vAlign w:val="center"/>
          </w:tcPr>
          <w:p w14:paraId="78C63DB8"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5</w:t>
            </w:r>
          </w:p>
        </w:tc>
        <w:tc>
          <w:tcPr>
            <w:tcW w:w="2588" w:type="dxa"/>
            <w:vAlign w:val="center"/>
          </w:tcPr>
          <w:p w14:paraId="683AC077"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1.19%</w:t>
            </w:r>
          </w:p>
        </w:tc>
      </w:tr>
      <w:tr w:rsidR="00321BC3" w:rsidRPr="00321BC3" w14:paraId="31733E1B" w14:textId="77777777" w:rsidTr="00321BC3">
        <w:trPr>
          <w:trHeight w:val="259"/>
        </w:trPr>
        <w:tc>
          <w:tcPr>
            <w:tcW w:w="2587" w:type="dxa"/>
            <w:vAlign w:val="center"/>
          </w:tcPr>
          <w:p w14:paraId="7BFB3595"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spacing w:val="-2"/>
              </w:rPr>
              <w:t>White</w:t>
            </w:r>
          </w:p>
        </w:tc>
        <w:tc>
          <w:tcPr>
            <w:tcW w:w="2588" w:type="dxa"/>
            <w:vAlign w:val="center"/>
          </w:tcPr>
          <w:p w14:paraId="6F439794"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251,195</w:t>
            </w:r>
          </w:p>
        </w:tc>
        <w:tc>
          <w:tcPr>
            <w:tcW w:w="2587" w:type="dxa"/>
            <w:vAlign w:val="center"/>
          </w:tcPr>
          <w:p w14:paraId="0F1AEBC0"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2,403</w:t>
            </w:r>
          </w:p>
        </w:tc>
        <w:tc>
          <w:tcPr>
            <w:tcW w:w="2588" w:type="dxa"/>
            <w:vAlign w:val="center"/>
          </w:tcPr>
          <w:p w14:paraId="16D2D648"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0.96%</w:t>
            </w:r>
          </w:p>
        </w:tc>
      </w:tr>
      <w:tr w:rsidR="00321BC3" w:rsidRPr="00321BC3" w14:paraId="441FC1E5" w14:textId="77777777" w:rsidTr="00321BC3">
        <w:trPr>
          <w:trHeight w:val="259"/>
        </w:trPr>
        <w:tc>
          <w:tcPr>
            <w:tcW w:w="2587" w:type="dxa"/>
            <w:vAlign w:val="center"/>
          </w:tcPr>
          <w:p w14:paraId="2D226342"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rPr>
              <w:t>Two</w:t>
            </w:r>
            <w:r w:rsidRPr="00321BC3">
              <w:rPr>
                <w:rFonts w:asciiTheme="minorHAnsi" w:hAnsiTheme="minorHAnsi" w:cstheme="minorHAnsi"/>
                <w:spacing w:val="-7"/>
              </w:rPr>
              <w:t xml:space="preserve"> </w:t>
            </w:r>
            <w:r w:rsidRPr="00321BC3">
              <w:rPr>
                <w:rFonts w:asciiTheme="minorHAnsi" w:hAnsiTheme="minorHAnsi" w:cstheme="minorHAnsi"/>
              </w:rPr>
              <w:t>or More</w:t>
            </w:r>
            <w:r w:rsidRPr="00321BC3">
              <w:rPr>
                <w:rFonts w:asciiTheme="minorHAnsi" w:hAnsiTheme="minorHAnsi" w:cstheme="minorHAnsi"/>
                <w:spacing w:val="-3"/>
              </w:rPr>
              <w:t xml:space="preserve"> </w:t>
            </w:r>
            <w:r w:rsidRPr="00321BC3">
              <w:rPr>
                <w:rFonts w:asciiTheme="minorHAnsi" w:hAnsiTheme="minorHAnsi" w:cstheme="minorHAnsi"/>
                <w:spacing w:val="-2"/>
              </w:rPr>
              <w:t>Races</w:t>
            </w:r>
          </w:p>
        </w:tc>
        <w:tc>
          <w:tcPr>
            <w:tcW w:w="2588" w:type="dxa"/>
            <w:vAlign w:val="center"/>
          </w:tcPr>
          <w:p w14:paraId="1B469F77"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21,186</w:t>
            </w:r>
          </w:p>
        </w:tc>
        <w:tc>
          <w:tcPr>
            <w:tcW w:w="2587" w:type="dxa"/>
            <w:vAlign w:val="center"/>
          </w:tcPr>
          <w:p w14:paraId="7F604C74"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265</w:t>
            </w:r>
          </w:p>
        </w:tc>
        <w:tc>
          <w:tcPr>
            <w:tcW w:w="2588" w:type="dxa"/>
            <w:vAlign w:val="center"/>
          </w:tcPr>
          <w:p w14:paraId="2C61EF22"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1.25%</w:t>
            </w:r>
          </w:p>
        </w:tc>
      </w:tr>
      <w:tr w:rsidR="00321BC3" w:rsidRPr="00321BC3" w14:paraId="4A4FFF7C" w14:textId="77777777" w:rsidTr="00321BC3">
        <w:trPr>
          <w:trHeight w:val="259"/>
        </w:trPr>
        <w:tc>
          <w:tcPr>
            <w:tcW w:w="2587" w:type="dxa"/>
            <w:vAlign w:val="center"/>
          </w:tcPr>
          <w:p w14:paraId="115E402B"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spacing w:val="-4"/>
              </w:rPr>
              <w:t>Male</w:t>
            </w:r>
          </w:p>
        </w:tc>
        <w:tc>
          <w:tcPr>
            <w:tcW w:w="2588" w:type="dxa"/>
            <w:vAlign w:val="center"/>
          </w:tcPr>
          <w:p w14:paraId="67D05A28"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243,609</w:t>
            </w:r>
          </w:p>
        </w:tc>
        <w:tc>
          <w:tcPr>
            <w:tcW w:w="2587" w:type="dxa"/>
            <w:vAlign w:val="center"/>
          </w:tcPr>
          <w:p w14:paraId="3F1F94A3"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4,015</w:t>
            </w:r>
          </w:p>
        </w:tc>
        <w:tc>
          <w:tcPr>
            <w:tcW w:w="2588" w:type="dxa"/>
            <w:vAlign w:val="center"/>
          </w:tcPr>
          <w:p w14:paraId="3995FE77"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1.65%</w:t>
            </w:r>
          </w:p>
        </w:tc>
      </w:tr>
      <w:tr w:rsidR="00321BC3" w:rsidRPr="00321BC3" w14:paraId="551D62AA" w14:textId="77777777" w:rsidTr="00321BC3">
        <w:trPr>
          <w:trHeight w:val="259"/>
        </w:trPr>
        <w:tc>
          <w:tcPr>
            <w:tcW w:w="2587" w:type="dxa"/>
            <w:vAlign w:val="center"/>
          </w:tcPr>
          <w:p w14:paraId="7A09133B"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spacing w:val="-2"/>
              </w:rPr>
              <w:t>Female</w:t>
            </w:r>
          </w:p>
        </w:tc>
        <w:tc>
          <w:tcPr>
            <w:tcW w:w="2588" w:type="dxa"/>
            <w:vAlign w:val="center"/>
          </w:tcPr>
          <w:p w14:paraId="4933C0CF"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230,558</w:t>
            </w:r>
          </w:p>
        </w:tc>
        <w:tc>
          <w:tcPr>
            <w:tcW w:w="2587" w:type="dxa"/>
            <w:vAlign w:val="center"/>
          </w:tcPr>
          <w:p w14:paraId="6178A122"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1,824</w:t>
            </w:r>
          </w:p>
        </w:tc>
        <w:tc>
          <w:tcPr>
            <w:tcW w:w="2588" w:type="dxa"/>
            <w:vAlign w:val="center"/>
          </w:tcPr>
          <w:p w14:paraId="6BCA90AE"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0.79%</w:t>
            </w:r>
          </w:p>
        </w:tc>
      </w:tr>
      <w:tr w:rsidR="00321BC3" w:rsidRPr="00321BC3" w14:paraId="6D411071" w14:textId="77777777" w:rsidTr="00321BC3">
        <w:trPr>
          <w:trHeight w:val="259"/>
        </w:trPr>
        <w:tc>
          <w:tcPr>
            <w:tcW w:w="2587" w:type="dxa"/>
            <w:vAlign w:val="center"/>
          </w:tcPr>
          <w:p w14:paraId="635EEC8C" w14:textId="77777777" w:rsidR="00321BC3" w:rsidRPr="00321BC3" w:rsidRDefault="00321BC3">
            <w:pPr>
              <w:pStyle w:val="TableParagraph"/>
              <w:spacing w:before="0" w:after="0" w:line="234" w:lineRule="exact"/>
              <w:ind w:left="112"/>
              <w:jc w:val="left"/>
              <w:rPr>
                <w:rFonts w:asciiTheme="minorHAnsi" w:hAnsiTheme="minorHAnsi" w:cstheme="minorHAnsi"/>
                <w:spacing w:val="-2"/>
              </w:rPr>
            </w:pPr>
            <w:r w:rsidRPr="00321BC3">
              <w:rPr>
                <w:rFonts w:asciiTheme="minorHAnsi" w:hAnsiTheme="minorHAnsi" w:cstheme="minorHAnsi"/>
              </w:rPr>
              <w:t>English</w:t>
            </w:r>
            <w:r w:rsidRPr="00321BC3">
              <w:rPr>
                <w:rFonts w:asciiTheme="minorHAnsi" w:hAnsiTheme="minorHAnsi" w:cstheme="minorHAnsi"/>
                <w:spacing w:val="-1"/>
              </w:rPr>
              <w:t xml:space="preserve"> </w:t>
            </w:r>
            <w:r w:rsidRPr="00321BC3">
              <w:rPr>
                <w:rFonts w:asciiTheme="minorHAnsi" w:hAnsiTheme="minorHAnsi" w:cstheme="minorHAnsi"/>
                <w:spacing w:val="-2"/>
              </w:rPr>
              <w:t>Learner</w:t>
            </w:r>
          </w:p>
        </w:tc>
        <w:tc>
          <w:tcPr>
            <w:tcW w:w="2588" w:type="dxa"/>
            <w:vAlign w:val="center"/>
          </w:tcPr>
          <w:p w14:paraId="4BA59A10" w14:textId="77777777" w:rsidR="00321BC3" w:rsidRPr="00321BC3" w:rsidRDefault="00321BC3">
            <w:pPr>
              <w:pStyle w:val="TableParagraph"/>
              <w:spacing w:before="0" w:after="0" w:line="234" w:lineRule="exact"/>
              <w:ind w:right="88"/>
              <w:jc w:val="center"/>
              <w:rPr>
                <w:rFonts w:asciiTheme="minorHAnsi" w:hAnsiTheme="minorHAnsi" w:cstheme="minorHAnsi"/>
                <w:spacing w:val="-2"/>
              </w:rPr>
            </w:pPr>
            <w:r w:rsidRPr="00321BC3">
              <w:rPr>
                <w:rFonts w:asciiTheme="minorHAnsi" w:hAnsiTheme="minorHAnsi" w:cstheme="minorHAnsi"/>
                <w:spacing w:val="-2"/>
              </w:rPr>
              <w:t>61,493</w:t>
            </w:r>
          </w:p>
        </w:tc>
        <w:tc>
          <w:tcPr>
            <w:tcW w:w="2587" w:type="dxa"/>
            <w:vAlign w:val="center"/>
          </w:tcPr>
          <w:p w14:paraId="2B144489" w14:textId="77777777" w:rsidR="00321BC3" w:rsidRPr="00321BC3" w:rsidRDefault="00321BC3">
            <w:pPr>
              <w:pStyle w:val="TableParagraph"/>
              <w:spacing w:before="0" w:after="0" w:line="234" w:lineRule="exact"/>
              <w:ind w:right="89"/>
              <w:jc w:val="center"/>
              <w:rPr>
                <w:rFonts w:asciiTheme="minorHAnsi" w:hAnsiTheme="minorHAnsi" w:cstheme="minorHAnsi"/>
                <w:spacing w:val="-5"/>
              </w:rPr>
            </w:pPr>
            <w:r w:rsidRPr="00321BC3">
              <w:rPr>
                <w:rFonts w:asciiTheme="minorHAnsi" w:hAnsiTheme="minorHAnsi" w:cstheme="minorHAnsi"/>
                <w:spacing w:val="-5"/>
              </w:rPr>
              <w:t>1,116</w:t>
            </w:r>
          </w:p>
        </w:tc>
        <w:tc>
          <w:tcPr>
            <w:tcW w:w="2588" w:type="dxa"/>
            <w:vAlign w:val="center"/>
          </w:tcPr>
          <w:p w14:paraId="439604C0" w14:textId="77777777" w:rsidR="00321BC3" w:rsidRPr="00321BC3" w:rsidRDefault="00321BC3">
            <w:pPr>
              <w:pStyle w:val="TableParagraph"/>
              <w:spacing w:before="0" w:after="0" w:line="234" w:lineRule="exact"/>
              <w:ind w:right="90"/>
              <w:jc w:val="center"/>
              <w:rPr>
                <w:rFonts w:asciiTheme="minorHAnsi" w:hAnsiTheme="minorHAnsi" w:cstheme="minorHAnsi"/>
                <w:spacing w:val="-2"/>
              </w:rPr>
            </w:pPr>
            <w:r w:rsidRPr="00321BC3">
              <w:rPr>
                <w:rFonts w:asciiTheme="minorHAnsi" w:hAnsiTheme="minorHAnsi" w:cs="Calibri"/>
                <w:color w:val="333333"/>
              </w:rPr>
              <w:t>1.81%</w:t>
            </w:r>
          </w:p>
        </w:tc>
      </w:tr>
      <w:tr w:rsidR="00321BC3" w:rsidRPr="00321BC3" w14:paraId="021F6BC6" w14:textId="77777777" w:rsidTr="00321BC3">
        <w:trPr>
          <w:cnfStyle w:val="010000000000" w:firstRow="0" w:lastRow="1" w:firstColumn="0" w:lastColumn="0" w:oddVBand="0" w:evenVBand="0" w:oddHBand="0" w:evenHBand="0" w:firstRowFirstColumn="0" w:firstRowLastColumn="0" w:lastRowFirstColumn="0" w:lastRowLastColumn="0"/>
          <w:trHeight w:val="259"/>
        </w:trPr>
        <w:tc>
          <w:tcPr>
            <w:tcW w:w="2587" w:type="dxa"/>
            <w:shd w:val="clear" w:color="auto" w:fill="FFFFFF" w:themeFill="background1"/>
            <w:vAlign w:val="center"/>
          </w:tcPr>
          <w:p w14:paraId="74209EF5" w14:textId="77777777" w:rsidR="00321BC3" w:rsidRPr="00321BC3" w:rsidRDefault="00321BC3">
            <w:pPr>
              <w:pStyle w:val="TableParagraph"/>
              <w:spacing w:before="0" w:after="0" w:line="234" w:lineRule="exact"/>
              <w:ind w:left="112"/>
              <w:jc w:val="left"/>
              <w:rPr>
                <w:rFonts w:asciiTheme="minorHAnsi" w:hAnsiTheme="minorHAnsi" w:cstheme="minorHAnsi"/>
                <w:b w:val="0"/>
                <w:color w:val="000000" w:themeColor="text1"/>
                <w:spacing w:val="-2"/>
              </w:rPr>
            </w:pPr>
            <w:r w:rsidRPr="00321BC3">
              <w:rPr>
                <w:rFonts w:asciiTheme="minorHAnsi" w:hAnsiTheme="minorHAnsi" w:cstheme="minorHAnsi"/>
                <w:b w:val="0"/>
                <w:color w:val="000000" w:themeColor="text1"/>
              </w:rPr>
              <w:t>Limited Income</w:t>
            </w:r>
          </w:p>
        </w:tc>
        <w:tc>
          <w:tcPr>
            <w:tcW w:w="2588" w:type="dxa"/>
            <w:shd w:val="clear" w:color="auto" w:fill="FFFFFF" w:themeFill="background1"/>
            <w:vAlign w:val="center"/>
          </w:tcPr>
          <w:p w14:paraId="227F0A07" w14:textId="77777777" w:rsidR="00321BC3" w:rsidRPr="00321BC3" w:rsidRDefault="00321BC3">
            <w:pPr>
              <w:pStyle w:val="TableParagraph"/>
              <w:spacing w:before="0" w:after="0" w:line="234" w:lineRule="exact"/>
              <w:ind w:right="88"/>
              <w:jc w:val="center"/>
              <w:rPr>
                <w:rFonts w:asciiTheme="minorHAnsi" w:hAnsiTheme="minorHAnsi" w:cstheme="minorHAnsi"/>
                <w:b w:val="0"/>
                <w:color w:val="000000" w:themeColor="text1"/>
                <w:spacing w:val="-2"/>
              </w:rPr>
            </w:pPr>
            <w:r w:rsidRPr="00321BC3">
              <w:rPr>
                <w:rFonts w:asciiTheme="minorHAnsi" w:hAnsiTheme="minorHAnsi" w:cstheme="minorHAnsi"/>
                <w:b w:val="0"/>
                <w:color w:val="000000" w:themeColor="text1"/>
                <w:spacing w:val="-2"/>
              </w:rPr>
              <w:t>215,002</w:t>
            </w:r>
          </w:p>
        </w:tc>
        <w:tc>
          <w:tcPr>
            <w:tcW w:w="2587" w:type="dxa"/>
            <w:shd w:val="clear" w:color="auto" w:fill="FFFFFF" w:themeFill="background1"/>
            <w:vAlign w:val="center"/>
          </w:tcPr>
          <w:p w14:paraId="7EB06D1B" w14:textId="77777777" w:rsidR="00321BC3" w:rsidRPr="00321BC3" w:rsidRDefault="00321BC3">
            <w:pPr>
              <w:pStyle w:val="TableParagraph"/>
              <w:spacing w:before="0" w:after="0" w:line="234" w:lineRule="exact"/>
              <w:ind w:right="89"/>
              <w:jc w:val="center"/>
              <w:rPr>
                <w:rFonts w:asciiTheme="minorHAnsi" w:hAnsiTheme="minorHAnsi" w:cstheme="minorHAnsi"/>
                <w:b w:val="0"/>
                <w:color w:val="000000" w:themeColor="text1"/>
                <w:spacing w:val="-5"/>
              </w:rPr>
            </w:pPr>
            <w:r w:rsidRPr="00321BC3">
              <w:rPr>
                <w:rFonts w:asciiTheme="minorHAnsi" w:hAnsiTheme="minorHAnsi" w:cstheme="minorHAnsi"/>
                <w:b w:val="0"/>
                <w:color w:val="000000" w:themeColor="text1"/>
                <w:spacing w:val="-5"/>
              </w:rPr>
              <w:t>3,977</w:t>
            </w:r>
          </w:p>
        </w:tc>
        <w:tc>
          <w:tcPr>
            <w:tcW w:w="2588" w:type="dxa"/>
            <w:shd w:val="clear" w:color="auto" w:fill="FFFFFF" w:themeFill="background1"/>
            <w:vAlign w:val="center"/>
          </w:tcPr>
          <w:p w14:paraId="51569859" w14:textId="77777777" w:rsidR="00321BC3" w:rsidRPr="00321BC3" w:rsidRDefault="00321BC3">
            <w:pPr>
              <w:pStyle w:val="TableParagraph"/>
              <w:spacing w:before="0" w:after="0" w:line="234" w:lineRule="exact"/>
              <w:ind w:right="90"/>
              <w:jc w:val="center"/>
              <w:rPr>
                <w:rFonts w:asciiTheme="minorHAnsi" w:hAnsiTheme="minorHAnsi" w:cstheme="minorHAnsi"/>
                <w:b w:val="0"/>
                <w:color w:val="000000" w:themeColor="text1"/>
                <w:spacing w:val="-2"/>
              </w:rPr>
            </w:pPr>
            <w:r w:rsidRPr="00321BC3">
              <w:rPr>
                <w:rFonts w:asciiTheme="minorHAnsi" w:hAnsiTheme="minorHAnsi" w:cs="Calibri"/>
                <w:b w:val="0"/>
                <w:color w:val="333333"/>
              </w:rPr>
              <w:t>1.85%</w:t>
            </w:r>
          </w:p>
        </w:tc>
      </w:tr>
    </w:tbl>
    <w:p w14:paraId="2B8A2070" w14:textId="77777777" w:rsidR="008901D5" w:rsidRPr="009F4AE1" w:rsidRDefault="008901D5" w:rsidP="008901D5"/>
    <w:p w14:paraId="6D0B3BC8" w14:textId="77777777" w:rsidR="008901D5" w:rsidRPr="009F4AE1" w:rsidRDefault="008901D5" w:rsidP="008901D5"/>
    <w:p w14:paraId="6301525A" w14:textId="4BDF76E1" w:rsidR="008901D5" w:rsidRDefault="008901D5" w:rsidP="008901D5">
      <w:pPr>
        <w:spacing w:before="1"/>
        <w:ind w:left="320"/>
        <w:jc w:val="center"/>
        <w:rPr>
          <w:b/>
          <w:spacing w:val="-5"/>
        </w:rPr>
      </w:pPr>
      <w:r w:rsidRPr="009F4AE1">
        <w:rPr>
          <w:b/>
        </w:rPr>
        <w:t>Table</w:t>
      </w:r>
      <w:r w:rsidRPr="009F4AE1">
        <w:rPr>
          <w:b/>
          <w:spacing w:val="-7"/>
        </w:rPr>
        <w:t xml:space="preserve"> </w:t>
      </w:r>
      <w:r w:rsidRPr="009F4AE1">
        <w:rPr>
          <w:b/>
        </w:rPr>
        <w:t>4:</w:t>
      </w:r>
      <w:r w:rsidRPr="009F4AE1">
        <w:rPr>
          <w:b/>
          <w:spacing w:val="-6"/>
        </w:rPr>
        <w:t xml:space="preserve"> </w:t>
      </w:r>
      <w:r w:rsidRPr="009F4AE1">
        <w:rPr>
          <w:b/>
        </w:rPr>
        <w:t>AA-AAAS</w:t>
      </w:r>
      <w:r w:rsidRPr="009F4AE1">
        <w:rPr>
          <w:b/>
          <w:spacing w:val="-12"/>
        </w:rPr>
        <w:t xml:space="preserve"> </w:t>
      </w:r>
      <w:r w:rsidRPr="009F4AE1">
        <w:rPr>
          <w:b/>
        </w:rPr>
        <w:t>Participation</w:t>
      </w:r>
      <w:r w:rsidRPr="009F4AE1">
        <w:rPr>
          <w:b/>
          <w:spacing w:val="-6"/>
        </w:rPr>
        <w:t xml:space="preserve"> </w:t>
      </w:r>
      <w:r w:rsidRPr="009F4AE1">
        <w:rPr>
          <w:b/>
        </w:rPr>
        <w:t>Rates</w:t>
      </w:r>
      <w:r w:rsidRPr="009F4AE1">
        <w:rPr>
          <w:b/>
          <w:spacing w:val="-10"/>
        </w:rPr>
        <w:t xml:space="preserve"> </w:t>
      </w:r>
      <w:r w:rsidRPr="009F4AE1">
        <w:rPr>
          <w:b/>
        </w:rPr>
        <w:t>by</w:t>
      </w:r>
      <w:r w:rsidRPr="009F4AE1">
        <w:rPr>
          <w:b/>
          <w:spacing w:val="-9"/>
        </w:rPr>
        <w:t xml:space="preserve"> </w:t>
      </w:r>
      <w:r w:rsidRPr="009F4AE1">
        <w:rPr>
          <w:b/>
        </w:rPr>
        <w:t>Subgroup</w:t>
      </w:r>
      <w:r w:rsidRPr="009F4AE1">
        <w:rPr>
          <w:b/>
          <w:spacing w:val="-12"/>
        </w:rPr>
        <w:t xml:space="preserve"> </w:t>
      </w:r>
      <w:r w:rsidRPr="009F4AE1">
        <w:rPr>
          <w:b/>
        </w:rPr>
        <w:t>for</w:t>
      </w:r>
      <w:r w:rsidRPr="009F4AE1">
        <w:rPr>
          <w:b/>
          <w:spacing w:val="-6"/>
        </w:rPr>
        <w:t xml:space="preserve"> </w:t>
      </w:r>
      <w:r w:rsidRPr="009F4AE1">
        <w:rPr>
          <w:b/>
        </w:rPr>
        <w:t>SY</w:t>
      </w:r>
      <w:r w:rsidRPr="009F4AE1">
        <w:rPr>
          <w:b/>
          <w:spacing w:val="-11"/>
        </w:rPr>
        <w:t xml:space="preserve"> </w:t>
      </w:r>
      <w:r w:rsidRPr="009F4AE1">
        <w:rPr>
          <w:b/>
        </w:rPr>
        <w:t>202</w:t>
      </w:r>
      <w:r w:rsidR="0029447D">
        <w:rPr>
          <w:b/>
        </w:rPr>
        <w:t>3–</w:t>
      </w:r>
      <w:r w:rsidRPr="009F4AE1">
        <w:rPr>
          <w:b/>
          <w:spacing w:val="-5"/>
        </w:rPr>
        <w:t>2</w:t>
      </w:r>
      <w:r w:rsidR="0029447D">
        <w:rPr>
          <w:b/>
          <w:spacing w:val="-5"/>
        </w:rPr>
        <w:t>4</w:t>
      </w:r>
      <w:r w:rsidRPr="009F4AE1">
        <w:rPr>
          <w:b/>
          <w:spacing w:val="-5"/>
        </w:rPr>
        <w:t xml:space="preserve"> </w:t>
      </w:r>
      <w:r w:rsidR="0043586C">
        <w:rPr>
          <w:b/>
          <w:spacing w:val="-5"/>
        </w:rPr>
        <w:t>–</w:t>
      </w:r>
      <w:r w:rsidRPr="009F4AE1">
        <w:rPr>
          <w:b/>
          <w:spacing w:val="-5"/>
        </w:rPr>
        <w:t xml:space="preserve"> Science</w:t>
      </w:r>
    </w:p>
    <w:p w14:paraId="0AA62805" w14:textId="77777777" w:rsidR="0043586C" w:rsidRPr="009F4AE1" w:rsidRDefault="0043586C" w:rsidP="008901D5">
      <w:pPr>
        <w:spacing w:before="1"/>
        <w:ind w:left="320"/>
        <w:jc w:val="center"/>
        <w:rPr>
          <w:b/>
        </w:rPr>
      </w:pPr>
    </w:p>
    <w:tbl>
      <w:tblPr>
        <w:tblStyle w:val="ProposalTable"/>
        <w:tblW w:w="10350" w:type="dxa"/>
        <w:tblInd w:w="-455" w:type="dxa"/>
        <w:tblLayout w:type="fixed"/>
        <w:tblLook w:val="01E0" w:firstRow="1" w:lastRow="1" w:firstColumn="1" w:lastColumn="1" w:noHBand="0" w:noVBand="0"/>
      </w:tblPr>
      <w:tblGrid>
        <w:gridCol w:w="2970"/>
        <w:gridCol w:w="2250"/>
        <w:gridCol w:w="2542"/>
        <w:gridCol w:w="2588"/>
      </w:tblGrid>
      <w:tr w:rsidR="00CB6DB7" w:rsidRPr="00CD5DA4" w14:paraId="73296147" w14:textId="77777777" w:rsidTr="00CB6DB7">
        <w:trPr>
          <w:cnfStyle w:val="100000000000" w:firstRow="1" w:lastRow="0" w:firstColumn="0" w:lastColumn="0" w:oddVBand="0" w:evenVBand="0" w:oddHBand="0" w:evenHBand="0" w:firstRowFirstColumn="0" w:firstRowLastColumn="0" w:lastRowFirstColumn="0" w:lastRowLastColumn="0"/>
          <w:trHeight w:val="638"/>
        </w:trPr>
        <w:tc>
          <w:tcPr>
            <w:tcW w:w="2970" w:type="dxa"/>
            <w:vAlign w:val="center"/>
          </w:tcPr>
          <w:p w14:paraId="04D4AA75" w14:textId="77777777" w:rsidR="0043586C" w:rsidRPr="00CD5DA4" w:rsidRDefault="0043586C">
            <w:pPr>
              <w:pStyle w:val="TableParagraph"/>
              <w:spacing w:before="0" w:after="0" w:line="240" w:lineRule="auto"/>
              <w:ind w:left="112"/>
              <w:contextualSpacing/>
              <w:jc w:val="left"/>
              <w:rPr>
                <w:rFonts w:asciiTheme="minorHAnsi" w:hAnsiTheme="minorHAnsi" w:cstheme="minorHAnsi"/>
                <w:b w:val="0"/>
              </w:rPr>
            </w:pPr>
            <w:r w:rsidRPr="00CD5DA4">
              <w:rPr>
                <w:rFonts w:asciiTheme="minorHAnsi" w:hAnsiTheme="minorHAnsi" w:cstheme="minorHAnsi"/>
                <w:spacing w:val="-2"/>
              </w:rPr>
              <w:t>Science and Technology/Engineering</w:t>
            </w:r>
          </w:p>
        </w:tc>
        <w:tc>
          <w:tcPr>
            <w:tcW w:w="2250" w:type="dxa"/>
            <w:vAlign w:val="center"/>
          </w:tcPr>
          <w:p w14:paraId="6D9C00E6" w14:textId="4D18435E" w:rsidR="0043586C" w:rsidRPr="00CD5DA4" w:rsidRDefault="0043586C">
            <w:pPr>
              <w:pStyle w:val="TableParagraph"/>
              <w:spacing w:before="0" w:after="0" w:line="240" w:lineRule="auto"/>
              <w:contextualSpacing/>
              <w:jc w:val="center"/>
              <w:rPr>
                <w:rFonts w:asciiTheme="minorHAnsi" w:hAnsiTheme="minorHAnsi" w:cstheme="minorHAnsi"/>
              </w:rPr>
            </w:pPr>
            <w:r w:rsidRPr="00CD5DA4">
              <w:rPr>
                <w:rFonts w:asciiTheme="minorHAnsi" w:hAnsiTheme="minorHAnsi" w:cstheme="minorHAnsi"/>
              </w:rPr>
              <w:t>Total</w:t>
            </w:r>
            <w:r w:rsidRPr="00CD5DA4">
              <w:rPr>
                <w:rFonts w:asciiTheme="minorHAnsi" w:hAnsiTheme="minorHAnsi" w:cstheme="minorHAnsi"/>
                <w:spacing w:val="-14"/>
              </w:rPr>
              <w:t xml:space="preserve"> </w:t>
            </w:r>
            <w:r w:rsidRPr="00CD5DA4">
              <w:rPr>
                <w:rFonts w:asciiTheme="minorHAnsi" w:hAnsiTheme="minorHAnsi" w:cstheme="minorHAnsi"/>
              </w:rPr>
              <w:t>Number</w:t>
            </w:r>
            <w:r w:rsidRPr="00CD5DA4">
              <w:rPr>
                <w:rFonts w:asciiTheme="minorHAnsi" w:hAnsiTheme="minorHAnsi" w:cstheme="minorHAnsi"/>
                <w:spacing w:val="-14"/>
              </w:rPr>
              <w:t xml:space="preserve"> </w:t>
            </w:r>
            <w:r w:rsidRPr="00CD5DA4">
              <w:rPr>
                <w:rFonts w:asciiTheme="minorHAnsi" w:hAnsiTheme="minorHAnsi" w:cstheme="minorHAnsi"/>
              </w:rPr>
              <w:t>in Grades</w:t>
            </w:r>
            <w:r w:rsidRPr="00CD5DA4">
              <w:rPr>
                <w:rFonts w:asciiTheme="minorHAnsi" w:hAnsiTheme="minorHAnsi" w:cstheme="minorHAnsi"/>
                <w:spacing w:val="-4"/>
              </w:rPr>
              <w:t xml:space="preserve"> </w:t>
            </w:r>
            <w:r w:rsidRPr="00CD5DA4">
              <w:rPr>
                <w:rFonts w:asciiTheme="minorHAnsi" w:hAnsiTheme="minorHAnsi" w:cstheme="minorHAnsi"/>
              </w:rPr>
              <w:t>3</w:t>
            </w:r>
            <w:r w:rsidR="00D44639">
              <w:rPr>
                <w:rFonts w:asciiTheme="minorHAnsi" w:hAnsiTheme="minorHAnsi" w:cstheme="minorHAnsi"/>
              </w:rPr>
              <w:t>–</w:t>
            </w:r>
            <w:r w:rsidRPr="00CD5DA4">
              <w:rPr>
                <w:rFonts w:asciiTheme="minorHAnsi" w:hAnsiTheme="minorHAnsi" w:cstheme="minorHAnsi"/>
              </w:rPr>
              <w:t>8</w:t>
            </w:r>
            <w:r w:rsidRPr="00CD5DA4">
              <w:rPr>
                <w:rFonts w:asciiTheme="minorHAnsi" w:hAnsiTheme="minorHAnsi" w:cstheme="minorHAnsi"/>
                <w:spacing w:val="-4"/>
              </w:rPr>
              <w:t xml:space="preserve"> </w:t>
            </w:r>
            <w:r w:rsidRPr="00CD5DA4">
              <w:rPr>
                <w:rFonts w:asciiTheme="minorHAnsi" w:hAnsiTheme="minorHAnsi" w:cstheme="minorHAnsi"/>
              </w:rPr>
              <w:t>&amp;</w:t>
            </w:r>
            <w:r w:rsidRPr="00CD5DA4">
              <w:rPr>
                <w:rFonts w:asciiTheme="minorHAnsi" w:hAnsiTheme="minorHAnsi" w:cstheme="minorHAnsi"/>
                <w:spacing w:val="-5"/>
              </w:rPr>
              <w:t xml:space="preserve"> HS</w:t>
            </w:r>
          </w:p>
        </w:tc>
        <w:tc>
          <w:tcPr>
            <w:tcW w:w="2542" w:type="dxa"/>
            <w:vAlign w:val="center"/>
          </w:tcPr>
          <w:p w14:paraId="14DB72D1" w14:textId="77777777" w:rsidR="0043586C" w:rsidRPr="00CD5DA4" w:rsidRDefault="0043586C">
            <w:pPr>
              <w:pStyle w:val="TableParagraph"/>
              <w:spacing w:before="0" w:after="0" w:line="240" w:lineRule="auto"/>
              <w:contextualSpacing/>
              <w:jc w:val="center"/>
              <w:rPr>
                <w:rFonts w:asciiTheme="minorHAnsi" w:hAnsiTheme="minorHAnsi" w:cstheme="minorHAnsi"/>
              </w:rPr>
            </w:pPr>
            <w:r w:rsidRPr="00CD5DA4">
              <w:rPr>
                <w:rFonts w:asciiTheme="minorHAnsi" w:hAnsiTheme="minorHAnsi" w:cstheme="minorHAnsi"/>
              </w:rPr>
              <w:t>Number</w:t>
            </w:r>
            <w:r w:rsidRPr="00CD5DA4">
              <w:rPr>
                <w:rFonts w:asciiTheme="minorHAnsi" w:hAnsiTheme="minorHAnsi" w:cstheme="minorHAnsi"/>
                <w:spacing w:val="-14"/>
              </w:rPr>
              <w:t xml:space="preserve"> </w:t>
            </w:r>
            <w:r w:rsidRPr="00CD5DA4">
              <w:rPr>
                <w:rFonts w:asciiTheme="minorHAnsi" w:hAnsiTheme="minorHAnsi" w:cstheme="minorHAnsi"/>
              </w:rPr>
              <w:t>Taking</w:t>
            </w:r>
            <w:r w:rsidRPr="00CD5DA4">
              <w:rPr>
                <w:rFonts w:asciiTheme="minorHAnsi" w:hAnsiTheme="minorHAnsi" w:cstheme="minorHAnsi"/>
                <w:spacing w:val="-14"/>
              </w:rPr>
              <w:t xml:space="preserve"> </w:t>
            </w:r>
            <w:r w:rsidRPr="00CD5DA4">
              <w:rPr>
                <w:rFonts w:asciiTheme="minorHAnsi" w:hAnsiTheme="minorHAnsi" w:cstheme="minorHAnsi"/>
              </w:rPr>
              <w:t>AA-AAAS in</w:t>
            </w:r>
            <w:r w:rsidRPr="00CD5DA4">
              <w:rPr>
                <w:rFonts w:asciiTheme="minorHAnsi" w:hAnsiTheme="minorHAnsi" w:cstheme="minorHAnsi"/>
                <w:spacing w:val="-4"/>
              </w:rPr>
              <w:t xml:space="preserve"> </w:t>
            </w:r>
            <w:r w:rsidRPr="00CD5DA4">
              <w:rPr>
                <w:rFonts w:asciiTheme="minorHAnsi" w:hAnsiTheme="minorHAnsi" w:cstheme="minorHAnsi"/>
              </w:rPr>
              <w:t>Grades</w:t>
            </w:r>
            <w:r w:rsidRPr="00CD5DA4">
              <w:rPr>
                <w:rFonts w:asciiTheme="minorHAnsi" w:hAnsiTheme="minorHAnsi" w:cstheme="minorHAnsi"/>
                <w:spacing w:val="-4"/>
              </w:rPr>
              <w:t xml:space="preserve"> </w:t>
            </w:r>
            <w:r w:rsidRPr="00CD5DA4">
              <w:rPr>
                <w:rFonts w:asciiTheme="minorHAnsi" w:hAnsiTheme="minorHAnsi" w:cstheme="minorHAnsi"/>
              </w:rPr>
              <w:t>3-8</w:t>
            </w:r>
            <w:r w:rsidRPr="00CD5DA4">
              <w:rPr>
                <w:rFonts w:asciiTheme="minorHAnsi" w:hAnsiTheme="minorHAnsi" w:cstheme="minorHAnsi"/>
                <w:spacing w:val="-5"/>
              </w:rPr>
              <w:t xml:space="preserve"> </w:t>
            </w:r>
            <w:r w:rsidRPr="00CD5DA4">
              <w:rPr>
                <w:rFonts w:asciiTheme="minorHAnsi" w:hAnsiTheme="minorHAnsi" w:cstheme="minorHAnsi"/>
              </w:rPr>
              <w:t>&amp;</w:t>
            </w:r>
            <w:r w:rsidRPr="00CD5DA4">
              <w:rPr>
                <w:rFonts w:asciiTheme="minorHAnsi" w:hAnsiTheme="minorHAnsi" w:cstheme="minorHAnsi"/>
                <w:spacing w:val="-5"/>
              </w:rPr>
              <w:t xml:space="preserve"> HS</w:t>
            </w:r>
          </w:p>
        </w:tc>
        <w:tc>
          <w:tcPr>
            <w:tcW w:w="2588" w:type="dxa"/>
            <w:vAlign w:val="center"/>
          </w:tcPr>
          <w:p w14:paraId="41D067C2" w14:textId="77777777" w:rsidR="0043586C" w:rsidRPr="00CD5DA4" w:rsidRDefault="0043586C">
            <w:pPr>
              <w:pStyle w:val="TableParagraph"/>
              <w:spacing w:before="0" w:after="0" w:line="240" w:lineRule="auto"/>
              <w:contextualSpacing/>
              <w:jc w:val="center"/>
              <w:rPr>
                <w:rFonts w:asciiTheme="minorHAnsi" w:hAnsiTheme="minorHAnsi" w:cstheme="minorHAnsi"/>
              </w:rPr>
            </w:pPr>
            <w:r w:rsidRPr="00CD5DA4">
              <w:rPr>
                <w:rFonts w:asciiTheme="minorHAnsi" w:hAnsiTheme="minorHAnsi" w:cstheme="minorHAnsi"/>
              </w:rPr>
              <w:t>Percent</w:t>
            </w:r>
            <w:r w:rsidRPr="00CD5DA4">
              <w:rPr>
                <w:rFonts w:asciiTheme="minorHAnsi" w:hAnsiTheme="minorHAnsi" w:cstheme="minorHAnsi"/>
                <w:spacing w:val="-14"/>
              </w:rPr>
              <w:t xml:space="preserve"> </w:t>
            </w:r>
            <w:r w:rsidRPr="00CD5DA4">
              <w:rPr>
                <w:rFonts w:asciiTheme="minorHAnsi" w:hAnsiTheme="minorHAnsi" w:cstheme="minorHAnsi"/>
              </w:rPr>
              <w:t>Taking</w:t>
            </w:r>
            <w:r w:rsidRPr="00CD5DA4">
              <w:rPr>
                <w:rFonts w:asciiTheme="minorHAnsi" w:hAnsiTheme="minorHAnsi" w:cstheme="minorHAnsi"/>
                <w:spacing w:val="-14"/>
              </w:rPr>
              <w:t xml:space="preserve"> </w:t>
            </w:r>
            <w:r w:rsidRPr="00CD5DA4">
              <w:rPr>
                <w:rFonts w:asciiTheme="minorHAnsi" w:hAnsiTheme="minorHAnsi" w:cstheme="minorHAnsi"/>
              </w:rPr>
              <w:t>AA-AAAS in</w:t>
            </w:r>
            <w:r w:rsidRPr="00CD5DA4">
              <w:rPr>
                <w:rFonts w:asciiTheme="minorHAnsi" w:hAnsiTheme="minorHAnsi" w:cstheme="minorHAnsi"/>
                <w:spacing w:val="-4"/>
              </w:rPr>
              <w:t xml:space="preserve"> </w:t>
            </w:r>
            <w:r w:rsidRPr="00CD5DA4">
              <w:rPr>
                <w:rFonts w:asciiTheme="minorHAnsi" w:hAnsiTheme="minorHAnsi" w:cstheme="minorHAnsi"/>
              </w:rPr>
              <w:t>Grades</w:t>
            </w:r>
            <w:r w:rsidRPr="00CD5DA4">
              <w:rPr>
                <w:rFonts w:asciiTheme="minorHAnsi" w:hAnsiTheme="minorHAnsi" w:cstheme="minorHAnsi"/>
                <w:spacing w:val="-4"/>
              </w:rPr>
              <w:t xml:space="preserve"> </w:t>
            </w:r>
            <w:r w:rsidRPr="00CD5DA4">
              <w:rPr>
                <w:rFonts w:asciiTheme="minorHAnsi" w:hAnsiTheme="minorHAnsi" w:cstheme="minorHAnsi"/>
              </w:rPr>
              <w:t>3-8</w:t>
            </w:r>
            <w:r w:rsidRPr="00CD5DA4">
              <w:rPr>
                <w:rFonts w:asciiTheme="minorHAnsi" w:hAnsiTheme="minorHAnsi" w:cstheme="minorHAnsi"/>
                <w:spacing w:val="-5"/>
              </w:rPr>
              <w:t xml:space="preserve"> </w:t>
            </w:r>
            <w:r w:rsidRPr="00CD5DA4">
              <w:rPr>
                <w:rFonts w:asciiTheme="minorHAnsi" w:hAnsiTheme="minorHAnsi" w:cstheme="minorHAnsi"/>
              </w:rPr>
              <w:t>&amp;</w:t>
            </w:r>
            <w:r w:rsidRPr="00CD5DA4">
              <w:rPr>
                <w:rFonts w:asciiTheme="minorHAnsi" w:hAnsiTheme="minorHAnsi" w:cstheme="minorHAnsi"/>
                <w:spacing w:val="-3"/>
              </w:rPr>
              <w:t xml:space="preserve"> </w:t>
            </w:r>
            <w:r w:rsidRPr="00CD5DA4">
              <w:rPr>
                <w:rFonts w:asciiTheme="minorHAnsi" w:hAnsiTheme="minorHAnsi" w:cstheme="minorHAnsi"/>
                <w:spacing w:val="-5"/>
              </w:rPr>
              <w:t>HS</w:t>
            </w:r>
          </w:p>
        </w:tc>
      </w:tr>
      <w:tr w:rsidR="0043586C" w:rsidRPr="00CD5DA4" w14:paraId="613C59C0" w14:textId="77777777" w:rsidTr="00CB6DB7">
        <w:trPr>
          <w:trHeight w:val="259"/>
        </w:trPr>
        <w:tc>
          <w:tcPr>
            <w:tcW w:w="2970" w:type="dxa"/>
            <w:shd w:val="clear" w:color="auto" w:fill="auto"/>
            <w:vAlign w:val="center"/>
          </w:tcPr>
          <w:p w14:paraId="1585DEE6" w14:textId="77777777" w:rsidR="0043586C" w:rsidRPr="00CD5DA4" w:rsidRDefault="0043586C">
            <w:pPr>
              <w:pStyle w:val="TableParagraph"/>
              <w:spacing w:before="0" w:after="0"/>
              <w:ind w:left="112"/>
              <w:jc w:val="left"/>
              <w:rPr>
                <w:rFonts w:asciiTheme="minorHAnsi" w:hAnsiTheme="minorHAnsi" w:cstheme="minorHAnsi"/>
              </w:rPr>
            </w:pPr>
            <w:r w:rsidRPr="00CD5DA4">
              <w:rPr>
                <w:rFonts w:asciiTheme="minorHAnsi" w:hAnsiTheme="minorHAnsi" w:cstheme="minorHAnsi"/>
              </w:rPr>
              <w:t>All</w:t>
            </w:r>
            <w:r w:rsidRPr="00CD5DA4">
              <w:rPr>
                <w:rFonts w:asciiTheme="minorHAnsi" w:hAnsiTheme="minorHAnsi" w:cstheme="minorHAnsi"/>
                <w:spacing w:val="-1"/>
              </w:rPr>
              <w:t xml:space="preserve"> </w:t>
            </w:r>
            <w:r w:rsidRPr="00CD5DA4">
              <w:rPr>
                <w:rFonts w:asciiTheme="minorHAnsi" w:hAnsiTheme="minorHAnsi" w:cstheme="minorHAnsi"/>
                <w:spacing w:val="-2"/>
              </w:rPr>
              <w:t>Students</w:t>
            </w:r>
          </w:p>
        </w:tc>
        <w:tc>
          <w:tcPr>
            <w:tcW w:w="2250" w:type="dxa"/>
            <w:shd w:val="clear" w:color="auto" w:fill="auto"/>
            <w:vAlign w:val="center"/>
          </w:tcPr>
          <w:p w14:paraId="4BC4EC01" w14:textId="77777777" w:rsidR="0043586C" w:rsidRPr="00CD5DA4" w:rsidRDefault="0043586C">
            <w:pPr>
              <w:pStyle w:val="TableParagraph"/>
              <w:spacing w:before="0" w:after="0"/>
              <w:ind w:right="88"/>
              <w:jc w:val="center"/>
              <w:rPr>
                <w:rFonts w:asciiTheme="minorHAnsi" w:hAnsiTheme="minorHAnsi" w:cstheme="minorHAnsi"/>
              </w:rPr>
            </w:pPr>
            <w:r w:rsidRPr="00CD5DA4">
              <w:rPr>
                <w:rFonts w:asciiTheme="minorHAnsi" w:hAnsiTheme="minorHAnsi" w:cstheme="minorHAnsi"/>
              </w:rPr>
              <w:t>207,907</w:t>
            </w:r>
          </w:p>
        </w:tc>
        <w:tc>
          <w:tcPr>
            <w:tcW w:w="2542" w:type="dxa"/>
            <w:shd w:val="clear" w:color="auto" w:fill="auto"/>
            <w:vAlign w:val="center"/>
          </w:tcPr>
          <w:p w14:paraId="5C9EC305" w14:textId="77777777" w:rsidR="0043586C" w:rsidRPr="00CD5DA4" w:rsidRDefault="0043586C">
            <w:pPr>
              <w:pStyle w:val="TableParagraph"/>
              <w:spacing w:before="0" w:after="0" w:line="240" w:lineRule="exact"/>
              <w:ind w:right="89"/>
              <w:jc w:val="center"/>
              <w:rPr>
                <w:rFonts w:asciiTheme="minorHAnsi" w:hAnsiTheme="minorHAnsi" w:cstheme="minorHAnsi"/>
              </w:rPr>
            </w:pPr>
            <w:r w:rsidRPr="00CD5DA4">
              <w:rPr>
                <w:rFonts w:asciiTheme="minorHAnsi" w:hAnsiTheme="minorHAnsi" w:cstheme="minorHAnsi"/>
              </w:rPr>
              <w:t>2,511</w:t>
            </w:r>
          </w:p>
        </w:tc>
        <w:tc>
          <w:tcPr>
            <w:tcW w:w="2588" w:type="dxa"/>
            <w:shd w:val="clear" w:color="auto" w:fill="auto"/>
            <w:vAlign w:val="center"/>
          </w:tcPr>
          <w:p w14:paraId="51AC7CCB" w14:textId="77777777" w:rsidR="0043586C" w:rsidRPr="00CD5DA4" w:rsidRDefault="0043586C">
            <w:pPr>
              <w:pStyle w:val="TableParagraph"/>
              <w:spacing w:before="0" w:after="0"/>
              <w:ind w:right="90"/>
              <w:jc w:val="center"/>
              <w:rPr>
                <w:rFonts w:asciiTheme="minorHAnsi" w:hAnsiTheme="minorHAnsi" w:cstheme="minorHAnsi"/>
              </w:rPr>
            </w:pPr>
            <w:r w:rsidRPr="00CD5DA4">
              <w:rPr>
                <w:rFonts w:asciiTheme="minorHAnsi" w:hAnsiTheme="minorHAnsi" w:cs="Calibri"/>
                <w:color w:val="333333"/>
              </w:rPr>
              <w:t>1.21%</w:t>
            </w:r>
          </w:p>
        </w:tc>
      </w:tr>
      <w:tr w:rsidR="0043586C" w:rsidRPr="00CD5DA4" w14:paraId="0B9F018C" w14:textId="77777777" w:rsidTr="00CB6DB7">
        <w:trPr>
          <w:trHeight w:val="259"/>
        </w:trPr>
        <w:tc>
          <w:tcPr>
            <w:tcW w:w="2970" w:type="dxa"/>
            <w:shd w:val="clear" w:color="auto" w:fill="auto"/>
            <w:vAlign w:val="center"/>
          </w:tcPr>
          <w:p w14:paraId="634C0B11" w14:textId="77777777" w:rsidR="0043586C" w:rsidRPr="00CD5DA4" w:rsidRDefault="0043586C">
            <w:pPr>
              <w:pStyle w:val="TableParagraph"/>
              <w:spacing w:before="0" w:after="0"/>
              <w:ind w:left="112"/>
              <w:jc w:val="left"/>
              <w:rPr>
                <w:rFonts w:asciiTheme="minorHAnsi" w:hAnsiTheme="minorHAnsi" w:cstheme="minorHAnsi"/>
              </w:rPr>
            </w:pPr>
            <w:r w:rsidRPr="00CD5DA4">
              <w:rPr>
                <w:rFonts w:asciiTheme="minorHAnsi" w:hAnsiTheme="minorHAnsi" w:cstheme="minorHAnsi"/>
                <w:spacing w:val="-2"/>
              </w:rPr>
              <w:t>Hispanic</w:t>
            </w:r>
          </w:p>
        </w:tc>
        <w:tc>
          <w:tcPr>
            <w:tcW w:w="2250" w:type="dxa"/>
            <w:shd w:val="clear" w:color="auto" w:fill="auto"/>
            <w:vAlign w:val="center"/>
          </w:tcPr>
          <w:p w14:paraId="77516FBA" w14:textId="77777777" w:rsidR="0043586C" w:rsidRPr="00CD5DA4" w:rsidRDefault="0043586C">
            <w:pPr>
              <w:spacing w:before="0" w:after="0"/>
              <w:jc w:val="center"/>
            </w:pPr>
            <w:r w:rsidRPr="00CD5DA4">
              <w:rPr>
                <w:rFonts w:cstheme="minorHAnsi"/>
                <w:color w:val="000000"/>
                <w:sz w:val="22"/>
                <w:szCs w:val="22"/>
              </w:rPr>
              <w:t>52,508</w:t>
            </w:r>
          </w:p>
        </w:tc>
        <w:tc>
          <w:tcPr>
            <w:tcW w:w="2542" w:type="dxa"/>
            <w:shd w:val="clear" w:color="auto" w:fill="auto"/>
            <w:vAlign w:val="center"/>
          </w:tcPr>
          <w:p w14:paraId="0A3829A3" w14:textId="77777777" w:rsidR="0043586C" w:rsidRPr="00CD5DA4" w:rsidRDefault="0043586C">
            <w:pPr>
              <w:pStyle w:val="TableParagraph"/>
              <w:spacing w:before="0" w:after="0"/>
              <w:ind w:right="89"/>
              <w:jc w:val="center"/>
              <w:rPr>
                <w:rFonts w:asciiTheme="minorHAnsi" w:hAnsiTheme="minorHAnsi" w:cstheme="minorHAnsi"/>
              </w:rPr>
            </w:pPr>
            <w:r w:rsidRPr="00CD5DA4">
              <w:rPr>
                <w:rFonts w:asciiTheme="minorHAnsi" w:hAnsiTheme="minorHAnsi" w:cstheme="minorHAnsi"/>
              </w:rPr>
              <w:t>769</w:t>
            </w:r>
          </w:p>
        </w:tc>
        <w:tc>
          <w:tcPr>
            <w:tcW w:w="2588" w:type="dxa"/>
            <w:shd w:val="clear" w:color="auto" w:fill="auto"/>
            <w:vAlign w:val="center"/>
          </w:tcPr>
          <w:p w14:paraId="27A1F775" w14:textId="77777777" w:rsidR="0043586C" w:rsidRPr="00CD5DA4" w:rsidRDefault="0043586C">
            <w:pPr>
              <w:pStyle w:val="TableParagraph"/>
              <w:spacing w:before="0" w:after="0"/>
              <w:ind w:right="90"/>
              <w:jc w:val="center"/>
              <w:rPr>
                <w:rFonts w:asciiTheme="minorHAnsi" w:hAnsiTheme="minorHAnsi" w:cstheme="minorHAnsi"/>
              </w:rPr>
            </w:pPr>
            <w:r w:rsidRPr="00CD5DA4">
              <w:rPr>
                <w:rFonts w:asciiTheme="minorHAnsi" w:hAnsiTheme="minorHAnsi" w:cs="Calibri"/>
                <w:color w:val="333333"/>
              </w:rPr>
              <w:t>1.46%</w:t>
            </w:r>
          </w:p>
        </w:tc>
      </w:tr>
      <w:tr w:rsidR="0043586C" w:rsidRPr="00CD5DA4" w14:paraId="33609CF7" w14:textId="77777777" w:rsidTr="00CB6DB7">
        <w:trPr>
          <w:trHeight w:val="259"/>
        </w:trPr>
        <w:tc>
          <w:tcPr>
            <w:tcW w:w="2970" w:type="dxa"/>
            <w:shd w:val="clear" w:color="auto" w:fill="auto"/>
            <w:vAlign w:val="center"/>
          </w:tcPr>
          <w:p w14:paraId="6E0B1A9E" w14:textId="77777777" w:rsidR="0043586C" w:rsidRPr="00CD5DA4" w:rsidRDefault="0043586C">
            <w:pPr>
              <w:pStyle w:val="TableParagraph"/>
              <w:spacing w:before="0" w:after="0" w:line="254" w:lineRule="exact"/>
              <w:ind w:left="112"/>
              <w:jc w:val="left"/>
              <w:rPr>
                <w:rFonts w:asciiTheme="minorHAnsi" w:hAnsiTheme="minorHAnsi" w:cstheme="minorHAnsi"/>
              </w:rPr>
            </w:pPr>
            <w:r w:rsidRPr="00CD5DA4">
              <w:rPr>
                <w:rFonts w:asciiTheme="minorHAnsi" w:hAnsiTheme="minorHAnsi" w:cstheme="minorHAnsi"/>
                <w:spacing w:val="-2"/>
              </w:rPr>
              <w:t>American</w:t>
            </w:r>
            <w:r w:rsidRPr="00CD5DA4">
              <w:rPr>
                <w:rFonts w:asciiTheme="minorHAnsi" w:hAnsiTheme="minorHAnsi" w:cstheme="minorHAnsi"/>
                <w:spacing w:val="-14"/>
              </w:rPr>
              <w:t xml:space="preserve"> </w:t>
            </w:r>
            <w:r w:rsidRPr="00CD5DA4">
              <w:rPr>
                <w:rFonts w:asciiTheme="minorHAnsi" w:hAnsiTheme="minorHAnsi" w:cstheme="minorHAnsi"/>
                <w:spacing w:val="-2"/>
              </w:rPr>
              <w:t>Indian/Alaskan Native</w:t>
            </w:r>
          </w:p>
        </w:tc>
        <w:tc>
          <w:tcPr>
            <w:tcW w:w="2250" w:type="dxa"/>
            <w:shd w:val="clear" w:color="auto" w:fill="auto"/>
            <w:vAlign w:val="center"/>
          </w:tcPr>
          <w:p w14:paraId="3B091988" w14:textId="77777777" w:rsidR="0043586C" w:rsidRPr="00CD5DA4" w:rsidRDefault="0043586C">
            <w:pPr>
              <w:spacing w:before="0" w:after="0"/>
              <w:jc w:val="center"/>
            </w:pPr>
            <w:r w:rsidRPr="00CD5DA4">
              <w:rPr>
                <w:rFonts w:cstheme="minorHAnsi"/>
                <w:color w:val="000000"/>
                <w:sz w:val="22"/>
                <w:szCs w:val="22"/>
              </w:rPr>
              <w:t>478</w:t>
            </w:r>
          </w:p>
        </w:tc>
        <w:tc>
          <w:tcPr>
            <w:tcW w:w="2542" w:type="dxa"/>
            <w:shd w:val="clear" w:color="auto" w:fill="auto"/>
            <w:vAlign w:val="center"/>
          </w:tcPr>
          <w:p w14:paraId="6725533E" w14:textId="77777777" w:rsidR="0043586C" w:rsidRPr="00CD5DA4" w:rsidRDefault="0043586C">
            <w:pPr>
              <w:spacing w:before="0" w:after="0"/>
              <w:jc w:val="center"/>
            </w:pPr>
            <w:r w:rsidRPr="00CD5DA4">
              <w:rPr>
                <w:rFonts w:cstheme="minorHAnsi"/>
                <w:color w:val="000000"/>
                <w:sz w:val="22"/>
                <w:szCs w:val="22"/>
              </w:rPr>
              <w:t>6</w:t>
            </w:r>
          </w:p>
        </w:tc>
        <w:tc>
          <w:tcPr>
            <w:tcW w:w="2588" w:type="dxa"/>
            <w:shd w:val="clear" w:color="auto" w:fill="auto"/>
            <w:vAlign w:val="center"/>
          </w:tcPr>
          <w:p w14:paraId="1DF74D63" w14:textId="77777777" w:rsidR="0043586C" w:rsidRPr="00CD5DA4" w:rsidRDefault="0043586C">
            <w:pPr>
              <w:pStyle w:val="TableParagraph"/>
              <w:spacing w:before="0" w:after="0" w:line="240" w:lineRule="auto"/>
              <w:ind w:right="90"/>
              <w:jc w:val="center"/>
              <w:rPr>
                <w:rFonts w:asciiTheme="minorHAnsi" w:hAnsiTheme="minorHAnsi" w:cstheme="minorHAnsi"/>
              </w:rPr>
            </w:pPr>
            <w:r w:rsidRPr="00CD5DA4">
              <w:rPr>
                <w:rFonts w:asciiTheme="minorHAnsi" w:hAnsiTheme="minorHAnsi" w:cs="Calibri"/>
                <w:color w:val="333333"/>
              </w:rPr>
              <w:t>1.26%</w:t>
            </w:r>
          </w:p>
        </w:tc>
      </w:tr>
      <w:tr w:rsidR="0043586C" w:rsidRPr="00CD5DA4" w14:paraId="44BBF83D" w14:textId="77777777" w:rsidTr="00CB6DB7">
        <w:trPr>
          <w:trHeight w:val="259"/>
        </w:trPr>
        <w:tc>
          <w:tcPr>
            <w:tcW w:w="2970" w:type="dxa"/>
            <w:shd w:val="clear" w:color="auto" w:fill="auto"/>
            <w:vAlign w:val="center"/>
          </w:tcPr>
          <w:p w14:paraId="1C728CF2" w14:textId="77777777" w:rsidR="0043586C" w:rsidRPr="00CD5DA4" w:rsidRDefault="0043586C">
            <w:pPr>
              <w:pStyle w:val="TableParagraph"/>
              <w:spacing w:before="0" w:after="0"/>
              <w:ind w:left="112"/>
              <w:jc w:val="left"/>
              <w:rPr>
                <w:rFonts w:asciiTheme="minorHAnsi" w:hAnsiTheme="minorHAnsi" w:cstheme="minorHAnsi"/>
              </w:rPr>
            </w:pPr>
            <w:r w:rsidRPr="00CD5DA4">
              <w:rPr>
                <w:rFonts w:asciiTheme="minorHAnsi" w:hAnsiTheme="minorHAnsi" w:cstheme="minorHAnsi"/>
                <w:spacing w:val="-2"/>
              </w:rPr>
              <w:t>Asian</w:t>
            </w:r>
          </w:p>
        </w:tc>
        <w:tc>
          <w:tcPr>
            <w:tcW w:w="2250" w:type="dxa"/>
            <w:shd w:val="clear" w:color="auto" w:fill="auto"/>
            <w:vAlign w:val="center"/>
          </w:tcPr>
          <w:p w14:paraId="7195D1E3" w14:textId="77777777" w:rsidR="0043586C" w:rsidRPr="00CD5DA4" w:rsidRDefault="0043586C">
            <w:pPr>
              <w:spacing w:before="0" w:after="0"/>
              <w:jc w:val="center"/>
            </w:pPr>
            <w:r w:rsidRPr="00CD5DA4">
              <w:rPr>
                <w:rFonts w:cstheme="minorHAnsi"/>
                <w:color w:val="000000"/>
                <w:sz w:val="22"/>
                <w:szCs w:val="22"/>
              </w:rPr>
              <w:t>15,712</w:t>
            </w:r>
          </w:p>
        </w:tc>
        <w:tc>
          <w:tcPr>
            <w:tcW w:w="2542" w:type="dxa"/>
            <w:shd w:val="clear" w:color="auto" w:fill="auto"/>
            <w:vAlign w:val="center"/>
          </w:tcPr>
          <w:p w14:paraId="1BA1F797" w14:textId="77777777" w:rsidR="0043586C" w:rsidRPr="00CD5DA4" w:rsidRDefault="0043586C">
            <w:pPr>
              <w:pStyle w:val="TableParagraph"/>
              <w:spacing w:before="0" w:after="0"/>
              <w:ind w:right="91"/>
              <w:jc w:val="center"/>
              <w:rPr>
                <w:rFonts w:asciiTheme="minorHAnsi" w:hAnsiTheme="minorHAnsi" w:cstheme="minorHAnsi"/>
              </w:rPr>
            </w:pPr>
            <w:r w:rsidRPr="00CD5DA4">
              <w:rPr>
                <w:rFonts w:asciiTheme="minorHAnsi" w:hAnsiTheme="minorHAnsi" w:cstheme="minorHAnsi"/>
              </w:rPr>
              <w:t>188</w:t>
            </w:r>
          </w:p>
        </w:tc>
        <w:tc>
          <w:tcPr>
            <w:tcW w:w="2588" w:type="dxa"/>
            <w:shd w:val="clear" w:color="auto" w:fill="auto"/>
            <w:vAlign w:val="center"/>
          </w:tcPr>
          <w:p w14:paraId="2FA414BA" w14:textId="77777777" w:rsidR="0043586C" w:rsidRPr="00CD5DA4" w:rsidRDefault="0043586C">
            <w:pPr>
              <w:pStyle w:val="TableParagraph"/>
              <w:spacing w:before="0" w:after="0"/>
              <w:ind w:right="90"/>
              <w:jc w:val="center"/>
              <w:rPr>
                <w:rFonts w:asciiTheme="minorHAnsi" w:hAnsiTheme="minorHAnsi" w:cstheme="minorHAnsi"/>
              </w:rPr>
            </w:pPr>
            <w:r w:rsidRPr="00CD5DA4">
              <w:rPr>
                <w:rFonts w:asciiTheme="minorHAnsi" w:hAnsiTheme="minorHAnsi" w:cs="Calibri"/>
                <w:color w:val="333333"/>
              </w:rPr>
              <w:t>1.20%</w:t>
            </w:r>
          </w:p>
        </w:tc>
      </w:tr>
      <w:tr w:rsidR="0043586C" w:rsidRPr="00CD5DA4" w14:paraId="704F829C" w14:textId="77777777" w:rsidTr="00CB6DB7">
        <w:trPr>
          <w:trHeight w:val="259"/>
        </w:trPr>
        <w:tc>
          <w:tcPr>
            <w:tcW w:w="2970" w:type="dxa"/>
            <w:shd w:val="clear" w:color="auto" w:fill="auto"/>
            <w:vAlign w:val="center"/>
          </w:tcPr>
          <w:p w14:paraId="7A2F1FBD" w14:textId="77777777" w:rsidR="0043586C" w:rsidRPr="00CD5DA4" w:rsidRDefault="0043586C">
            <w:pPr>
              <w:pStyle w:val="TableParagraph"/>
              <w:spacing w:before="0" w:after="0"/>
              <w:ind w:left="112"/>
              <w:jc w:val="left"/>
              <w:rPr>
                <w:rFonts w:asciiTheme="minorHAnsi" w:hAnsiTheme="minorHAnsi" w:cstheme="minorHAnsi"/>
              </w:rPr>
            </w:pPr>
            <w:r w:rsidRPr="00CD5DA4">
              <w:rPr>
                <w:rFonts w:asciiTheme="minorHAnsi" w:hAnsiTheme="minorHAnsi" w:cstheme="minorHAnsi"/>
                <w:spacing w:val="-2"/>
              </w:rPr>
              <w:t>Black</w:t>
            </w:r>
          </w:p>
        </w:tc>
        <w:tc>
          <w:tcPr>
            <w:tcW w:w="2250" w:type="dxa"/>
            <w:shd w:val="clear" w:color="auto" w:fill="auto"/>
            <w:vAlign w:val="center"/>
          </w:tcPr>
          <w:p w14:paraId="7CE17EDB" w14:textId="77777777" w:rsidR="0043586C" w:rsidRPr="00CD5DA4" w:rsidRDefault="0043586C">
            <w:pPr>
              <w:spacing w:before="0" w:after="0"/>
              <w:jc w:val="center"/>
            </w:pPr>
            <w:r w:rsidRPr="00CD5DA4">
              <w:rPr>
                <w:rFonts w:cstheme="minorHAnsi"/>
                <w:color w:val="000000"/>
                <w:sz w:val="22"/>
                <w:szCs w:val="22"/>
              </w:rPr>
              <w:t>21,210</w:t>
            </w:r>
          </w:p>
        </w:tc>
        <w:tc>
          <w:tcPr>
            <w:tcW w:w="2542" w:type="dxa"/>
            <w:shd w:val="clear" w:color="auto" w:fill="auto"/>
            <w:vAlign w:val="center"/>
          </w:tcPr>
          <w:p w14:paraId="71CC98A8" w14:textId="77777777" w:rsidR="0043586C" w:rsidRPr="00CD5DA4" w:rsidRDefault="0043586C">
            <w:pPr>
              <w:spacing w:before="0" w:after="0"/>
              <w:jc w:val="center"/>
            </w:pPr>
            <w:r w:rsidRPr="00CD5DA4">
              <w:rPr>
                <w:rFonts w:cstheme="minorHAnsi"/>
                <w:color w:val="000000"/>
                <w:sz w:val="22"/>
                <w:szCs w:val="22"/>
              </w:rPr>
              <w:t>375</w:t>
            </w:r>
          </w:p>
        </w:tc>
        <w:tc>
          <w:tcPr>
            <w:tcW w:w="2588" w:type="dxa"/>
            <w:shd w:val="clear" w:color="auto" w:fill="auto"/>
            <w:vAlign w:val="center"/>
          </w:tcPr>
          <w:p w14:paraId="51096409" w14:textId="77777777" w:rsidR="0043586C" w:rsidRPr="00CD5DA4" w:rsidRDefault="0043586C">
            <w:pPr>
              <w:pStyle w:val="TableParagraph"/>
              <w:spacing w:before="0" w:after="0"/>
              <w:ind w:right="90"/>
              <w:jc w:val="center"/>
              <w:rPr>
                <w:rFonts w:asciiTheme="minorHAnsi" w:hAnsiTheme="minorHAnsi" w:cstheme="minorHAnsi"/>
              </w:rPr>
            </w:pPr>
            <w:r w:rsidRPr="00CD5DA4">
              <w:rPr>
                <w:rFonts w:asciiTheme="minorHAnsi" w:hAnsiTheme="minorHAnsi" w:cs="Calibri"/>
                <w:color w:val="333333"/>
              </w:rPr>
              <w:t>1.77%</w:t>
            </w:r>
          </w:p>
        </w:tc>
      </w:tr>
      <w:tr w:rsidR="0043586C" w:rsidRPr="00CD5DA4" w14:paraId="3DDD8BF2" w14:textId="77777777" w:rsidTr="00CB6DB7">
        <w:trPr>
          <w:trHeight w:val="259"/>
        </w:trPr>
        <w:tc>
          <w:tcPr>
            <w:tcW w:w="2970" w:type="dxa"/>
            <w:shd w:val="clear" w:color="auto" w:fill="auto"/>
            <w:vAlign w:val="center"/>
          </w:tcPr>
          <w:p w14:paraId="3552969B" w14:textId="77777777" w:rsidR="0043586C" w:rsidRPr="00CD5DA4" w:rsidRDefault="0043586C">
            <w:pPr>
              <w:pStyle w:val="TableParagraph"/>
              <w:spacing w:before="0" w:after="0" w:line="234" w:lineRule="exact"/>
              <w:ind w:left="112"/>
              <w:jc w:val="left"/>
              <w:rPr>
                <w:rFonts w:asciiTheme="minorHAnsi" w:hAnsiTheme="minorHAnsi" w:cstheme="minorHAnsi"/>
              </w:rPr>
            </w:pPr>
            <w:r w:rsidRPr="00CD5DA4">
              <w:rPr>
                <w:rFonts w:asciiTheme="minorHAnsi" w:hAnsiTheme="minorHAnsi" w:cstheme="minorHAnsi"/>
                <w:spacing w:val="-2"/>
              </w:rPr>
              <w:t>Hawaiian/Pacific</w:t>
            </w:r>
            <w:r w:rsidRPr="00CD5DA4">
              <w:rPr>
                <w:rFonts w:asciiTheme="minorHAnsi" w:hAnsiTheme="minorHAnsi" w:cstheme="minorHAnsi"/>
                <w:spacing w:val="14"/>
              </w:rPr>
              <w:t xml:space="preserve"> </w:t>
            </w:r>
            <w:r w:rsidRPr="00CD5DA4">
              <w:rPr>
                <w:rFonts w:asciiTheme="minorHAnsi" w:hAnsiTheme="minorHAnsi" w:cstheme="minorHAnsi"/>
                <w:spacing w:val="-2"/>
              </w:rPr>
              <w:t>Islander</w:t>
            </w:r>
          </w:p>
        </w:tc>
        <w:tc>
          <w:tcPr>
            <w:tcW w:w="2250" w:type="dxa"/>
            <w:shd w:val="clear" w:color="auto" w:fill="auto"/>
            <w:vAlign w:val="center"/>
          </w:tcPr>
          <w:p w14:paraId="3C687C92" w14:textId="77777777" w:rsidR="0043586C" w:rsidRPr="00CD5DA4" w:rsidRDefault="0043586C">
            <w:pPr>
              <w:spacing w:before="0" w:after="0"/>
              <w:jc w:val="center"/>
            </w:pPr>
            <w:r w:rsidRPr="00CD5DA4">
              <w:rPr>
                <w:rFonts w:cstheme="minorHAnsi"/>
                <w:color w:val="000000"/>
                <w:sz w:val="22"/>
                <w:szCs w:val="22"/>
              </w:rPr>
              <w:t>178</w:t>
            </w:r>
          </w:p>
        </w:tc>
        <w:tc>
          <w:tcPr>
            <w:tcW w:w="2542" w:type="dxa"/>
            <w:shd w:val="clear" w:color="auto" w:fill="auto"/>
            <w:vAlign w:val="center"/>
          </w:tcPr>
          <w:p w14:paraId="0F7FB2BA" w14:textId="77777777" w:rsidR="0043586C" w:rsidRPr="00CD5DA4" w:rsidRDefault="0043586C">
            <w:pPr>
              <w:spacing w:before="0" w:after="0"/>
              <w:jc w:val="center"/>
            </w:pPr>
            <w:r w:rsidRPr="0074637C">
              <w:rPr>
                <w:sz w:val="22"/>
                <w:szCs w:val="22"/>
              </w:rPr>
              <w:t>2</w:t>
            </w:r>
          </w:p>
        </w:tc>
        <w:tc>
          <w:tcPr>
            <w:tcW w:w="2588" w:type="dxa"/>
            <w:shd w:val="clear" w:color="auto" w:fill="auto"/>
            <w:vAlign w:val="center"/>
          </w:tcPr>
          <w:p w14:paraId="30F83A33" w14:textId="77777777" w:rsidR="0043586C" w:rsidRPr="00CD5DA4" w:rsidRDefault="0043586C">
            <w:pPr>
              <w:pStyle w:val="TableParagraph"/>
              <w:spacing w:before="0" w:after="0" w:line="234" w:lineRule="exact"/>
              <w:ind w:right="90"/>
              <w:jc w:val="center"/>
              <w:rPr>
                <w:rFonts w:asciiTheme="minorHAnsi" w:hAnsiTheme="minorHAnsi" w:cstheme="minorHAnsi"/>
              </w:rPr>
            </w:pPr>
            <w:r w:rsidRPr="00CD5DA4">
              <w:rPr>
                <w:rFonts w:asciiTheme="minorHAnsi" w:hAnsiTheme="minorHAnsi" w:cs="Calibri"/>
                <w:color w:val="333333"/>
              </w:rPr>
              <w:t>1.12%</w:t>
            </w:r>
          </w:p>
        </w:tc>
      </w:tr>
      <w:tr w:rsidR="0043586C" w:rsidRPr="00CD5DA4" w14:paraId="045F0C55" w14:textId="77777777" w:rsidTr="00CB6DB7">
        <w:trPr>
          <w:trHeight w:val="259"/>
        </w:trPr>
        <w:tc>
          <w:tcPr>
            <w:tcW w:w="2970" w:type="dxa"/>
            <w:shd w:val="clear" w:color="auto" w:fill="auto"/>
            <w:vAlign w:val="center"/>
          </w:tcPr>
          <w:p w14:paraId="774E9F73" w14:textId="77777777" w:rsidR="0043586C" w:rsidRPr="00CD5DA4" w:rsidRDefault="0043586C">
            <w:pPr>
              <w:pStyle w:val="TableParagraph"/>
              <w:spacing w:before="0" w:after="0" w:line="234" w:lineRule="exact"/>
              <w:ind w:left="112"/>
              <w:jc w:val="left"/>
              <w:rPr>
                <w:rFonts w:asciiTheme="minorHAnsi" w:hAnsiTheme="minorHAnsi" w:cstheme="minorHAnsi"/>
              </w:rPr>
            </w:pPr>
            <w:r w:rsidRPr="00CD5DA4">
              <w:rPr>
                <w:rFonts w:asciiTheme="minorHAnsi" w:hAnsiTheme="minorHAnsi" w:cstheme="minorHAnsi"/>
                <w:spacing w:val="-2"/>
              </w:rPr>
              <w:t>White</w:t>
            </w:r>
          </w:p>
        </w:tc>
        <w:tc>
          <w:tcPr>
            <w:tcW w:w="2250" w:type="dxa"/>
            <w:shd w:val="clear" w:color="auto" w:fill="auto"/>
            <w:vAlign w:val="center"/>
          </w:tcPr>
          <w:p w14:paraId="1E47E522" w14:textId="77777777" w:rsidR="0043586C" w:rsidRPr="00CD5DA4" w:rsidRDefault="0043586C">
            <w:pPr>
              <w:spacing w:before="0" w:after="0"/>
              <w:jc w:val="center"/>
            </w:pPr>
            <w:r w:rsidRPr="00CD5DA4">
              <w:rPr>
                <w:rFonts w:cstheme="minorHAnsi"/>
                <w:color w:val="000000"/>
                <w:sz w:val="22"/>
                <w:szCs w:val="22"/>
              </w:rPr>
              <w:t>108,845</w:t>
            </w:r>
          </w:p>
        </w:tc>
        <w:tc>
          <w:tcPr>
            <w:tcW w:w="2542" w:type="dxa"/>
            <w:shd w:val="clear" w:color="auto" w:fill="auto"/>
            <w:vAlign w:val="center"/>
          </w:tcPr>
          <w:p w14:paraId="472E019F" w14:textId="77777777" w:rsidR="0043586C" w:rsidRPr="00CD5DA4" w:rsidRDefault="0043586C">
            <w:pPr>
              <w:spacing w:before="0" w:after="0"/>
              <w:jc w:val="center"/>
            </w:pPr>
            <w:r w:rsidRPr="00CD5DA4">
              <w:rPr>
                <w:rFonts w:cstheme="minorHAnsi"/>
                <w:color w:val="000000"/>
                <w:sz w:val="22"/>
                <w:szCs w:val="22"/>
              </w:rPr>
              <w:t>1,060</w:t>
            </w:r>
          </w:p>
        </w:tc>
        <w:tc>
          <w:tcPr>
            <w:tcW w:w="2588" w:type="dxa"/>
            <w:shd w:val="clear" w:color="auto" w:fill="auto"/>
            <w:vAlign w:val="center"/>
          </w:tcPr>
          <w:p w14:paraId="4B011A69" w14:textId="77777777" w:rsidR="0043586C" w:rsidRPr="00CD5DA4" w:rsidRDefault="0043586C">
            <w:pPr>
              <w:pStyle w:val="TableParagraph"/>
              <w:spacing w:before="0" w:after="0" w:line="234" w:lineRule="exact"/>
              <w:ind w:right="90"/>
              <w:jc w:val="center"/>
              <w:rPr>
                <w:rFonts w:asciiTheme="minorHAnsi" w:hAnsiTheme="minorHAnsi" w:cstheme="minorHAnsi"/>
              </w:rPr>
            </w:pPr>
            <w:r w:rsidRPr="00CD5DA4">
              <w:rPr>
                <w:rFonts w:asciiTheme="minorHAnsi" w:hAnsiTheme="minorHAnsi" w:cs="Calibri"/>
                <w:color w:val="333333"/>
              </w:rPr>
              <w:t>0.97%</w:t>
            </w:r>
          </w:p>
        </w:tc>
      </w:tr>
      <w:tr w:rsidR="0043586C" w:rsidRPr="00CD5DA4" w14:paraId="03A691E1" w14:textId="77777777" w:rsidTr="00CB6DB7">
        <w:trPr>
          <w:trHeight w:val="259"/>
        </w:trPr>
        <w:tc>
          <w:tcPr>
            <w:tcW w:w="2970" w:type="dxa"/>
            <w:shd w:val="clear" w:color="auto" w:fill="auto"/>
            <w:vAlign w:val="center"/>
          </w:tcPr>
          <w:p w14:paraId="4D68D8B8" w14:textId="77777777" w:rsidR="0043586C" w:rsidRPr="00CD5DA4" w:rsidRDefault="0043586C">
            <w:pPr>
              <w:pStyle w:val="TableParagraph"/>
              <w:spacing w:before="0" w:after="0"/>
              <w:ind w:left="112"/>
              <w:jc w:val="left"/>
              <w:rPr>
                <w:rFonts w:asciiTheme="minorHAnsi" w:hAnsiTheme="minorHAnsi" w:cstheme="minorHAnsi"/>
              </w:rPr>
            </w:pPr>
            <w:r w:rsidRPr="00CD5DA4">
              <w:rPr>
                <w:rFonts w:asciiTheme="minorHAnsi" w:hAnsiTheme="minorHAnsi" w:cstheme="minorHAnsi"/>
              </w:rPr>
              <w:t>Two</w:t>
            </w:r>
            <w:r w:rsidRPr="00CD5DA4">
              <w:rPr>
                <w:rFonts w:asciiTheme="minorHAnsi" w:hAnsiTheme="minorHAnsi" w:cstheme="minorHAnsi"/>
                <w:spacing w:val="-7"/>
              </w:rPr>
              <w:t xml:space="preserve"> </w:t>
            </w:r>
            <w:r w:rsidRPr="00CD5DA4">
              <w:rPr>
                <w:rFonts w:asciiTheme="minorHAnsi" w:hAnsiTheme="minorHAnsi" w:cstheme="minorHAnsi"/>
              </w:rPr>
              <w:t>or More</w:t>
            </w:r>
            <w:r w:rsidRPr="00CD5DA4">
              <w:rPr>
                <w:rFonts w:asciiTheme="minorHAnsi" w:hAnsiTheme="minorHAnsi" w:cstheme="minorHAnsi"/>
                <w:spacing w:val="-3"/>
              </w:rPr>
              <w:t xml:space="preserve"> </w:t>
            </w:r>
            <w:r w:rsidRPr="00CD5DA4">
              <w:rPr>
                <w:rFonts w:asciiTheme="minorHAnsi" w:hAnsiTheme="minorHAnsi" w:cstheme="minorHAnsi"/>
                <w:spacing w:val="-2"/>
              </w:rPr>
              <w:t>Races</w:t>
            </w:r>
          </w:p>
        </w:tc>
        <w:tc>
          <w:tcPr>
            <w:tcW w:w="2250" w:type="dxa"/>
            <w:shd w:val="clear" w:color="auto" w:fill="auto"/>
            <w:vAlign w:val="center"/>
          </w:tcPr>
          <w:p w14:paraId="4A4EDB64" w14:textId="77777777" w:rsidR="0043586C" w:rsidRPr="00CD5DA4" w:rsidRDefault="0043586C">
            <w:pPr>
              <w:spacing w:before="0" w:after="0"/>
              <w:jc w:val="center"/>
            </w:pPr>
            <w:r w:rsidRPr="00CD5DA4">
              <w:rPr>
                <w:rFonts w:cstheme="minorHAnsi"/>
                <w:color w:val="000000"/>
                <w:sz w:val="22"/>
                <w:szCs w:val="22"/>
              </w:rPr>
              <w:t>8,905</w:t>
            </w:r>
          </w:p>
        </w:tc>
        <w:tc>
          <w:tcPr>
            <w:tcW w:w="2542" w:type="dxa"/>
            <w:shd w:val="clear" w:color="auto" w:fill="auto"/>
            <w:vAlign w:val="center"/>
          </w:tcPr>
          <w:p w14:paraId="4E436F48" w14:textId="77777777" w:rsidR="0043586C" w:rsidRPr="00CD5DA4" w:rsidRDefault="0043586C">
            <w:pPr>
              <w:pStyle w:val="TableParagraph"/>
              <w:spacing w:before="0" w:after="0"/>
              <w:ind w:right="89"/>
              <w:jc w:val="center"/>
              <w:rPr>
                <w:rFonts w:asciiTheme="minorHAnsi" w:hAnsiTheme="minorHAnsi" w:cstheme="minorHAnsi"/>
              </w:rPr>
            </w:pPr>
            <w:r w:rsidRPr="00CD5DA4">
              <w:rPr>
                <w:rFonts w:asciiTheme="minorHAnsi" w:hAnsiTheme="minorHAnsi" w:cstheme="minorHAnsi"/>
              </w:rPr>
              <w:t>110</w:t>
            </w:r>
          </w:p>
        </w:tc>
        <w:tc>
          <w:tcPr>
            <w:tcW w:w="2588" w:type="dxa"/>
            <w:shd w:val="clear" w:color="auto" w:fill="auto"/>
            <w:vAlign w:val="center"/>
          </w:tcPr>
          <w:p w14:paraId="0C1102D6" w14:textId="77777777" w:rsidR="0043586C" w:rsidRPr="00CD5DA4" w:rsidRDefault="0043586C">
            <w:pPr>
              <w:pStyle w:val="TableParagraph"/>
              <w:spacing w:before="0" w:after="0"/>
              <w:ind w:right="90"/>
              <w:jc w:val="center"/>
              <w:rPr>
                <w:rFonts w:asciiTheme="minorHAnsi" w:hAnsiTheme="minorHAnsi" w:cstheme="minorHAnsi"/>
              </w:rPr>
            </w:pPr>
            <w:r w:rsidRPr="00CD5DA4">
              <w:rPr>
                <w:rFonts w:asciiTheme="minorHAnsi" w:hAnsiTheme="minorHAnsi" w:cs="Calibri"/>
                <w:color w:val="333333"/>
              </w:rPr>
              <w:t>1.24%</w:t>
            </w:r>
          </w:p>
        </w:tc>
      </w:tr>
      <w:tr w:rsidR="0043586C" w:rsidRPr="00CD5DA4" w14:paraId="1F73EF8E" w14:textId="77777777" w:rsidTr="00CB6DB7">
        <w:trPr>
          <w:trHeight w:val="259"/>
        </w:trPr>
        <w:tc>
          <w:tcPr>
            <w:tcW w:w="2970" w:type="dxa"/>
            <w:shd w:val="clear" w:color="auto" w:fill="auto"/>
            <w:vAlign w:val="center"/>
          </w:tcPr>
          <w:p w14:paraId="283718D1" w14:textId="77777777" w:rsidR="0043586C" w:rsidRPr="00CD5DA4" w:rsidRDefault="0043586C">
            <w:pPr>
              <w:pStyle w:val="TableParagraph"/>
              <w:spacing w:before="0" w:after="0"/>
              <w:ind w:left="112"/>
              <w:jc w:val="left"/>
              <w:rPr>
                <w:rFonts w:asciiTheme="minorHAnsi" w:hAnsiTheme="minorHAnsi" w:cstheme="minorHAnsi"/>
              </w:rPr>
            </w:pPr>
            <w:r w:rsidRPr="00CD5DA4">
              <w:rPr>
                <w:rFonts w:asciiTheme="minorHAnsi" w:hAnsiTheme="minorHAnsi" w:cstheme="minorHAnsi"/>
                <w:spacing w:val="-4"/>
              </w:rPr>
              <w:t>Male</w:t>
            </w:r>
          </w:p>
        </w:tc>
        <w:tc>
          <w:tcPr>
            <w:tcW w:w="2250" w:type="dxa"/>
            <w:shd w:val="clear" w:color="auto" w:fill="auto"/>
            <w:vAlign w:val="center"/>
          </w:tcPr>
          <w:p w14:paraId="64BFC69E" w14:textId="77777777" w:rsidR="0043586C" w:rsidRPr="00CD5DA4" w:rsidRDefault="0043586C">
            <w:pPr>
              <w:pStyle w:val="TableParagraph"/>
              <w:spacing w:before="0" w:after="0"/>
              <w:ind w:right="88"/>
              <w:jc w:val="center"/>
              <w:rPr>
                <w:rFonts w:asciiTheme="minorHAnsi" w:hAnsiTheme="minorHAnsi" w:cstheme="minorHAnsi"/>
              </w:rPr>
            </w:pPr>
            <w:r w:rsidRPr="00CD5DA4">
              <w:rPr>
                <w:rFonts w:asciiTheme="minorHAnsi" w:hAnsiTheme="minorHAnsi" w:cstheme="minorHAnsi"/>
              </w:rPr>
              <w:t>106,858</w:t>
            </w:r>
          </w:p>
        </w:tc>
        <w:tc>
          <w:tcPr>
            <w:tcW w:w="2542" w:type="dxa"/>
            <w:shd w:val="clear" w:color="auto" w:fill="auto"/>
            <w:vAlign w:val="center"/>
          </w:tcPr>
          <w:p w14:paraId="2C337A2F" w14:textId="77777777" w:rsidR="0043586C" w:rsidRPr="00CD5DA4" w:rsidRDefault="0043586C">
            <w:pPr>
              <w:pStyle w:val="TableParagraph"/>
              <w:spacing w:before="0" w:after="0"/>
              <w:ind w:right="89"/>
              <w:jc w:val="center"/>
              <w:rPr>
                <w:rFonts w:asciiTheme="minorHAnsi" w:hAnsiTheme="minorHAnsi" w:cstheme="minorHAnsi"/>
              </w:rPr>
            </w:pPr>
            <w:r w:rsidRPr="00CD5DA4">
              <w:rPr>
                <w:rFonts w:asciiTheme="minorHAnsi" w:hAnsiTheme="minorHAnsi" w:cstheme="minorHAnsi"/>
              </w:rPr>
              <w:t>1,720</w:t>
            </w:r>
          </w:p>
        </w:tc>
        <w:tc>
          <w:tcPr>
            <w:tcW w:w="2588" w:type="dxa"/>
            <w:shd w:val="clear" w:color="auto" w:fill="auto"/>
            <w:vAlign w:val="center"/>
          </w:tcPr>
          <w:p w14:paraId="4DE32E4C" w14:textId="77777777" w:rsidR="0043586C" w:rsidRPr="00CD5DA4" w:rsidRDefault="0043586C">
            <w:pPr>
              <w:pStyle w:val="TableParagraph"/>
              <w:spacing w:before="0" w:after="0"/>
              <w:ind w:right="90"/>
              <w:jc w:val="center"/>
              <w:rPr>
                <w:rFonts w:asciiTheme="minorHAnsi" w:hAnsiTheme="minorHAnsi" w:cstheme="minorHAnsi"/>
              </w:rPr>
            </w:pPr>
            <w:r w:rsidRPr="00CD5DA4">
              <w:rPr>
                <w:rFonts w:asciiTheme="minorHAnsi" w:hAnsiTheme="minorHAnsi" w:cs="Calibri"/>
                <w:color w:val="333333"/>
              </w:rPr>
              <w:t>1.61%</w:t>
            </w:r>
          </w:p>
        </w:tc>
      </w:tr>
      <w:tr w:rsidR="0043586C" w:rsidRPr="00CD5DA4" w14:paraId="18E13356" w14:textId="77777777" w:rsidTr="00CB6DB7">
        <w:trPr>
          <w:trHeight w:val="259"/>
        </w:trPr>
        <w:tc>
          <w:tcPr>
            <w:tcW w:w="2970" w:type="dxa"/>
            <w:shd w:val="clear" w:color="auto" w:fill="auto"/>
            <w:vAlign w:val="center"/>
          </w:tcPr>
          <w:p w14:paraId="3DB9DB2D" w14:textId="77777777" w:rsidR="0043586C" w:rsidRPr="00CD5DA4" w:rsidRDefault="0043586C">
            <w:pPr>
              <w:pStyle w:val="TableParagraph"/>
              <w:spacing w:before="0" w:after="0"/>
              <w:ind w:left="112"/>
              <w:jc w:val="left"/>
              <w:rPr>
                <w:rFonts w:asciiTheme="minorHAnsi" w:hAnsiTheme="minorHAnsi" w:cstheme="minorHAnsi"/>
              </w:rPr>
            </w:pPr>
            <w:r w:rsidRPr="00CD5DA4">
              <w:rPr>
                <w:rFonts w:asciiTheme="minorHAnsi" w:hAnsiTheme="minorHAnsi" w:cstheme="minorHAnsi"/>
                <w:spacing w:val="-2"/>
              </w:rPr>
              <w:t>Female</w:t>
            </w:r>
          </w:p>
        </w:tc>
        <w:tc>
          <w:tcPr>
            <w:tcW w:w="2250" w:type="dxa"/>
            <w:shd w:val="clear" w:color="auto" w:fill="auto"/>
            <w:vAlign w:val="center"/>
          </w:tcPr>
          <w:p w14:paraId="1E1A16DB" w14:textId="77777777" w:rsidR="0043586C" w:rsidRPr="00CD5DA4" w:rsidRDefault="0043586C">
            <w:pPr>
              <w:spacing w:before="0" w:after="0"/>
              <w:jc w:val="center"/>
            </w:pPr>
            <w:r w:rsidRPr="00CD5DA4">
              <w:rPr>
                <w:rFonts w:cstheme="minorHAnsi"/>
                <w:color w:val="000000"/>
                <w:sz w:val="22"/>
                <w:szCs w:val="22"/>
              </w:rPr>
              <w:t>100,585</w:t>
            </w:r>
          </w:p>
        </w:tc>
        <w:tc>
          <w:tcPr>
            <w:tcW w:w="2542" w:type="dxa"/>
            <w:shd w:val="clear" w:color="auto" w:fill="auto"/>
            <w:vAlign w:val="center"/>
          </w:tcPr>
          <w:p w14:paraId="69EB8A4D" w14:textId="77777777" w:rsidR="0043586C" w:rsidRPr="00CD5DA4" w:rsidRDefault="0043586C">
            <w:pPr>
              <w:pStyle w:val="TableParagraph"/>
              <w:spacing w:before="0" w:after="0"/>
              <w:ind w:right="89"/>
              <w:jc w:val="center"/>
              <w:rPr>
                <w:rFonts w:asciiTheme="minorHAnsi" w:hAnsiTheme="minorHAnsi" w:cstheme="minorHAnsi"/>
              </w:rPr>
            </w:pPr>
            <w:r w:rsidRPr="00CD5DA4">
              <w:rPr>
                <w:rFonts w:asciiTheme="minorHAnsi" w:hAnsiTheme="minorHAnsi" w:cstheme="minorHAnsi"/>
              </w:rPr>
              <w:t>791</w:t>
            </w:r>
          </w:p>
        </w:tc>
        <w:tc>
          <w:tcPr>
            <w:tcW w:w="2588" w:type="dxa"/>
            <w:shd w:val="clear" w:color="auto" w:fill="auto"/>
            <w:vAlign w:val="center"/>
          </w:tcPr>
          <w:p w14:paraId="0C259566" w14:textId="77777777" w:rsidR="0043586C" w:rsidRPr="00CD5DA4" w:rsidRDefault="0043586C">
            <w:pPr>
              <w:pStyle w:val="TableParagraph"/>
              <w:spacing w:before="0" w:after="0"/>
              <w:ind w:right="90"/>
              <w:jc w:val="center"/>
              <w:rPr>
                <w:rFonts w:asciiTheme="minorHAnsi" w:hAnsiTheme="minorHAnsi" w:cstheme="minorHAnsi"/>
              </w:rPr>
            </w:pPr>
            <w:r w:rsidRPr="00CD5DA4">
              <w:rPr>
                <w:rFonts w:asciiTheme="minorHAnsi" w:hAnsiTheme="minorHAnsi" w:cs="Calibri"/>
                <w:color w:val="333333"/>
              </w:rPr>
              <w:t>0.79%</w:t>
            </w:r>
          </w:p>
        </w:tc>
      </w:tr>
      <w:tr w:rsidR="0043586C" w:rsidRPr="00CD5DA4" w14:paraId="1E2239B0" w14:textId="77777777" w:rsidTr="00CB6DB7">
        <w:trPr>
          <w:trHeight w:val="259"/>
        </w:trPr>
        <w:tc>
          <w:tcPr>
            <w:tcW w:w="2970" w:type="dxa"/>
            <w:shd w:val="clear" w:color="auto" w:fill="auto"/>
            <w:vAlign w:val="center"/>
          </w:tcPr>
          <w:p w14:paraId="127B3673" w14:textId="77777777" w:rsidR="0043586C" w:rsidRPr="00CD5DA4" w:rsidRDefault="0043586C">
            <w:pPr>
              <w:pStyle w:val="TableParagraph"/>
              <w:spacing w:before="0" w:after="0"/>
              <w:ind w:left="112"/>
              <w:jc w:val="left"/>
              <w:rPr>
                <w:rFonts w:asciiTheme="minorHAnsi" w:hAnsiTheme="minorHAnsi" w:cstheme="minorHAnsi"/>
              </w:rPr>
            </w:pPr>
            <w:r w:rsidRPr="00CD5DA4">
              <w:rPr>
                <w:rFonts w:asciiTheme="minorHAnsi" w:hAnsiTheme="minorHAnsi" w:cstheme="minorHAnsi"/>
              </w:rPr>
              <w:t>English</w:t>
            </w:r>
            <w:r w:rsidRPr="00CD5DA4">
              <w:rPr>
                <w:rFonts w:asciiTheme="minorHAnsi" w:hAnsiTheme="minorHAnsi" w:cstheme="minorHAnsi"/>
                <w:spacing w:val="-1"/>
              </w:rPr>
              <w:t xml:space="preserve"> </w:t>
            </w:r>
            <w:r w:rsidRPr="00CD5DA4">
              <w:rPr>
                <w:rFonts w:asciiTheme="minorHAnsi" w:hAnsiTheme="minorHAnsi" w:cstheme="minorHAnsi"/>
                <w:spacing w:val="-2"/>
              </w:rPr>
              <w:t>Learner</w:t>
            </w:r>
          </w:p>
        </w:tc>
        <w:tc>
          <w:tcPr>
            <w:tcW w:w="2250" w:type="dxa"/>
            <w:shd w:val="clear" w:color="auto" w:fill="auto"/>
            <w:vAlign w:val="center"/>
          </w:tcPr>
          <w:p w14:paraId="1BE482D7" w14:textId="77777777" w:rsidR="0043586C" w:rsidRPr="00CD5DA4" w:rsidRDefault="0043586C">
            <w:pPr>
              <w:pStyle w:val="TableParagraph"/>
              <w:spacing w:before="0" w:after="0"/>
              <w:ind w:right="88"/>
              <w:jc w:val="center"/>
              <w:rPr>
                <w:rFonts w:asciiTheme="minorHAnsi" w:hAnsiTheme="minorHAnsi" w:cstheme="minorHAnsi"/>
              </w:rPr>
            </w:pPr>
            <w:r w:rsidRPr="00CD5DA4">
              <w:rPr>
                <w:rFonts w:asciiTheme="minorHAnsi" w:hAnsiTheme="minorHAnsi" w:cstheme="minorHAnsi"/>
              </w:rPr>
              <w:t>25,725</w:t>
            </w:r>
          </w:p>
        </w:tc>
        <w:tc>
          <w:tcPr>
            <w:tcW w:w="2542" w:type="dxa"/>
            <w:shd w:val="clear" w:color="auto" w:fill="auto"/>
            <w:vAlign w:val="center"/>
          </w:tcPr>
          <w:p w14:paraId="287C3A43" w14:textId="77777777" w:rsidR="0043586C" w:rsidRPr="00CD5DA4" w:rsidRDefault="0043586C">
            <w:pPr>
              <w:pStyle w:val="TableParagraph"/>
              <w:spacing w:before="0" w:after="0"/>
              <w:ind w:right="89"/>
              <w:jc w:val="center"/>
              <w:rPr>
                <w:rFonts w:asciiTheme="minorHAnsi" w:hAnsiTheme="minorHAnsi" w:cstheme="minorHAnsi"/>
              </w:rPr>
            </w:pPr>
            <w:r w:rsidRPr="00CD5DA4">
              <w:rPr>
                <w:rFonts w:asciiTheme="minorHAnsi" w:hAnsiTheme="minorHAnsi" w:cstheme="minorHAnsi"/>
              </w:rPr>
              <w:t>468</w:t>
            </w:r>
          </w:p>
        </w:tc>
        <w:tc>
          <w:tcPr>
            <w:tcW w:w="2588" w:type="dxa"/>
            <w:shd w:val="clear" w:color="auto" w:fill="auto"/>
            <w:vAlign w:val="center"/>
          </w:tcPr>
          <w:p w14:paraId="40D3F31B" w14:textId="77777777" w:rsidR="0043586C" w:rsidRPr="00CD5DA4" w:rsidRDefault="0043586C">
            <w:pPr>
              <w:pStyle w:val="TableParagraph"/>
              <w:spacing w:before="0" w:after="0"/>
              <w:ind w:right="90"/>
              <w:jc w:val="center"/>
              <w:rPr>
                <w:rFonts w:asciiTheme="minorHAnsi" w:hAnsiTheme="minorHAnsi" w:cstheme="minorHAnsi"/>
              </w:rPr>
            </w:pPr>
            <w:r w:rsidRPr="00CD5DA4">
              <w:rPr>
                <w:rFonts w:asciiTheme="minorHAnsi" w:hAnsiTheme="minorHAnsi" w:cs="Calibri"/>
                <w:color w:val="333333"/>
              </w:rPr>
              <w:t>1.82%</w:t>
            </w:r>
          </w:p>
        </w:tc>
      </w:tr>
      <w:tr w:rsidR="00CB6DB7" w:rsidRPr="00CD5DA4" w14:paraId="101EAC7C" w14:textId="77777777" w:rsidTr="00CB6DB7">
        <w:trPr>
          <w:cnfStyle w:val="010000000000" w:firstRow="0" w:lastRow="1" w:firstColumn="0" w:lastColumn="0" w:oddVBand="0" w:evenVBand="0" w:oddHBand="0" w:evenHBand="0" w:firstRowFirstColumn="0" w:firstRowLastColumn="0" w:lastRowFirstColumn="0" w:lastRowLastColumn="0"/>
          <w:trHeight w:val="259"/>
        </w:trPr>
        <w:tc>
          <w:tcPr>
            <w:tcW w:w="2970" w:type="dxa"/>
            <w:shd w:val="clear" w:color="auto" w:fill="FFFFFF" w:themeFill="background1"/>
            <w:vAlign w:val="center"/>
          </w:tcPr>
          <w:p w14:paraId="220BD77A" w14:textId="77777777" w:rsidR="0043586C" w:rsidRPr="00CD5DA4" w:rsidRDefault="0043586C">
            <w:pPr>
              <w:pStyle w:val="TableParagraph"/>
              <w:spacing w:before="0" w:after="0" w:line="236" w:lineRule="exact"/>
              <w:ind w:left="112"/>
              <w:jc w:val="left"/>
              <w:rPr>
                <w:rFonts w:asciiTheme="minorHAnsi" w:hAnsiTheme="minorHAnsi" w:cstheme="minorHAnsi"/>
                <w:b w:val="0"/>
                <w:color w:val="000000" w:themeColor="text1"/>
              </w:rPr>
            </w:pPr>
            <w:r w:rsidRPr="00CD5DA4">
              <w:rPr>
                <w:rFonts w:asciiTheme="minorHAnsi" w:hAnsiTheme="minorHAnsi" w:cstheme="minorHAnsi"/>
                <w:b w:val="0"/>
                <w:color w:val="000000" w:themeColor="text1"/>
              </w:rPr>
              <w:t>Limited Income</w:t>
            </w:r>
          </w:p>
        </w:tc>
        <w:tc>
          <w:tcPr>
            <w:tcW w:w="2250" w:type="dxa"/>
            <w:shd w:val="clear" w:color="auto" w:fill="FFFFFF" w:themeFill="background1"/>
            <w:vAlign w:val="center"/>
          </w:tcPr>
          <w:p w14:paraId="3B562230" w14:textId="77777777" w:rsidR="0043586C" w:rsidRPr="00CD5DA4" w:rsidRDefault="0043586C">
            <w:pPr>
              <w:pStyle w:val="TableParagraph"/>
              <w:spacing w:before="0" w:after="0" w:line="236" w:lineRule="exact"/>
              <w:ind w:right="88"/>
              <w:jc w:val="center"/>
              <w:rPr>
                <w:rFonts w:asciiTheme="minorHAnsi" w:hAnsiTheme="minorHAnsi" w:cstheme="minorHAnsi"/>
                <w:b w:val="0"/>
                <w:color w:val="000000" w:themeColor="text1"/>
              </w:rPr>
            </w:pPr>
            <w:r w:rsidRPr="00CD5DA4">
              <w:rPr>
                <w:rFonts w:asciiTheme="minorHAnsi" w:hAnsiTheme="minorHAnsi" w:cstheme="minorHAnsi"/>
                <w:b w:val="0"/>
                <w:color w:val="000000" w:themeColor="text1"/>
              </w:rPr>
              <w:t>94,564</w:t>
            </w:r>
          </w:p>
        </w:tc>
        <w:tc>
          <w:tcPr>
            <w:tcW w:w="2542" w:type="dxa"/>
            <w:shd w:val="clear" w:color="auto" w:fill="FFFFFF" w:themeFill="background1"/>
            <w:vAlign w:val="center"/>
          </w:tcPr>
          <w:p w14:paraId="726A4E1F" w14:textId="77777777" w:rsidR="0043586C" w:rsidRPr="00CD5DA4" w:rsidRDefault="0043586C">
            <w:pPr>
              <w:pStyle w:val="TableParagraph"/>
              <w:spacing w:before="0" w:after="0" w:line="236" w:lineRule="exact"/>
              <w:ind w:right="89"/>
              <w:jc w:val="center"/>
              <w:rPr>
                <w:rFonts w:asciiTheme="minorHAnsi" w:hAnsiTheme="minorHAnsi" w:cstheme="minorHAnsi"/>
                <w:b w:val="0"/>
                <w:color w:val="000000" w:themeColor="text1"/>
              </w:rPr>
            </w:pPr>
            <w:r w:rsidRPr="00CD5DA4">
              <w:rPr>
                <w:rFonts w:asciiTheme="minorHAnsi" w:hAnsiTheme="minorHAnsi" w:cstheme="minorHAnsi"/>
                <w:b w:val="0"/>
                <w:color w:val="000000" w:themeColor="text1"/>
              </w:rPr>
              <w:t>1,694</w:t>
            </w:r>
          </w:p>
        </w:tc>
        <w:tc>
          <w:tcPr>
            <w:tcW w:w="2588" w:type="dxa"/>
            <w:shd w:val="clear" w:color="auto" w:fill="FFFFFF" w:themeFill="background1"/>
            <w:vAlign w:val="center"/>
          </w:tcPr>
          <w:p w14:paraId="7343EE6C" w14:textId="77777777" w:rsidR="0043586C" w:rsidRPr="00CD5DA4" w:rsidRDefault="0043586C">
            <w:pPr>
              <w:pStyle w:val="TableParagraph"/>
              <w:spacing w:before="0" w:after="0" w:line="236" w:lineRule="exact"/>
              <w:ind w:right="90"/>
              <w:jc w:val="center"/>
              <w:rPr>
                <w:rFonts w:asciiTheme="minorHAnsi" w:hAnsiTheme="minorHAnsi" w:cstheme="minorHAnsi"/>
                <w:b w:val="0"/>
                <w:bCs/>
                <w:color w:val="000000" w:themeColor="text1"/>
              </w:rPr>
            </w:pPr>
            <w:r w:rsidRPr="00CD5DA4">
              <w:rPr>
                <w:rFonts w:asciiTheme="minorHAnsi" w:hAnsiTheme="minorHAnsi" w:cs="Calibri"/>
                <w:b w:val="0"/>
                <w:bCs/>
                <w:color w:val="333333"/>
              </w:rPr>
              <w:t>1.79%</w:t>
            </w:r>
          </w:p>
        </w:tc>
      </w:tr>
    </w:tbl>
    <w:p w14:paraId="44C139B6" w14:textId="77777777" w:rsidR="008901D5" w:rsidRPr="009F4AE1" w:rsidRDefault="008901D5" w:rsidP="008901D5"/>
    <w:p w14:paraId="638955C5" w14:textId="77777777" w:rsidR="00016C70" w:rsidRDefault="00016C70" w:rsidP="006F37F8">
      <w:pPr>
        <w:spacing w:before="92"/>
        <w:ind w:left="320"/>
        <w:jc w:val="center"/>
        <w:rPr>
          <w:b/>
        </w:rPr>
      </w:pPr>
    </w:p>
    <w:p w14:paraId="39DEFF91" w14:textId="77777777" w:rsidR="00016C70" w:rsidRDefault="00016C70" w:rsidP="006F37F8">
      <w:pPr>
        <w:spacing w:before="92"/>
        <w:ind w:left="320"/>
        <w:jc w:val="center"/>
        <w:rPr>
          <w:b/>
        </w:rPr>
      </w:pPr>
    </w:p>
    <w:p w14:paraId="68C2D9FF" w14:textId="77777777" w:rsidR="00016C70" w:rsidRDefault="00016C70" w:rsidP="006F37F8">
      <w:pPr>
        <w:spacing w:before="92"/>
        <w:ind w:left="320"/>
        <w:jc w:val="center"/>
        <w:rPr>
          <w:b/>
        </w:rPr>
      </w:pPr>
    </w:p>
    <w:p w14:paraId="192DE695" w14:textId="77777777" w:rsidR="00016C70" w:rsidRDefault="00016C70" w:rsidP="006F37F8">
      <w:pPr>
        <w:spacing w:before="92"/>
        <w:ind w:left="320"/>
        <w:jc w:val="center"/>
        <w:rPr>
          <w:b/>
        </w:rPr>
      </w:pPr>
    </w:p>
    <w:p w14:paraId="7E1440FB" w14:textId="16320D1E" w:rsidR="008901D5" w:rsidRPr="009F4AE1" w:rsidRDefault="008901D5" w:rsidP="006F37F8">
      <w:pPr>
        <w:spacing w:before="92"/>
        <w:ind w:left="320"/>
        <w:jc w:val="center"/>
        <w:rPr>
          <w:b/>
        </w:rPr>
      </w:pPr>
      <w:r w:rsidRPr="009F4AE1">
        <w:rPr>
          <w:b/>
        </w:rPr>
        <w:lastRenderedPageBreak/>
        <w:t>Table</w:t>
      </w:r>
      <w:r w:rsidRPr="009F4AE1">
        <w:rPr>
          <w:b/>
          <w:spacing w:val="-5"/>
        </w:rPr>
        <w:t xml:space="preserve"> </w:t>
      </w:r>
      <w:r w:rsidRPr="009F4AE1">
        <w:rPr>
          <w:b/>
        </w:rPr>
        <w:t>5:</w:t>
      </w:r>
      <w:r w:rsidRPr="009F4AE1">
        <w:rPr>
          <w:b/>
          <w:spacing w:val="-7"/>
        </w:rPr>
        <w:t xml:space="preserve"> </w:t>
      </w:r>
      <w:r w:rsidRPr="009F4AE1">
        <w:rPr>
          <w:b/>
        </w:rPr>
        <w:t>AA-AAAS</w:t>
      </w:r>
      <w:r w:rsidRPr="009F4AE1">
        <w:rPr>
          <w:b/>
          <w:spacing w:val="-6"/>
        </w:rPr>
        <w:t xml:space="preserve"> </w:t>
      </w:r>
      <w:r w:rsidRPr="009F4AE1">
        <w:rPr>
          <w:b/>
        </w:rPr>
        <w:t>Rates</w:t>
      </w:r>
      <w:r w:rsidRPr="009F4AE1">
        <w:rPr>
          <w:b/>
          <w:spacing w:val="-6"/>
        </w:rPr>
        <w:t xml:space="preserve"> </w:t>
      </w:r>
      <w:r w:rsidRPr="009F4AE1">
        <w:rPr>
          <w:b/>
        </w:rPr>
        <w:t>by</w:t>
      </w:r>
      <w:r w:rsidRPr="009F4AE1">
        <w:rPr>
          <w:b/>
          <w:spacing w:val="-6"/>
        </w:rPr>
        <w:t xml:space="preserve"> </w:t>
      </w:r>
      <w:r w:rsidRPr="009F4AE1">
        <w:rPr>
          <w:b/>
        </w:rPr>
        <w:t>Subject, by year</w:t>
      </w:r>
    </w:p>
    <w:p w14:paraId="6A0DD5F7" w14:textId="77777777" w:rsidR="008901D5" w:rsidRPr="00016C70" w:rsidRDefault="008901D5" w:rsidP="008901D5">
      <w:pPr>
        <w:spacing w:before="92"/>
        <w:rPr>
          <w:sz w:val="4"/>
          <w:szCs w:val="4"/>
        </w:rPr>
      </w:pPr>
    </w:p>
    <w:tbl>
      <w:tblPr>
        <w:tblStyle w:val="ProposalTable"/>
        <w:tblW w:w="10350" w:type="dxa"/>
        <w:tblInd w:w="-455" w:type="dxa"/>
        <w:tblLayout w:type="fixed"/>
        <w:tblLook w:val="01E0" w:firstRow="1" w:lastRow="1" w:firstColumn="1" w:lastColumn="1" w:noHBand="0" w:noVBand="0"/>
      </w:tblPr>
      <w:tblGrid>
        <w:gridCol w:w="2597"/>
        <w:gridCol w:w="2322"/>
        <w:gridCol w:w="2325"/>
        <w:gridCol w:w="3106"/>
      </w:tblGrid>
      <w:tr w:rsidR="008901D5" w:rsidRPr="009F4AE1" w14:paraId="5784BDEB" w14:textId="77777777" w:rsidTr="00E07F56">
        <w:trPr>
          <w:cnfStyle w:val="100000000000" w:firstRow="1" w:lastRow="0" w:firstColumn="0" w:lastColumn="0" w:oddVBand="0" w:evenVBand="0" w:oddHBand="0" w:evenHBand="0" w:firstRowFirstColumn="0" w:firstRowLastColumn="0" w:lastRowFirstColumn="0" w:lastRowLastColumn="0"/>
          <w:trHeight w:val="262"/>
        </w:trPr>
        <w:tc>
          <w:tcPr>
            <w:tcW w:w="2597" w:type="dxa"/>
            <w:vAlign w:val="center"/>
          </w:tcPr>
          <w:p w14:paraId="2FD65D71" w14:textId="77777777" w:rsidR="008901D5" w:rsidRPr="00E07F56" w:rsidRDefault="008901D5" w:rsidP="00E07F56">
            <w:pPr>
              <w:pStyle w:val="TableParagraph"/>
              <w:spacing w:before="0" w:after="0" w:line="234" w:lineRule="exact"/>
              <w:ind w:left="112"/>
              <w:jc w:val="center"/>
              <w:rPr>
                <w:rFonts w:asciiTheme="minorHAnsi" w:hAnsiTheme="minorHAnsi"/>
                <w:b w:val="0"/>
                <w:sz w:val="24"/>
                <w:szCs w:val="24"/>
              </w:rPr>
            </w:pPr>
            <w:r w:rsidRPr="00E07F56">
              <w:rPr>
                <w:rFonts w:asciiTheme="minorHAnsi" w:hAnsiTheme="minorHAnsi"/>
                <w:sz w:val="24"/>
                <w:szCs w:val="24"/>
              </w:rPr>
              <w:t>School</w:t>
            </w:r>
            <w:r w:rsidRPr="00E07F56">
              <w:rPr>
                <w:rFonts w:asciiTheme="minorHAnsi" w:hAnsiTheme="minorHAnsi"/>
                <w:spacing w:val="-2"/>
                <w:sz w:val="24"/>
                <w:szCs w:val="24"/>
              </w:rPr>
              <w:t xml:space="preserve"> </w:t>
            </w:r>
            <w:r w:rsidRPr="00E07F56">
              <w:rPr>
                <w:rFonts w:asciiTheme="minorHAnsi" w:hAnsiTheme="minorHAnsi"/>
                <w:spacing w:val="-4"/>
                <w:sz w:val="24"/>
                <w:szCs w:val="24"/>
              </w:rPr>
              <w:t>Year</w:t>
            </w:r>
          </w:p>
        </w:tc>
        <w:tc>
          <w:tcPr>
            <w:tcW w:w="2322" w:type="dxa"/>
            <w:vAlign w:val="center"/>
          </w:tcPr>
          <w:p w14:paraId="4DCB836E" w14:textId="77777777" w:rsidR="008901D5" w:rsidRPr="00E07F56" w:rsidRDefault="008901D5" w:rsidP="00E07F56">
            <w:pPr>
              <w:pStyle w:val="TableParagraph"/>
              <w:spacing w:before="0" w:after="0" w:line="234" w:lineRule="exact"/>
              <w:ind w:left="46" w:right="165"/>
              <w:jc w:val="center"/>
              <w:rPr>
                <w:rFonts w:asciiTheme="minorHAnsi" w:hAnsiTheme="minorHAnsi"/>
                <w:b w:val="0"/>
                <w:sz w:val="24"/>
                <w:szCs w:val="24"/>
              </w:rPr>
            </w:pPr>
            <w:r w:rsidRPr="00E07F56">
              <w:rPr>
                <w:rFonts w:asciiTheme="minorHAnsi" w:hAnsiTheme="minorHAnsi"/>
                <w:spacing w:val="-4"/>
                <w:sz w:val="24"/>
                <w:szCs w:val="24"/>
              </w:rPr>
              <w:t>ELA</w:t>
            </w:r>
          </w:p>
        </w:tc>
        <w:tc>
          <w:tcPr>
            <w:tcW w:w="2325" w:type="dxa"/>
            <w:vAlign w:val="center"/>
          </w:tcPr>
          <w:p w14:paraId="137DE277" w14:textId="77777777" w:rsidR="008901D5" w:rsidRPr="00E07F56" w:rsidRDefault="008901D5" w:rsidP="00E07F56">
            <w:pPr>
              <w:pStyle w:val="TableParagraph"/>
              <w:spacing w:before="0" w:after="0" w:line="234" w:lineRule="exact"/>
              <w:ind w:left="608"/>
              <w:jc w:val="center"/>
              <w:rPr>
                <w:rFonts w:asciiTheme="minorHAnsi" w:hAnsiTheme="minorHAnsi"/>
                <w:b w:val="0"/>
                <w:sz w:val="24"/>
                <w:szCs w:val="24"/>
              </w:rPr>
            </w:pPr>
            <w:r w:rsidRPr="00E07F56">
              <w:rPr>
                <w:rFonts w:asciiTheme="minorHAnsi" w:hAnsiTheme="minorHAnsi"/>
                <w:spacing w:val="-2"/>
                <w:sz w:val="24"/>
                <w:szCs w:val="24"/>
              </w:rPr>
              <w:t>Mathematics</w:t>
            </w:r>
          </w:p>
        </w:tc>
        <w:tc>
          <w:tcPr>
            <w:tcW w:w="3106" w:type="dxa"/>
            <w:vAlign w:val="center"/>
          </w:tcPr>
          <w:p w14:paraId="5F6597FD" w14:textId="77777777" w:rsidR="008901D5" w:rsidRPr="00E07F56" w:rsidRDefault="008901D5" w:rsidP="00E07F56">
            <w:pPr>
              <w:pStyle w:val="TableParagraph"/>
              <w:spacing w:before="0" w:after="0" w:line="234" w:lineRule="exact"/>
              <w:ind w:left="60" w:right="166"/>
              <w:jc w:val="center"/>
              <w:rPr>
                <w:rFonts w:asciiTheme="minorHAnsi" w:hAnsiTheme="minorHAnsi"/>
                <w:b w:val="0"/>
                <w:sz w:val="24"/>
                <w:szCs w:val="24"/>
              </w:rPr>
            </w:pPr>
            <w:r w:rsidRPr="00E07F56">
              <w:rPr>
                <w:rFonts w:asciiTheme="minorHAnsi" w:hAnsiTheme="minorHAnsi"/>
                <w:spacing w:val="-2"/>
                <w:sz w:val="24"/>
                <w:szCs w:val="24"/>
              </w:rPr>
              <w:t>Science</w:t>
            </w:r>
          </w:p>
        </w:tc>
      </w:tr>
      <w:tr w:rsidR="008901D5" w:rsidRPr="009F4AE1" w14:paraId="1464A5D6" w14:textId="77777777" w:rsidTr="005A3814">
        <w:trPr>
          <w:trHeight w:val="260"/>
        </w:trPr>
        <w:tc>
          <w:tcPr>
            <w:tcW w:w="2597" w:type="dxa"/>
            <w:vAlign w:val="center"/>
          </w:tcPr>
          <w:p w14:paraId="1A76C7A0" w14:textId="77777777" w:rsidR="008901D5" w:rsidRPr="00E07F56" w:rsidRDefault="008901D5" w:rsidP="005A3814">
            <w:pPr>
              <w:pStyle w:val="TableParagraph"/>
              <w:spacing w:before="0" w:after="0"/>
              <w:jc w:val="center"/>
              <w:rPr>
                <w:rFonts w:asciiTheme="minorHAnsi" w:hAnsiTheme="minorHAnsi"/>
                <w:sz w:val="24"/>
                <w:szCs w:val="24"/>
              </w:rPr>
            </w:pPr>
            <w:r w:rsidRPr="00E07F56">
              <w:rPr>
                <w:rFonts w:asciiTheme="minorHAnsi" w:hAnsiTheme="minorHAnsi"/>
                <w:spacing w:val="-5"/>
                <w:sz w:val="24"/>
                <w:szCs w:val="24"/>
              </w:rPr>
              <w:t>2017–</w:t>
            </w:r>
            <w:r w:rsidRPr="00E07F56">
              <w:rPr>
                <w:rFonts w:asciiTheme="minorHAnsi" w:hAnsiTheme="minorHAnsi"/>
                <w:spacing w:val="-4"/>
                <w:sz w:val="24"/>
                <w:szCs w:val="24"/>
              </w:rPr>
              <w:t>2018</w:t>
            </w:r>
          </w:p>
        </w:tc>
        <w:tc>
          <w:tcPr>
            <w:tcW w:w="2322" w:type="dxa"/>
            <w:vAlign w:val="center"/>
          </w:tcPr>
          <w:p w14:paraId="59D50423" w14:textId="77777777" w:rsidR="008901D5" w:rsidRPr="00E07F56" w:rsidRDefault="008901D5" w:rsidP="00E07F56">
            <w:pPr>
              <w:pStyle w:val="TableParagraph"/>
              <w:spacing w:before="0" w:after="0"/>
              <w:ind w:left="46" w:right="165"/>
              <w:jc w:val="center"/>
              <w:rPr>
                <w:rFonts w:asciiTheme="minorHAnsi" w:hAnsiTheme="minorHAnsi"/>
                <w:sz w:val="24"/>
                <w:szCs w:val="24"/>
              </w:rPr>
            </w:pPr>
            <w:r w:rsidRPr="00E07F56">
              <w:rPr>
                <w:rFonts w:asciiTheme="minorHAnsi" w:hAnsiTheme="minorHAnsi"/>
                <w:spacing w:val="-2"/>
                <w:sz w:val="24"/>
                <w:szCs w:val="24"/>
              </w:rPr>
              <w:t>1.6%</w:t>
            </w:r>
          </w:p>
        </w:tc>
        <w:tc>
          <w:tcPr>
            <w:tcW w:w="2325" w:type="dxa"/>
            <w:vAlign w:val="center"/>
          </w:tcPr>
          <w:p w14:paraId="5C0CA9B3" w14:textId="77777777" w:rsidR="008901D5" w:rsidRPr="00E07F56" w:rsidRDefault="008901D5" w:rsidP="00E07F56">
            <w:pPr>
              <w:pStyle w:val="TableParagraph"/>
              <w:spacing w:before="0" w:after="0"/>
              <w:ind w:left="578" w:right="649"/>
              <w:jc w:val="center"/>
              <w:rPr>
                <w:rFonts w:asciiTheme="minorHAnsi" w:hAnsiTheme="minorHAnsi"/>
                <w:sz w:val="24"/>
                <w:szCs w:val="24"/>
              </w:rPr>
            </w:pPr>
            <w:r w:rsidRPr="00E07F56">
              <w:rPr>
                <w:rFonts w:asciiTheme="minorHAnsi" w:hAnsiTheme="minorHAnsi"/>
                <w:spacing w:val="-2"/>
                <w:sz w:val="24"/>
                <w:szCs w:val="24"/>
              </w:rPr>
              <w:t>1.6%</w:t>
            </w:r>
          </w:p>
        </w:tc>
        <w:tc>
          <w:tcPr>
            <w:tcW w:w="3106" w:type="dxa"/>
            <w:vAlign w:val="center"/>
          </w:tcPr>
          <w:p w14:paraId="6CD722F3" w14:textId="77777777" w:rsidR="008901D5" w:rsidRPr="00E07F56" w:rsidRDefault="008901D5" w:rsidP="00E07F56">
            <w:pPr>
              <w:pStyle w:val="TableParagraph"/>
              <w:spacing w:before="0" w:after="0"/>
              <w:ind w:left="578" w:right="649"/>
              <w:jc w:val="center"/>
              <w:rPr>
                <w:rFonts w:asciiTheme="minorHAnsi" w:hAnsiTheme="minorHAnsi"/>
                <w:sz w:val="24"/>
                <w:szCs w:val="24"/>
              </w:rPr>
            </w:pPr>
            <w:r w:rsidRPr="00E07F56">
              <w:rPr>
                <w:rFonts w:asciiTheme="minorHAnsi" w:hAnsiTheme="minorHAnsi"/>
                <w:spacing w:val="-2"/>
                <w:sz w:val="24"/>
                <w:szCs w:val="24"/>
              </w:rPr>
              <w:t>-</w:t>
            </w:r>
          </w:p>
        </w:tc>
      </w:tr>
      <w:tr w:rsidR="008901D5" w:rsidRPr="009F4AE1" w14:paraId="43F7CCA9" w14:textId="77777777" w:rsidTr="005A3814">
        <w:trPr>
          <w:trHeight w:val="260"/>
        </w:trPr>
        <w:tc>
          <w:tcPr>
            <w:tcW w:w="2597" w:type="dxa"/>
            <w:vAlign w:val="center"/>
          </w:tcPr>
          <w:p w14:paraId="743AC966" w14:textId="77777777" w:rsidR="008901D5" w:rsidRPr="00E07F56" w:rsidRDefault="008901D5" w:rsidP="005A3814">
            <w:pPr>
              <w:pStyle w:val="TableParagraph"/>
              <w:spacing w:before="0" w:after="0"/>
              <w:jc w:val="center"/>
              <w:rPr>
                <w:rFonts w:asciiTheme="minorHAnsi" w:hAnsiTheme="minorHAnsi"/>
                <w:spacing w:val="-5"/>
                <w:sz w:val="24"/>
                <w:szCs w:val="24"/>
              </w:rPr>
            </w:pPr>
            <w:r w:rsidRPr="00E07F56">
              <w:rPr>
                <w:rFonts w:asciiTheme="minorHAnsi" w:hAnsiTheme="minorHAnsi"/>
                <w:spacing w:val="-5"/>
                <w:sz w:val="24"/>
                <w:szCs w:val="24"/>
              </w:rPr>
              <w:t>2018–2019</w:t>
            </w:r>
          </w:p>
        </w:tc>
        <w:tc>
          <w:tcPr>
            <w:tcW w:w="2322" w:type="dxa"/>
            <w:vAlign w:val="center"/>
          </w:tcPr>
          <w:p w14:paraId="0E4D32E9" w14:textId="77777777" w:rsidR="008901D5" w:rsidRPr="00E07F56" w:rsidRDefault="008901D5" w:rsidP="00E07F56">
            <w:pPr>
              <w:pStyle w:val="TableParagraph"/>
              <w:spacing w:before="0" w:after="0"/>
              <w:ind w:left="46" w:right="165"/>
              <w:jc w:val="center"/>
              <w:rPr>
                <w:rFonts w:asciiTheme="minorHAnsi" w:hAnsiTheme="minorHAnsi"/>
                <w:spacing w:val="-2"/>
                <w:sz w:val="24"/>
                <w:szCs w:val="24"/>
              </w:rPr>
            </w:pPr>
            <w:r w:rsidRPr="00E07F56">
              <w:rPr>
                <w:rFonts w:asciiTheme="minorHAnsi" w:hAnsiTheme="minorHAnsi"/>
                <w:spacing w:val="-2"/>
                <w:sz w:val="24"/>
                <w:szCs w:val="24"/>
              </w:rPr>
              <w:t>1.5%</w:t>
            </w:r>
          </w:p>
        </w:tc>
        <w:tc>
          <w:tcPr>
            <w:tcW w:w="2325" w:type="dxa"/>
            <w:vAlign w:val="center"/>
          </w:tcPr>
          <w:p w14:paraId="42A6DB01"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1.5%</w:t>
            </w:r>
          </w:p>
        </w:tc>
        <w:tc>
          <w:tcPr>
            <w:tcW w:w="3106" w:type="dxa"/>
            <w:vAlign w:val="center"/>
          </w:tcPr>
          <w:p w14:paraId="162C7E59"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w:t>
            </w:r>
          </w:p>
        </w:tc>
      </w:tr>
      <w:tr w:rsidR="008901D5" w:rsidRPr="009F4AE1" w14:paraId="334E6192" w14:textId="77777777" w:rsidTr="005A3814">
        <w:trPr>
          <w:trHeight w:val="260"/>
        </w:trPr>
        <w:tc>
          <w:tcPr>
            <w:tcW w:w="2597" w:type="dxa"/>
            <w:vAlign w:val="center"/>
          </w:tcPr>
          <w:p w14:paraId="14734F4E" w14:textId="77777777" w:rsidR="008901D5" w:rsidRPr="00E07F56" w:rsidRDefault="008901D5" w:rsidP="005A3814">
            <w:pPr>
              <w:pStyle w:val="TableParagraph"/>
              <w:spacing w:before="0" w:after="0"/>
              <w:jc w:val="center"/>
              <w:rPr>
                <w:rFonts w:asciiTheme="minorHAnsi" w:hAnsiTheme="minorHAnsi"/>
                <w:spacing w:val="-5"/>
                <w:sz w:val="24"/>
                <w:szCs w:val="24"/>
              </w:rPr>
            </w:pPr>
            <w:r w:rsidRPr="00E07F56">
              <w:rPr>
                <w:rFonts w:asciiTheme="minorHAnsi" w:hAnsiTheme="minorHAnsi"/>
                <w:spacing w:val="-5"/>
                <w:sz w:val="24"/>
                <w:szCs w:val="24"/>
              </w:rPr>
              <w:t>2019–2020</w:t>
            </w:r>
          </w:p>
        </w:tc>
        <w:tc>
          <w:tcPr>
            <w:tcW w:w="2322" w:type="dxa"/>
            <w:vAlign w:val="center"/>
          </w:tcPr>
          <w:p w14:paraId="26B629FF" w14:textId="77777777" w:rsidR="008901D5" w:rsidRPr="00E07F56" w:rsidRDefault="008901D5" w:rsidP="00E07F56">
            <w:pPr>
              <w:pStyle w:val="TableParagraph"/>
              <w:spacing w:before="0" w:after="0"/>
              <w:ind w:left="46" w:right="165"/>
              <w:jc w:val="center"/>
              <w:rPr>
                <w:rFonts w:asciiTheme="minorHAnsi" w:hAnsiTheme="minorHAnsi"/>
                <w:spacing w:val="-2"/>
                <w:sz w:val="24"/>
                <w:szCs w:val="24"/>
              </w:rPr>
            </w:pPr>
            <w:r w:rsidRPr="00E07F56">
              <w:rPr>
                <w:rFonts w:asciiTheme="minorHAnsi" w:hAnsiTheme="minorHAnsi"/>
                <w:spacing w:val="-2"/>
                <w:sz w:val="24"/>
                <w:szCs w:val="24"/>
              </w:rPr>
              <w:t>-</w:t>
            </w:r>
          </w:p>
        </w:tc>
        <w:tc>
          <w:tcPr>
            <w:tcW w:w="2325" w:type="dxa"/>
            <w:vAlign w:val="center"/>
          </w:tcPr>
          <w:p w14:paraId="3575DA21"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w:t>
            </w:r>
          </w:p>
        </w:tc>
        <w:tc>
          <w:tcPr>
            <w:tcW w:w="3106" w:type="dxa"/>
            <w:vAlign w:val="center"/>
          </w:tcPr>
          <w:p w14:paraId="053DEA33"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w:t>
            </w:r>
          </w:p>
        </w:tc>
      </w:tr>
      <w:tr w:rsidR="008901D5" w:rsidRPr="009F4AE1" w14:paraId="6504697B" w14:textId="77777777" w:rsidTr="005A3814">
        <w:trPr>
          <w:trHeight w:val="260"/>
        </w:trPr>
        <w:tc>
          <w:tcPr>
            <w:tcW w:w="2597" w:type="dxa"/>
            <w:vAlign w:val="center"/>
          </w:tcPr>
          <w:p w14:paraId="6101FCF9" w14:textId="5D3B77D0" w:rsidR="008901D5" w:rsidRPr="00E07F56" w:rsidRDefault="008901D5" w:rsidP="005A3814">
            <w:pPr>
              <w:pStyle w:val="TableParagraph"/>
              <w:spacing w:before="0" w:after="0"/>
              <w:jc w:val="center"/>
              <w:rPr>
                <w:rFonts w:asciiTheme="minorHAnsi" w:hAnsiTheme="minorHAnsi"/>
                <w:spacing w:val="-5"/>
                <w:sz w:val="24"/>
                <w:szCs w:val="24"/>
              </w:rPr>
            </w:pPr>
            <w:r w:rsidRPr="00E07F56">
              <w:rPr>
                <w:rFonts w:asciiTheme="minorHAnsi" w:hAnsiTheme="minorHAnsi"/>
                <w:spacing w:val="-5"/>
                <w:sz w:val="24"/>
                <w:szCs w:val="24"/>
              </w:rPr>
              <w:t>2020–2021</w:t>
            </w:r>
          </w:p>
        </w:tc>
        <w:tc>
          <w:tcPr>
            <w:tcW w:w="2322" w:type="dxa"/>
            <w:vAlign w:val="center"/>
          </w:tcPr>
          <w:p w14:paraId="2452BB9E" w14:textId="77777777" w:rsidR="008901D5" w:rsidRPr="00E07F56" w:rsidRDefault="008901D5" w:rsidP="00E07F56">
            <w:pPr>
              <w:pStyle w:val="TableParagraph"/>
              <w:spacing w:before="0" w:after="0"/>
              <w:ind w:left="46" w:right="165"/>
              <w:jc w:val="center"/>
              <w:rPr>
                <w:rFonts w:asciiTheme="minorHAnsi" w:hAnsiTheme="minorHAnsi"/>
                <w:spacing w:val="-2"/>
                <w:sz w:val="24"/>
                <w:szCs w:val="24"/>
              </w:rPr>
            </w:pPr>
            <w:r w:rsidRPr="00E07F56">
              <w:rPr>
                <w:rFonts w:asciiTheme="minorHAnsi" w:hAnsiTheme="minorHAnsi"/>
                <w:spacing w:val="-2"/>
                <w:sz w:val="24"/>
                <w:szCs w:val="24"/>
              </w:rPr>
              <w:t>1.3%</w:t>
            </w:r>
          </w:p>
        </w:tc>
        <w:tc>
          <w:tcPr>
            <w:tcW w:w="2325" w:type="dxa"/>
            <w:vAlign w:val="center"/>
          </w:tcPr>
          <w:p w14:paraId="14F46A1A"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1.3%</w:t>
            </w:r>
          </w:p>
        </w:tc>
        <w:tc>
          <w:tcPr>
            <w:tcW w:w="3106" w:type="dxa"/>
            <w:vAlign w:val="center"/>
          </w:tcPr>
          <w:p w14:paraId="7F9728C7"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1.0%</w:t>
            </w:r>
          </w:p>
        </w:tc>
      </w:tr>
      <w:tr w:rsidR="008901D5" w:rsidRPr="009F4AE1" w14:paraId="493CF104" w14:textId="77777777" w:rsidTr="005A3814">
        <w:trPr>
          <w:trHeight w:val="260"/>
        </w:trPr>
        <w:tc>
          <w:tcPr>
            <w:tcW w:w="2597" w:type="dxa"/>
            <w:vAlign w:val="center"/>
          </w:tcPr>
          <w:p w14:paraId="754F7204" w14:textId="4D704486" w:rsidR="008901D5" w:rsidRPr="00E07F56" w:rsidRDefault="008901D5" w:rsidP="005A3814">
            <w:pPr>
              <w:pStyle w:val="TableParagraph"/>
              <w:spacing w:before="0" w:after="0"/>
              <w:jc w:val="center"/>
              <w:rPr>
                <w:rFonts w:asciiTheme="minorHAnsi" w:hAnsiTheme="minorHAnsi"/>
                <w:spacing w:val="-5"/>
                <w:sz w:val="24"/>
                <w:szCs w:val="24"/>
              </w:rPr>
            </w:pPr>
            <w:r w:rsidRPr="00E07F56">
              <w:rPr>
                <w:rFonts w:asciiTheme="minorHAnsi" w:hAnsiTheme="minorHAnsi"/>
                <w:spacing w:val="-5"/>
                <w:sz w:val="24"/>
                <w:szCs w:val="24"/>
              </w:rPr>
              <w:t>2021–2022</w:t>
            </w:r>
          </w:p>
        </w:tc>
        <w:tc>
          <w:tcPr>
            <w:tcW w:w="2322" w:type="dxa"/>
            <w:vAlign w:val="center"/>
          </w:tcPr>
          <w:p w14:paraId="03D5F799" w14:textId="77777777" w:rsidR="008901D5" w:rsidRPr="00E07F56" w:rsidRDefault="008901D5" w:rsidP="00E07F56">
            <w:pPr>
              <w:pStyle w:val="TableParagraph"/>
              <w:spacing w:before="0" w:after="0"/>
              <w:ind w:left="46" w:right="165"/>
              <w:jc w:val="center"/>
              <w:rPr>
                <w:rFonts w:asciiTheme="minorHAnsi" w:hAnsiTheme="minorHAnsi"/>
                <w:spacing w:val="-2"/>
                <w:sz w:val="24"/>
                <w:szCs w:val="24"/>
              </w:rPr>
            </w:pPr>
            <w:r w:rsidRPr="00E07F56">
              <w:rPr>
                <w:rFonts w:asciiTheme="minorHAnsi" w:hAnsiTheme="minorHAnsi"/>
                <w:spacing w:val="-2"/>
                <w:sz w:val="24"/>
                <w:szCs w:val="24"/>
              </w:rPr>
              <w:t>1.2%</w:t>
            </w:r>
          </w:p>
        </w:tc>
        <w:tc>
          <w:tcPr>
            <w:tcW w:w="2325" w:type="dxa"/>
            <w:vAlign w:val="center"/>
          </w:tcPr>
          <w:p w14:paraId="42884AAD"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1.2%</w:t>
            </w:r>
          </w:p>
        </w:tc>
        <w:tc>
          <w:tcPr>
            <w:tcW w:w="3106" w:type="dxa"/>
            <w:vAlign w:val="center"/>
          </w:tcPr>
          <w:p w14:paraId="01A59B21"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1.2%</w:t>
            </w:r>
          </w:p>
        </w:tc>
      </w:tr>
      <w:tr w:rsidR="008901D5" w:rsidRPr="009F4AE1" w14:paraId="446F9480" w14:textId="77777777" w:rsidTr="00E07F56">
        <w:trPr>
          <w:trHeight w:val="260"/>
        </w:trPr>
        <w:tc>
          <w:tcPr>
            <w:tcW w:w="2597" w:type="dxa"/>
            <w:vAlign w:val="center"/>
          </w:tcPr>
          <w:p w14:paraId="41F710DA" w14:textId="77777777" w:rsidR="008901D5" w:rsidRPr="00E07F56" w:rsidRDefault="008901D5" w:rsidP="005A3814">
            <w:pPr>
              <w:pStyle w:val="TableParagraph"/>
              <w:spacing w:before="0" w:after="0"/>
              <w:jc w:val="center"/>
              <w:rPr>
                <w:rFonts w:asciiTheme="minorHAnsi" w:hAnsiTheme="minorHAnsi"/>
                <w:spacing w:val="-5"/>
                <w:sz w:val="24"/>
                <w:szCs w:val="24"/>
              </w:rPr>
            </w:pPr>
            <w:r w:rsidRPr="00E07F56">
              <w:rPr>
                <w:rFonts w:asciiTheme="minorHAnsi" w:hAnsiTheme="minorHAnsi"/>
                <w:spacing w:val="-5"/>
                <w:sz w:val="24"/>
                <w:szCs w:val="24"/>
              </w:rPr>
              <w:t>2022–2023</w:t>
            </w:r>
          </w:p>
        </w:tc>
        <w:tc>
          <w:tcPr>
            <w:tcW w:w="2322" w:type="dxa"/>
            <w:vAlign w:val="center"/>
          </w:tcPr>
          <w:p w14:paraId="3E4E5DCD" w14:textId="77777777" w:rsidR="008901D5" w:rsidRPr="00E07F56" w:rsidRDefault="008901D5" w:rsidP="00E07F56">
            <w:pPr>
              <w:pStyle w:val="TableParagraph"/>
              <w:spacing w:before="0" w:after="0"/>
              <w:ind w:left="46" w:right="165"/>
              <w:jc w:val="center"/>
              <w:rPr>
                <w:rFonts w:asciiTheme="minorHAnsi" w:hAnsiTheme="minorHAnsi"/>
                <w:spacing w:val="-2"/>
                <w:sz w:val="24"/>
                <w:szCs w:val="24"/>
              </w:rPr>
            </w:pPr>
            <w:r w:rsidRPr="00E07F56">
              <w:rPr>
                <w:rFonts w:asciiTheme="minorHAnsi" w:hAnsiTheme="minorHAnsi"/>
                <w:spacing w:val="-2"/>
                <w:sz w:val="24"/>
                <w:szCs w:val="24"/>
              </w:rPr>
              <w:t>1.2%</w:t>
            </w:r>
          </w:p>
        </w:tc>
        <w:tc>
          <w:tcPr>
            <w:tcW w:w="2325" w:type="dxa"/>
            <w:vAlign w:val="center"/>
          </w:tcPr>
          <w:p w14:paraId="5F715CCF"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1.2%</w:t>
            </w:r>
          </w:p>
        </w:tc>
        <w:tc>
          <w:tcPr>
            <w:tcW w:w="3106" w:type="dxa"/>
            <w:vAlign w:val="center"/>
          </w:tcPr>
          <w:p w14:paraId="1B025B27" w14:textId="77777777" w:rsidR="008901D5" w:rsidRPr="00E07F56" w:rsidRDefault="008901D5" w:rsidP="00E07F56">
            <w:pPr>
              <w:pStyle w:val="TableParagraph"/>
              <w:spacing w:before="0" w:after="0"/>
              <w:ind w:left="578" w:right="649"/>
              <w:jc w:val="center"/>
              <w:rPr>
                <w:rFonts w:asciiTheme="minorHAnsi" w:hAnsiTheme="minorHAnsi"/>
                <w:spacing w:val="-2"/>
                <w:sz w:val="24"/>
                <w:szCs w:val="24"/>
              </w:rPr>
            </w:pPr>
            <w:r w:rsidRPr="00E07F56">
              <w:rPr>
                <w:rFonts w:asciiTheme="minorHAnsi" w:hAnsiTheme="minorHAnsi"/>
                <w:spacing w:val="-2"/>
                <w:sz w:val="24"/>
                <w:szCs w:val="24"/>
              </w:rPr>
              <w:t>1.1%</w:t>
            </w:r>
          </w:p>
        </w:tc>
      </w:tr>
      <w:tr w:rsidR="008901D5" w:rsidRPr="009F4AE1" w14:paraId="7EA3DD6E" w14:textId="77777777" w:rsidTr="005A3814">
        <w:trPr>
          <w:trHeight w:val="260"/>
        </w:trPr>
        <w:tc>
          <w:tcPr>
            <w:tcW w:w="2597" w:type="dxa"/>
            <w:shd w:val="clear" w:color="auto" w:fill="FFFFFF" w:themeFill="background1"/>
            <w:vAlign w:val="center"/>
          </w:tcPr>
          <w:p w14:paraId="07A0C839" w14:textId="670199FA" w:rsidR="008901D5" w:rsidRPr="00E07F56" w:rsidRDefault="008901D5" w:rsidP="005A3814">
            <w:pPr>
              <w:pStyle w:val="TableParagraph"/>
              <w:spacing w:before="0" w:after="0"/>
              <w:jc w:val="center"/>
              <w:rPr>
                <w:rFonts w:asciiTheme="minorHAnsi" w:hAnsiTheme="minorHAnsi"/>
                <w:color w:val="000000" w:themeColor="text1"/>
                <w:spacing w:val="-5"/>
                <w:sz w:val="24"/>
                <w:szCs w:val="24"/>
              </w:rPr>
            </w:pPr>
            <w:r w:rsidRPr="00E07F56">
              <w:rPr>
                <w:rFonts w:asciiTheme="minorHAnsi" w:hAnsiTheme="minorHAnsi"/>
                <w:color w:val="000000" w:themeColor="text1"/>
                <w:spacing w:val="-5"/>
                <w:sz w:val="24"/>
                <w:szCs w:val="24"/>
              </w:rPr>
              <w:t>2023–2024</w:t>
            </w:r>
          </w:p>
        </w:tc>
        <w:tc>
          <w:tcPr>
            <w:tcW w:w="2322" w:type="dxa"/>
            <w:shd w:val="clear" w:color="auto" w:fill="FFFFFF" w:themeFill="background1"/>
            <w:vAlign w:val="center"/>
          </w:tcPr>
          <w:p w14:paraId="3E2DDE64" w14:textId="67E3CF9C" w:rsidR="008901D5" w:rsidRPr="00E07F56" w:rsidRDefault="008901D5" w:rsidP="00E07F56">
            <w:pPr>
              <w:pStyle w:val="TableParagraph"/>
              <w:spacing w:before="0" w:after="0"/>
              <w:ind w:left="46" w:right="165"/>
              <w:jc w:val="center"/>
              <w:rPr>
                <w:rFonts w:asciiTheme="minorHAnsi" w:hAnsiTheme="minorHAnsi"/>
                <w:color w:val="000000" w:themeColor="text1"/>
                <w:spacing w:val="-2"/>
                <w:sz w:val="24"/>
                <w:szCs w:val="24"/>
              </w:rPr>
            </w:pPr>
            <w:r w:rsidRPr="00E07F56">
              <w:rPr>
                <w:rFonts w:asciiTheme="minorHAnsi" w:hAnsiTheme="minorHAnsi"/>
                <w:color w:val="000000" w:themeColor="text1"/>
                <w:spacing w:val="-2"/>
                <w:sz w:val="24"/>
                <w:szCs w:val="24"/>
              </w:rPr>
              <w:t>1.</w:t>
            </w:r>
            <w:r w:rsidR="002905A1">
              <w:rPr>
                <w:rFonts w:asciiTheme="minorHAnsi" w:hAnsiTheme="minorHAnsi"/>
                <w:color w:val="000000" w:themeColor="text1"/>
                <w:spacing w:val="-2"/>
                <w:sz w:val="24"/>
                <w:szCs w:val="24"/>
              </w:rPr>
              <w:t>2</w:t>
            </w:r>
            <w:r w:rsidRPr="00E07F56">
              <w:rPr>
                <w:rFonts w:asciiTheme="minorHAnsi" w:hAnsiTheme="minorHAnsi"/>
                <w:color w:val="000000" w:themeColor="text1"/>
                <w:spacing w:val="-2"/>
                <w:sz w:val="24"/>
                <w:szCs w:val="24"/>
              </w:rPr>
              <w:t>%</w:t>
            </w:r>
          </w:p>
        </w:tc>
        <w:tc>
          <w:tcPr>
            <w:tcW w:w="2325" w:type="dxa"/>
            <w:shd w:val="clear" w:color="auto" w:fill="FFFFFF" w:themeFill="background1"/>
            <w:vAlign w:val="center"/>
          </w:tcPr>
          <w:p w14:paraId="00B97833" w14:textId="20333779" w:rsidR="008901D5" w:rsidRPr="00E07F56" w:rsidRDefault="008901D5" w:rsidP="00E07F56">
            <w:pPr>
              <w:pStyle w:val="TableParagraph"/>
              <w:spacing w:before="0" w:after="0"/>
              <w:ind w:left="578" w:right="649"/>
              <w:jc w:val="center"/>
              <w:rPr>
                <w:rFonts w:asciiTheme="minorHAnsi" w:hAnsiTheme="minorHAnsi"/>
                <w:color w:val="000000" w:themeColor="text1"/>
                <w:spacing w:val="-2"/>
                <w:sz w:val="24"/>
                <w:szCs w:val="24"/>
              </w:rPr>
            </w:pPr>
            <w:r w:rsidRPr="00E07F56">
              <w:rPr>
                <w:rFonts w:asciiTheme="minorHAnsi" w:hAnsiTheme="minorHAnsi"/>
                <w:color w:val="000000" w:themeColor="text1"/>
                <w:spacing w:val="-2"/>
                <w:sz w:val="24"/>
                <w:szCs w:val="24"/>
              </w:rPr>
              <w:t>1.</w:t>
            </w:r>
            <w:r w:rsidR="002905A1">
              <w:rPr>
                <w:rFonts w:asciiTheme="minorHAnsi" w:hAnsiTheme="minorHAnsi"/>
                <w:color w:val="000000" w:themeColor="text1"/>
                <w:spacing w:val="-2"/>
                <w:sz w:val="24"/>
                <w:szCs w:val="24"/>
              </w:rPr>
              <w:t>2</w:t>
            </w:r>
            <w:r w:rsidRPr="00E07F56">
              <w:rPr>
                <w:rFonts w:asciiTheme="minorHAnsi" w:hAnsiTheme="minorHAnsi"/>
                <w:color w:val="000000" w:themeColor="text1"/>
                <w:spacing w:val="-2"/>
                <w:sz w:val="24"/>
                <w:szCs w:val="24"/>
              </w:rPr>
              <w:t>%</w:t>
            </w:r>
          </w:p>
        </w:tc>
        <w:tc>
          <w:tcPr>
            <w:tcW w:w="3106" w:type="dxa"/>
            <w:shd w:val="clear" w:color="auto" w:fill="FFFFFF" w:themeFill="background1"/>
            <w:vAlign w:val="center"/>
          </w:tcPr>
          <w:p w14:paraId="6644F625" w14:textId="0B878167" w:rsidR="008901D5" w:rsidRPr="00E07F56" w:rsidRDefault="008901D5" w:rsidP="00E07F56">
            <w:pPr>
              <w:pStyle w:val="TableParagraph"/>
              <w:spacing w:before="0" w:after="0"/>
              <w:ind w:left="578" w:right="649"/>
              <w:jc w:val="center"/>
              <w:rPr>
                <w:rFonts w:asciiTheme="minorHAnsi" w:hAnsiTheme="minorHAnsi"/>
                <w:color w:val="000000" w:themeColor="text1"/>
                <w:spacing w:val="-2"/>
                <w:sz w:val="24"/>
                <w:szCs w:val="24"/>
              </w:rPr>
            </w:pPr>
            <w:r w:rsidRPr="00E07F56">
              <w:rPr>
                <w:rFonts w:asciiTheme="minorHAnsi" w:hAnsiTheme="minorHAnsi"/>
                <w:color w:val="000000" w:themeColor="text1"/>
                <w:spacing w:val="-2"/>
                <w:sz w:val="24"/>
                <w:szCs w:val="24"/>
              </w:rPr>
              <w:t>1.</w:t>
            </w:r>
            <w:r w:rsidR="002905A1">
              <w:rPr>
                <w:rFonts w:asciiTheme="minorHAnsi" w:hAnsiTheme="minorHAnsi"/>
                <w:color w:val="000000" w:themeColor="text1"/>
                <w:spacing w:val="-2"/>
                <w:sz w:val="24"/>
                <w:szCs w:val="24"/>
              </w:rPr>
              <w:t>2</w:t>
            </w:r>
            <w:r w:rsidRPr="00E07F56">
              <w:rPr>
                <w:rFonts w:asciiTheme="minorHAnsi" w:hAnsiTheme="minorHAnsi"/>
                <w:color w:val="000000" w:themeColor="text1"/>
                <w:spacing w:val="-2"/>
                <w:sz w:val="24"/>
                <w:szCs w:val="24"/>
              </w:rPr>
              <w:t>%</w:t>
            </w:r>
          </w:p>
        </w:tc>
      </w:tr>
      <w:tr w:rsidR="00940340" w:rsidRPr="009F4AE1" w14:paraId="7C1783DB" w14:textId="77777777" w:rsidTr="00E07F56">
        <w:trPr>
          <w:cnfStyle w:val="010000000000" w:firstRow="0" w:lastRow="1" w:firstColumn="0" w:lastColumn="0" w:oddVBand="0" w:evenVBand="0" w:oddHBand="0" w:evenHBand="0" w:firstRowFirstColumn="0" w:firstRowLastColumn="0" w:lastRowFirstColumn="0" w:lastRowLastColumn="0"/>
          <w:trHeight w:val="260"/>
        </w:trPr>
        <w:tc>
          <w:tcPr>
            <w:tcW w:w="2597" w:type="dxa"/>
            <w:shd w:val="clear" w:color="auto" w:fill="FFFFFF" w:themeFill="background1"/>
            <w:vAlign w:val="center"/>
          </w:tcPr>
          <w:p w14:paraId="6F65DEAA" w14:textId="2E2C88C3" w:rsidR="00940340" w:rsidRPr="00E07F56" w:rsidRDefault="00940340" w:rsidP="005A3814">
            <w:pPr>
              <w:pStyle w:val="TableParagraph"/>
              <w:jc w:val="center"/>
              <w:rPr>
                <w:rFonts w:asciiTheme="minorHAnsi" w:hAnsiTheme="minorHAnsi"/>
                <w:color w:val="000000" w:themeColor="text1"/>
                <w:spacing w:val="-5"/>
                <w:sz w:val="24"/>
                <w:szCs w:val="24"/>
              </w:rPr>
            </w:pPr>
            <w:r w:rsidRPr="00E07F56">
              <w:rPr>
                <w:rFonts w:asciiTheme="minorHAnsi" w:hAnsiTheme="minorHAnsi"/>
                <w:color w:val="000000" w:themeColor="text1"/>
                <w:spacing w:val="-5"/>
                <w:sz w:val="24"/>
                <w:szCs w:val="24"/>
              </w:rPr>
              <w:t>*2024–2025 (estimate)</w:t>
            </w:r>
          </w:p>
        </w:tc>
        <w:tc>
          <w:tcPr>
            <w:tcW w:w="2322" w:type="dxa"/>
            <w:shd w:val="clear" w:color="auto" w:fill="FFFFFF" w:themeFill="background1"/>
            <w:vAlign w:val="center"/>
          </w:tcPr>
          <w:p w14:paraId="321C1984" w14:textId="127E7D2D" w:rsidR="00940340" w:rsidRPr="00E07F56" w:rsidRDefault="00940340" w:rsidP="00E07F56">
            <w:pPr>
              <w:pStyle w:val="TableParagraph"/>
              <w:ind w:left="46" w:right="165"/>
              <w:jc w:val="center"/>
              <w:rPr>
                <w:rFonts w:asciiTheme="minorHAnsi" w:hAnsiTheme="minorHAnsi"/>
                <w:color w:val="000000" w:themeColor="text1"/>
                <w:spacing w:val="-2"/>
                <w:sz w:val="24"/>
                <w:szCs w:val="24"/>
              </w:rPr>
            </w:pPr>
            <w:r w:rsidRPr="00E07F56">
              <w:rPr>
                <w:rFonts w:asciiTheme="minorHAnsi" w:hAnsiTheme="minorHAnsi"/>
                <w:color w:val="000000" w:themeColor="text1"/>
                <w:spacing w:val="-2"/>
                <w:sz w:val="24"/>
                <w:szCs w:val="24"/>
              </w:rPr>
              <w:t>1.1%</w:t>
            </w:r>
          </w:p>
        </w:tc>
        <w:tc>
          <w:tcPr>
            <w:tcW w:w="2325" w:type="dxa"/>
            <w:shd w:val="clear" w:color="auto" w:fill="FFFFFF" w:themeFill="background1"/>
            <w:vAlign w:val="center"/>
          </w:tcPr>
          <w:p w14:paraId="7B0BBD3C" w14:textId="1994D462" w:rsidR="00940340" w:rsidRPr="00E07F56" w:rsidRDefault="00940340" w:rsidP="00E07F56">
            <w:pPr>
              <w:pStyle w:val="TableParagraph"/>
              <w:ind w:left="578" w:right="649"/>
              <w:jc w:val="center"/>
              <w:rPr>
                <w:rFonts w:asciiTheme="minorHAnsi" w:hAnsiTheme="minorHAnsi"/>
                <w:color w:val="000000" w:themeColor="text1"/>
                <w:spacing w:val="-2"/>
                <w:sz w:val="24"/>
                <w:szCs w:val="24"/>
              </w:rPr>
            </w:pPr>
            <w:r w:rsidRPr="00E07F56">
              <w:rPr>
                <w:rFonts w:asciiTheme="minorHAnsi" w:hAnsiTheme="minorHAnsi"/>
                <w:color w:val="000000" w:themeColor="text1"/>
                <w:spacing w:val="-2"/>
                <w:sz w:val="24"/>
                <w:szCs w:val="24"/>
              </w:rPr>
              <w:t>1.1%</w:t>
            </w:r>
          </w:p>
        </w:tc>
        <w:tc>
          <w:tcPr>
            <w:tcW w:w="3106" w:type="dxa"/>
            <w:shd w:val="clear" w:color="auto" w:fill="FFFFFF" w:themeFill="background1"/>
            <w:vAlign w:val="center"/>
          </w:tcPr>
          <w:p w14:paraId="0C67904D" w14:textId="7DA46D71" w:rsidR="00940340" w:rsidRPr="00E07F56" w:rsidRDefault="00940340" w:rsidP="00E07F56">
            <w:pPr>
              <w:pStyle w:val="TableParagraph"/>
              <w:ind w:left="578" w:right="649"/>
              <w:jc w:val="center"/>
              <w:rPr>
                <w:rFonts w:asciiTheme="minorHAnsi" w:hAnsiTheme="minorHAnsi"/>
                <w:color w:val="000000" w:themeColor="text1"/>
                <w:spacing w:val="-2"/>
                <w:sz w:val="24"/>
                <w:szCs w:val="24"/>
              </w:rPr>
            </w:pPr>
            <w:r w:rsidRPr="00E07F56">
              <w:rPr>
                <w:rFonts w:asciiTheme="minorHAnsi" w:hAnsiTheme="minorHAnsi"/>
                <w:color w:val="000000" w:themeColor="text1"/>
                <w:spacing w:val="-2"/>
                <w:sz w:val="24"/>
                <w:szCs w:val="24"/>
              </w:rPr>
              <w:t>1.1%</w:t>
            </w:r>
          </w:p>
        </w:tc>
      </w:tr>
    </w:tbl>
    <w:p w14:paraId="6F72B128" w14:textId="77777777" w:rsidR="008901D5" w:rsidRPr="009F4AE1" w:rsidRDefault="008901D5" w:rsidP="008901D5">
      <w:pPr>
        <w:jc w:val="center"/>
        <w:rPr>
          <w:b/>
        </w:rPr>
      </w:pPr>
    </w:p>
    <w:p w14:paraId="7B66EC1D" w14:textId="77777777" w:rsidR="008901D5" w:rsidRPr="00016C70" w:rsidRDefault="008901D5" w:rsidP="008901D5">
      <w:pPr>
        <w:jc w:val="center"/>
        <w:rPr>
          <w:b/>
          <w:sz w:val="16"/>
          <w:szCs w:val="16"/>
        </w:rPr>
      </w:pPr>
    </w:p>
    <w:p w14:paraId="367D1F27" w14:textId="44C1F2EE" w:rsidR="008901D5" w:rsidRPr="009F4AE1" w:rsidRDefault="008901D5" w:rsidP="008901D5">
      <w:pPr>
        <w:jc w:val="center"/>
        <w:rPr>
          <w:b/>
        </w:rPr>
      </w:pPr>
      <w:r w:rsidRPr="009F4AE1">
        <w:rPr>
          <w:b/>
        </w:rPr>
        <w:t>Table 6: 202</w:t>
      </w:r>
      <w:r w:rsidR="009532EE">
        <w:rPr>
          <w:b/>
        </w:rPr>
        <w:t>4</w:t>
      </w:r>
      <w:r w:rsidRPr="009F4AE1">
        <w:rPr>
          <w:b/>
        </w:rPr>
        <w:t xml:space="preserve"> MCAS and MCAS-Alt Participation by Nature of Primary Disability</w:t>
      </w:r>
    </w:p>
    <w:p w14:paraId="7920F681" w14:textId="77777777" w:rsidR="008901D5" w:rsidRPr="00016C70" w:rsidRDefault="008901D5" w:rsidP="008901D5">
      <w:pPr>
        <w:pStyle w:val="ListParagraph"/>
        <w:ind w:left="0"/>
        <w:jc w:val="center"/>
        <w:rPr>
          <w:sz w:val="22"/>
          <w:szCs w:val="22"/>
        </w:rPr>
      </w:pPr>
      <w:r w:rsidRPr="00016C70">
        <w:rPr>
          <w:sz w:val="22"/>
          <w:szCs w:val="22"/>
        </w:rPr>
        <w:t>NOTE: Percentage may not total 100% due to rounding.</w:t>
      </w:r>
    </w:p>
    <w:p w14:paraId="009D9CD1" w14:textId="77777777" w:rsidR="008901D5" w:rsidRPr="009F4AE1" w:rsidRDefault="008901D5" w:rsidP="008901D5">
      <w:pPr>
        <w:ind w:left="-540" w:firstLine="540"/>
        <w:jc w:val="center"/>
        <w:rPr>
          <w:rFonts w:cstheme="minorHAnsi"/>
          <w:b/>
        </w:rPr>
      </w:pPr>
    </w:p>
    <w:tbl>
      <w:tblPr>
        <w:tblW w:w="10530" w:type="dxa"/>
        <w:tblInd w:w="-450" w:type="dxa"/>
        <w:tblCellMar>
          <w:left w:w="0" w:type="dxa"/>
          <w:right w:w="0" w:type="dxa"/>
        </w:tblCellMar>
        <w:tblLook w:val="04A0" w:firstRow="1" w:lastRow="0" w:firstColumn="1" w:lastColumn="0" w:noHBand="0" w:noVBand="1"/>
      </w:tblPr>
      <w:tblGrid>
        <w:gridCol w:w="3780"/>
        <w:gridCol w:w="1710"/>
        <w:gridCol w:w="1484"/>
        <w:gridCol w:w="2116"/>
        <w:gridCol w:w="1440"/>
      </w:tblGrid>
      <w:tr w:rsidR="00204798" w:rsidRPr="00204798" w14:paraId="541B5C97" w14:textId="77777777" w:rsidTr="00016C70">
        <w:trPr>
          <w:trHeight w:val="1645"/>
        </w:trPr>
        <w:tc>
          <w:tcPr>
            <w:tcW w:w="3780" w:type="dxa"/>
            <w:tcBorders>
              <w:top w:val="single" w:sz="8" w:space="0" w:color="auto"/>
              <w:left w:val="nil"/>
              <w:bottom w:val="single" w:sz="8" w:space="0" w:color="auto"/>
              <w:right w:val="nil"/>
            </w:tcBorders>
            <w:shd w:val="clear" w:color="auto" w:fill="C1E4F5" w:themeFill="accent1" w:themeFillTint="33"/>
            <w:tcMar>
              <w:top w:w="0" w:type="dxa"/>
              <w:left w:w="108" w:type="dxa"/>
              <w:bottom w:w="0" w:type="dxa"/>
              <w:right w:w="108" w:type="dxa"/>
            </w:tcMar>
            <w:vAlign w:val="center"/>
            <w:hideMark/>
          </w:tcPr>
          <w:p w14:paraId="1F6FA029" w14:textId="77777777" w:rsidR="00204798" w:rsidRPr="00204798" w:rsidRDefault="00204798">
            <w:pPr>
              <w:spacing w:line="276" w:lineRule="auto"/>
              <w:rPr>
                <w:b/>
                <w:bCs/>
                <w:sz w:val="22"/>
                <w:szCs w:val="22"/>
              </w:rPr>
            </w:pPr>
            <w:r w:rsidRPr="00204798">
              <w:rPr>
                <w:b/>
                <w:bCs/>
                <w:sz w:val="22"/>
                <w:szCs w:val="22"/>
              </w:rPr>
              <w:t xml:space="preserve">Primary </w:t>
            </w:r>
            <w:proofErr w:type="spellStart"/>
            <w:r w:rsidRPr="00204798">
              <w:rPr>
                <w:b/>
                <w:bCs/>
                <w:sz w:val="22"/>
                <w:szCs w:val="22"/>
              </w:rPr>
              <w:t>Disability</w:t>
            </w:r>
            <w:r w:rsidRPr="00204798">
              <w:rPr>
                <w:b/>
                <w:bCs/>
                <w:sz w:val="22"/>
                <w:szCs w:val="22"/>
                <w:vertAlign w:val="superscript"/>
              </w:rPr>
              <w:t>b</w:t>
            </w:r>
            <w:proofErr w:type="spellEnd"/>
          </w:p>
        </w:tc>
        <w:tc>
          <w:tcPr>
            <w:tcW w:w="1710" w:type="dxa"/>
            <w:tcBorders>
              <w:top w:val="single" w:sz="8" w:space="0" w:color="auto"/>
              <w:left w:val="nil"/>
              <w:bottom w:val="single" w:sz="8" w:space="0" w:color="auto"/>
              <w:right w:val="nil"/>
            </w:tcBorders>
            <w:shd w:val="clear" w:color="auto" w:fill="C1E4F5" w:themeFill="accent1" w:themeFillTint="33"/>
            <w:tcMar>
              <w:top w:w="0" w:type="dxa"/>
              <w:left w:w="108" w:type="dxa"/>
              <w:bottom w:w="0" w:type="dxa"/>
              <w:right w:w="108" w:type="dxa"/>
            </w:tcMar>
            <w:hideMark/>
          </w:tcPr>
          <w:p w14:paraId="18600137" w14:textId="77777777" w:rsidR="00204798" w:rsidRPr="00204798" w:rsidRDefault="00204798">
            <w:pPr>
              <w:spacing w:line="276" w:lineRule="auto"/>
              <w:jc w:val="center"/>
              <w:rPr>
                <w:b/>
                <w:bCs/>
                <w:sz w:val="22"/>
                <w:szCs w:val="22"/>
              </w:rPr>
            </w:pPr>
            <w:r w:rsidRPr="00204798">
              <w:rPr>
                <w:b/>
                <w:bCs/>
                <w:sz w:val="22"/>
                <w:szCs w:val="22"/>
              </w:rPr>
              <w:t>A:</w:t>
            </w:r>
          </w:p>
          <w:p w14:paraId="361B56ED" w14:textId="77777777" w:rsidR="00204798" w:rsidRPr="00204798" w:rsidRDefault="00204798">
            <w:pPr>
              <w:spacing w:line="276" w:lineRule="auto"/>
              <w:jc w:val="center"/>
              <w:rPr>
                <w:b/>
                <w:bCs/>
                <w:sz w:val="22"/>
                <w:szCs w:val="22"/>
              </w:rPr>
            </w:pPr>
            <w:r w:rsidRPr="00204798">
              <w:rPr>
                <w:b/>
                <w:bCs/>
                <w:sz w:val="22"/>
                <w:szCs w:val="22"/>
              </w:rPr>
              <w:t xml:space="preserve">Number of All Assessed Participants in Disability </w:t>
            </w:r>
            <w:proofErr w:type="spellStart"/>
            <w:r w:rsidRPr="00204798">
              <w:rPr>
                <w:b/>
                <w:bCs/>
                <w:sz w:val="22"/>
                <w:szCs w:val="22"/>
              </w:rPr>
              <w:t>Category</w:t>
            </w:r>
            <w:r w:rsidRPr="00204798">
              <w:rPr>
                <w:b/>
                <w:bCs/>
                <w:sz w:val="22"/>
                <w:szCs w:val="22"/>
                <w:vertAlign w:val="superscript"/>
              </w:rPr>
              <w:t>a</w:t>
            </w:r>
            <w:proofErr w:type="spellEnd"/>
          </w:p>
        </w:tc>
        <w:tc>
          <w:tcPr>
            <w:tcW w:w="1484" w:type="dxa"/>
            <w:tcBorders>
              <w:top w:val="single" w:sz="8" w:space="0" w:color="auto"/>
              <w:left w:val="nil"/>
              <w:bottom w:val="single" w:sz="8" w:space="0" w:color="auto"/>
              <w:right w:val="nil"/>
            </w:tcBorders>
            <w:shd w:val="clear" w:color="auto" w:fill="C1E4F5" w:themeFill="accent1" w:themeFillTint="33"/>
            <w:tcMar>
              <w:top w:w="0" w:type="dxa"/>
              <w:left w:w="108" w:type="dxa"/>
              <w:bottom w:w="0" w:type="dxa"/>
              <w:right w:w="108" w:type="dxa"/>
            </w:tcMar>
            <w:hideMark/>
          </w:tcPr>
          <w:p w14:paraId="51E28190" w14:textId="77777777" w:rsidR="00204798" w:rsidRPr="00204798" w:rsidRDefault="00204798">
            <w:pPr>
              <w:spacing w:line="276" w:lineRule="auto"/>
              <w:jc w:val="center"/>
              <w:rPr>
                <w:b/>
                <w:bCs/>
                <w:sz w:val="22"/>
                <w:szCs w:val="22"/>
              </w:rPr>
            </w:pPr>
            <w:r w:rsidRPr="00204798">
              <w:rPr>
                <w:b/>
                <w:bCs/>
                <w:sz w:val="22"/>
                <w:szCs w:val="22"/>
              </w:rPr>
              <w:t>B:</w:t>
            </w:r>
          </w:p>
          <w:p w14:paraId="79914561" w14:textId="77777777" w:rsidR="00204798" w:rsidRPr="00204798" w:rsidRDefault="00204798">
            <w:pPr>
              <w:spacing w:line="276" w:lineRule="auto"/>
              <w:jc w:val="center"/>
              <w:rPr>
                <w:b/>
                <w:bCs/>
                <w:sz w:val="22"/>
                <w:szCs w:val="22"/>
              </w:rPr>
            </w:pPr>
            <w:r w:rsidRPr="00204798">
              <w:rPr>
                <w:b/>
                <w:bCs/>
                <w:sz w:val="22"/>
                <w:szCs w:val="22"/>
              </w:rPr>
              <w:t>Number of MCAS-Alt Participants in Disability Category</w:t>
            </w:r>
          </w:p>
        </w:tc>
        <w:tc>
          <w:tcPr>
            <w:tcW w:w="2116" w:type="dxa"/>
            <w:tcBorders>
              <w:top w:val="single" w:sz="8" w:space="0" w:color="auto"/>
              <w:left w:val="nil"/>
              <w:bottom w:val="single" w:sz="8" w:space="0" w:color="auto"/>
              <w:right w:val="nil"/>
            </w:tcBorders>
            <w:shd w:val="clear" w:color="auto" w:fill="C1E4F5" w:themeFill="accent1" w:themeFillTint="33"/>
            <w:tcMar>
              <w:top w:w="0" w:type="dxa"/>
              <w:left w:w="108" w:type="dxa"/>
              <w:bottom w:w="0" w:type="dxa"/>
              <w:right w:w="108" w:type="dxa"/>
            </w:tcMar>
            <w:hideMark/>
          </w:tcPr>
          <w:p w14:paraId="551F92CC" w14:textId="77777777" w:rsidR="00204798" w:rsidRPr="00204798" w:rsidRDefault="00204798">
            <w:pPr>
              <w:spacing w:line="276" w:lineRule="auto"/>
              <w:jc w:val="center"/>
              <w:rPr>
                <w:b/>
                <w:bCs/>
                <w:sz w:val="22"/>
                <w:szCs w:val="22"/>
              </w:rPr>
            </w:pPr>
            <w:r w:rsidRPr="00204798">
              <w:rPr>
                <w:b/>
                <w:bCs/>
                <w:sz w:val="22"/>
                <w:szCs w:val="22"/>
              </w:rPr>
              <w:t>C:</w:t>
            </w:r>
          </w:p>
          <w:p w14:paraId="374F7FFD" w14:textId="77777777" w:rsidR="00204798" w:rsidRPr="00204798" w:rsidRDefault="00204798">
            <w:pPr>
              <w:spacing w:line="276" w:lineRule="auto"/>
              <w:jc w:val="center"/>
              <w:rPr>
                <w:b/>
                <w:bCs/>
                <w:sz w:val="22"/>
                <w:szCs w:val="22"/>
              </w:rPr>
            </w:pPr>
            <w:r w:rsidRPr="00204798">
              <w:rPr>
                <w:b/>
                <w:bCs/>
                <w:sz w:val="22"/>
                <w:szCs w:val="22"/>
                <w:u w:val="single"/>
              </w:rPr>
              <w:t>Percentage of All Assessed Students</w:t>
            </w:r>
            <w:r w:rsidRPr="00204798">
              <w:rPr>
                <w:b/>
                <w:bCs/>
                <w:sz w:val="22"/>
                <w:szCs w:val="22"/>
              </w:rPr>
              <w:t xml:space="preserve"> in Disability Category Who Took MCAS-Alt (B/A)</w:t>
            </w:r>
          </w:p>
        </w:tc>
        <w:tc>
          <w:tcPr>
            <w:tcW w:w="1440" w:type="dxa"/>
            <w:tcBorders>
              <w:top w:val="single" w:sz="8" w:space="0" w:color="auto"/>
              <w:left w:val="nil"/>
              <w:bottom w:val="single" w:sz="8" w:space="0" w:color="auto"/>
              <w:right w:val="nil"/>
            </w:tcBorders>
            <w:shd w:val="clear" w:color="auto" w:fill="C1E4F5" w:themeFill="accent1" w:themeFillTint="33"/>
            <w:tcMar>
              <w:top w:w="0" w:type="dxa"/>
              <w:left w:w="108" w:type="dxa"/>
              <w:bottom w:w="0" w:type="dxa"/>
              <w:right w:w="108" w:type="dxa"/>
            </w:tcMar>
            <w:hideMark/>
          </w:tcPr>
          <w:p w14:paraId="7FEDEB9E" w14:textId="77777777" w:rsidR="00204798" w:rsidRPr="00204798" w:rsidRDefault="00204798">
            <w:pPr>
              <w:spacing w:line="276" w:lineRule="auto"/>
              <w:jc w:val="center"/>
              <w:rPr>
                <w:b/>
                <w:bCs/>
                <w:sz w:val="22"/>
                <w:szCs w:val="22"/>
              </w:rPr>
            </w:pPr>
            <w:r w:rsidRPr="00204798">
              <w:rPr>
                <w:b/>
                <w:bCs/>
                <w:sz w:val="22"/>
                <w:szCs w:val="22"/>
              </w:rPr>
              <w:t>D:</w:t>
            </w:r>
          </w:p>
          <w:p w14:paraId="6574FD04" w14:textId="77777777" w:rsidR="00204798" w:rsidRPr="00204798" w:rsidRDefault="00204798">
            <w:pPr>
              <w:spacing w:line="276" w:lineRule="auto"/>
              <w:jc w:val="center"/>
              <w:rPr>
                <w:b/>
                <w:bCs/>
                <w:sz w:val="22"/>
                <w:szCs w:val="22"/>
              </w:rPr>
            </w:pPr>
            <w:r w:rsidRPr="00204798">
              <w:rPr>
                <w:b/>
                <w:bCs/>
                <w:sz w:val="22"/>
                <w:szCs w:val="22"/>
                <w:u w:val="single"/>
              </w:rPr>
              <w:t>Percentage of MCAS-Alt Participants</w:t>
            </w:r>
            <w:r w:rsidRPr="00204798">
              <w:rPr>
                <w:b/>
                <w:bCs/>
                <w:sz w:val="22"/>
                <w:szCs w:val="22"/>
              </w:rPr>
              <w:t xml:space="preserve"> in Disability Category (B/6,109)</w:t>
            </w:r>
          </w:p>
        </w:tc>
      </w:tr>
      <w:tr w:rsidR="00204798" w:rsidRPr="00204798" w14:paraId="40C8DC0F" w14:textId="77777777" w:rsidTr="00016C70">
        <w:trPr>
          <w:trHeight w:val="255"/>
        </w:trPr>
        <w:tc>
          <w:tcPr>
            <w:tcW w:w="3780" w:type="dxa"/>
            <w:noWrap/>
            <w:tcMar>
              <w:top w:w="0" w:type="dxa"/>
              <w:left w:w="108" w:type="dxa"/>
              <w:bottom w:w="0" w:type="dxa"/>
              <w:right w:w="108" w:type="dxa"/>
            </w:tcMar>
            <w:vAlign w:val="center"/>
            <w:hideMark/>
          </w:tcPr>
          <w:p w14:paraId="38BBFA67" w14:textId="77777777" w:rsidR="00204798" w:rsidRPr="00204798" w:rsidRDefault="00204798">
            <w:pPr>
              <w:spacing w:after="60"/>
              <w:rPr>
                <w:color w:val="000000"/>
                <w:sz w:val="22"/>
                <w:szCs w:val="22"/>
              </w:rPr>
            </w:pPr>
            <w:r w:rsidRPr="00204798">
              <w:rPr>
                <w:sz w:val="22"/>
                <w:szCs w:val="22"/>
              </w:rPr>
              <w:t>Autism</w:t>
            </w:r>
          </w:p>
        </w:tc>
        <w:tc>
          <w:tcPr>
            <w:tcW w:w="1710" w:type="dxa"/>
            <w:shd w:val="clear" w:color="auto" w:fill="FFFFFF"/>
            <w:noWrap/>
            <w:tcMar>
              <w:top w:w="0" w:type="dxa"/>
              <w:left w:w="108" w:type="dxa"/>
              <w:bottom w:w="0" w:type="dxa"/>
              <w:right w:w="108" w:type="dxa"/>
            </w:tcMar>
            <w:hideMark/>
          </w:tcPr>
          <w:p w14:paraId="1E820A53" w14:textId="77777777" w:rsidR="00204798" w:rsidRPr="00204798" w:rsidRDefault="00204798">
            <w:pPr>
              <w:spacing w:after="60"/>
              <w:jc w:val="center"/>
              <w:rPr>
                <w:color w:val="000000"/>
                <w:sz w:val="22"/>
                <w:szCs w:val="22"/>
              </w:rPr>
            </w:pPr>
            <w:r w:rsidRPr="00204798">
              <w:rPr>
                <w:sz w:val="22"/>
                <w:szCs w:val="22"/>
              </w:rPr>
              <w:t>15,270</w:t>
            </w:r>
          </w:p>
        </w:tc>
        <w:tc>
          <w:tcPr>
            <w:tcW w:w="1484" w:type="dxa"/>
            <w:noWrap/>
            <w:tcMar>
              <w:top w:w="0" w:type="dxa"/>
              <w:left w:w="108" w:type="dxa"/>
              <w:bottom w:w="0" w:type="dxa"/>
              <w:right w:w="108" w:type="dxa"/>
            </w:tcMar>
            <w:hideMark/>
          </w:tcPr>
          <w:p w14:paraId="7DD2E1DF" w14:textId="77777777" w:rsidR="00204798" w:rsidRPr="00204798" w:rsidRDefault="00204798">
            <w:pPr>
              <w:spacing w:after="60"/>
              <w:jc w:val="center"/>
              <w:rPr>
                <w:color w:val="000000"/>
                <w:sz w:val="22"/>
                <w:szCs w:val="22"/>
              </w:rPr>
            </w:pPr>
            <w:r w:rsidRPr="00204798">
              <w:rPr>
                <w:sz w:val="22"/>
                <w:szCs w:val="22"/>
              </w:rPr>
              <w:t>3,247</w:t>
            </w:r>
          </w:p>
        </w:tc>
        <w:tc>
          <w:tcPr>
            <w:tcW w:w="2116" w:type="dxa"/>
            <w:noWrap/>
            <w:tcMar>
              <w:top w:w="0" w:type="dxa"/>
              <w:left w:w="108" w:type="dxa"/>
              <w:bottom w:w="0" w:type="dxa"/>
              <w:right w:w="108" w:type="dxa"/>
            </w:tcMar>
            <w:hideMark/>
          </w:tcPr>
          <w:p w14:paraId="1E303268" w14:textId="77777777" w:rsidR="00204798" w:rsidRPr="00204798" w:rsidRDefault="00204798">
            <w:pPr>
              <w:spacing w:after="60"/>
              <w:jc w:val="center"/>
              <w:rPr>
                <w:color w:val="000000"/>
                <w:sz w:val="22"/>
                <w:szCs w:val="22"/>
              </w:rPr>
            </w:pPr>
            <w:r w:rsidRPr="00204798">
              <w:rPr>
                <w:sz w:val="22"/>
                <w:szCs w:val="22"/>
              </w:rPr>
              <w:t>21.3%</w:t>
            </w:r>
          </w:p>
        </w:tc>
        <w:tc>
          <w:tcPr>
            <w:tcW w:w="1440" w:type="dxa"/>
            <w:shd w:val="clear" w:color="auto" w:fill="FFFFFF"/>
            <w:noWrap/>
            <w:tcMar>
              <w:top w:w="0" w:type="dxa"/>
              <w:left w:w="108" w:type="dxa"/>
              <w:bottom w:w="0" w:type="dxa"/>
              <w:right w:w="108" w:type="dxa"/>
            </w:tcMar>
            <w:hideMark/>
          </w:tcPr>
          <w:p w14:paraId="3A0A8624" w14:textId="77777777" w:rsidR="00204798" w:rsidRPr="00204798" w:rsidRDefault="00204798">
            <w:pPr>
              <w:spacing w:after="60"/>
              <w:jc w:val="center"/>
              <w:rPr>
                <w:color w:val="000000"/>
                <w:sz w:val="22"/>
                <w:szCs w:val="22"/>
              </w:rPr>
            </w:pPr>
            <w:r w:rsidRPr="00204798">
              <w:rPr>
                <w:sz w:val="22"/>
                <w:szCs w:val="22"/>
              </w:rPr>
              <w:t>53.2%</w:t>
            </w:r>
          </w:p>
        </w:tc>
      </w:tr>
      <w:tr w:rsidR="00204798" w:rsidRPr="00204798" w14:paraId="5B148234" w14:textId="77777777" w:rsidTr="00016C70">
        <w:trPr>
          <w:trHeight w:val="255"/>
        </w:trPr>
        <w:tc>
          <w:tcPr>
            <w:tcW w:w="3780" w:type="dxa"/>
            <w:noWrap/>
            <w:tcMar>
              <w:top w:w="0" w:type="dxa"/>
              <w:left w:w="108" w:type="dxa"/>
              <w:bottom w:w="0" w:type="dxa"/>
              <w:right w:w="108" w:type="dxa"/>
            </w:tcMar>
            <w:vAlign w:val="center"/>
            <w:hideMark/>
          </w:tcPr>
          <w:p w14:paraId="74AF0223" w14:textId="77777777" w:rsidR="00204798" w:rsidRPr="00204798" w:rsidRDefault="00204798">
            <w:pPr>
              <w:spacing w:after="60"/>
              <w:rPr>
                <w:color w:val="000000"/>
                <w:sz w:val="22"/>
                <w:szCs w:val="22"/>
              </w:rPr>
            </w:pPr>
            <w:r w:rsidRPr="00204798">
              <w:rPr>
                <w:sz w:val="22"/>
                <w:szCs w:val="22"/>
              </w:rPr>
              <w:t>Communication</w:t>
            </w:r>
          </w:p>
        </w:tc>
        <w:tc>
          <w:tcPr>
            <w:tcW w:w="1710" w:type="dxa"/>
            <w:shd w:val="clear" w:color="auto" w:fill="FFFFFF"/>
            <w:noWrap/>
            <w:tcMar>
              <w:top w:w="0" w:type="dxa"/>
              <w:left w:w="108" w:type="dxa"/>
              <w:bottom w:w="0" w:type="dxa"/>
              <w:right w:w="108" w:type="dxa"/>
            </w:tcMar>
            <w:hideMark/>
          </w:tcPr>
          <w:p w14:paraId="78F1FEFC" w14:textId="77777777" w:rsidR="00204798" w:rsidRPr="00204798" w:rsidRDefault="00204798">
            <w:pPr>
              <w:spacing w:after="60"/>
              <w:jc w:val="center"/>
              <w:rPr>
                <w:color w:val="000000"/>
                <w:sz w:val="22"/>
                <w:szCs w:val="22"/>
              </w:rPr>
            </w:pPr>
            <w:r w:rsidRPr="00204798">
              <w:rPr>
                <w:sz w:val="22"/>
                <w:szCs w:val="22"/>
              </w:rPr>
              <w:t>11,835</w:t>
            </w:r>
          </w:p>
        </w:tc>
        <w:tc>
          <w:tcPr>
            <w:tcW w:w="1484" w:type="dxa"/>
            <w:noWrap/>
            <w:tcMar>
              <w:top w:w="0" w:type="dxa"/>
              <w:left w:w="108" w:type="dxa"/>
              <w:bottom w:w="0" w:type="dxa"/>
              <w:right w:w="108" w:type="dxa"/>
            </w:tcMar>
            <w:hideMark/>
          </w:tcPr>
          <w:p w14:paraId="76CFF691" w14:textId="77777777" w:rsidR="00204798" w:rsidRPr="00204798" w:rsidRDefault="00204798">
            <w:pPr>
              <w:spacing w:after="60"/>
              <w:jc w:val="center"/>
              <w:rPr>
                <w:color w:val="000000"/>
                <w:sz w:val="22"/>
                <w:szCs w:val="22"/>
              </w:rPr>
            </w:pPr>
            <w:r w:rsidRPr="00204798">
              <w:rPr>
                <w:sz w:val="22"/>
                <w:szCs w:val="22"/>
              </w:rPr>
              <w:t>134</w:t>
            </w:r>
          </w:p>
        </w:tc>
        <w:tc>
          <w:tcPr>
            <w:tcW w:w="2116" w:type="dxa"/>
            <w:noWrap/>
            <w:tcMar>
              <w:top w:w="0" w:type="dxa"/>
              <w:left w:w="108" w:type="dxa"/>
              <w:bottom w:w="0" w:type="dxa"/>
              <w:right w:w="108" w:type="dxa"/>
            </w:tcMar>
            <w:hideMark/>
          </w:tcPr>
          <w:p w14:paraId="2332FD9B" w14:textId="77777777" w:rsidR="00204798" w:rsidRPr="00204798" w:rsidRDefault="00204798">
            <w:pPr>
              <w:spacing w:after="60"/>
              <w:jc w:val="center"/>
              <w:rPr>
                <w:color w:val="000000"/>
                <w:sz w:val="22"/>
                <w:szCs w:val="22"/>
              </w:rPr>
            </w:pPr>
            <w:r w:rsidRPr="00204798">
              <w:rPr>
                <w:sz w:val="22"/>
                <w:szCs w:val="22"/>
              </w:rPr>
              <w:t>1.1%</w:t>
            </w:r>
          </w:p>
        </w:tc>
        <w:tc>
          <w:tcPr>
            <w:tcW w:w="1440" w:type="dxa"/>
            <w:shd w:val="clear" w:color="auto" w:fill="FFFFFF"/>
            <w:noWrap/>
            <w:tcMar>
              <w:top w:w="0" w:type="dxa"/>
              <w:left w:w="108" w:type="dxa"/>
              <w:bottom w:w="0" w:type="dxa"/>
              <w:right w:w="108" w:type="dxa"/>
            </w:tcMar>
            <w:hideMark/>
          </w:tcPr>
          <w:p w14:paraId="7637F08F" w14:textId="77777777" w:rsidR="00204798" w:rsidRPr="00204798" w:rsidRDefault="00204798">
            <w:pPr>
              <w:spacing w:after="60"/>
              <w:jc w:val="center"/>
              <w:rPr>
                <w:color w:val="000000"/>
                <w:sz w:val="22"/>
                <w:szCs w:val="22"/>
              </w:rPr>
            </w:pPr>
            <w:r w:rsidRPr="00204798">
              <w:rPr>
                <w:sz w:val="22"/>
                <w:szCs w:val="22"/>
              </w:rPr>
              <w:t>2.2%</w:t>
            </w:r>
          </w:p>
        </w:tc>
      </w:tr>
      <w:tr w:rsidR="00204798" w:rsidRPr="00204798" w14:paraId="4B29B641" w14:textId="77777777" w:rsidTr="00016C70">
        <w:trPr>
          <w:trHeight w:val="255"/>
        </w:trPr>
        <w:tc>
          <w:tcPr>
            <w:tcW w:w="3780" w:type="dxa"/>
            <w:noWrap/>
            <w:tcMar>
              <w:top w:w="0" w:type="dxa"/>
              <w:left w:w="108" w:type="dxa"/>
              <w:bottom w:w="0" w:type="dxa"/>
              <w:right w:w="108" w:type="dxa"/>
            </w:tcMar>
            <w:vAlign w:val="center"/>
            <w:hideMark/>
          </w:tcPr>
          <w:p w14:paraId="3CD3E03B" w14:textId="77777777" w:rsidR="00204798" w:rsidRPr="00204798" w:rsidRDefault="00204798">
            <w:pPr>
              <w:spacing w:after="60"/>
              <w:rPr>
                <w:color w:val="000000"/>
                <w:sz w:val="22"/>
                <w:szCs w:val="22"/>
              </w:rPr>
            </w:pPr>
            <w:r w:rsidRPr="00204798">
              <w:rPr>
                <w:sz w:val="22"/>
                <w:szCs w:val="22"/>
              </w:rPr>
              <w:t>Developmental Delay</w:t>
            </w:r>
          </w:p>
        </w:tc>
        <w:tc>
          <w:tcPr>
            <w:tcW w:w="1710" w:type="dxa"/>
            <w:shd w:val="clear" w:color="auto" w:fill="FFFFFF"/>
            <w:noWrap/>
            <w:tcMar>
              <w:top w:w="0" w:type="dxa"/>
              <w:left w:w="108" w:type="dxa"/>
              <w:bottom w:w="0" w:type="dxa"/>
              <w:right w:w="108" w:type="dxa"/>
            </w:tcMar>
            <w:hideMark/>
          </w:tcPr>
          <w:p w14:paraId="274DFB05" w14:textId="77777777" w:rsidR="00204798" w:rsidRPr="00204798" w:rsidRDefault="00204798">
            <w:pPr>
              <w:spacing w:after="60"/>
              <w:jc w:val="center"/>
              <w:rPr>
                <w:color w:val="000000"/>
                <w:sz w:val="22"/>
                <w:szCs w:val="22"/>
              </w:rPr>
            </w:pPr>
            <w:r w:rsidRPr="00204798">
              <w:rPr>
                <w:sz w:val="22"/>
                <w:szCs w:val="22"/>
              </w:rPr>
              <w:t>1,939</w:t>
            </w:r>
          </w:p>
        </w:tc>
        <w:tc>
          <w:tcPr>
            <w:tcW w:w="1484" w:type="dxa"/>
            <w:noWrap/>
            <w:tcMar>
              <w:top w:w="0" w:type="dxa"/>
              <w:left w:w="108" w:type="dxa"/>
              <w:bottom w:w="0" w:type="dxa"/>
              <w:right w:w="108" w:type="dxa"/>
            </w:tcMar>
            <w:hideMark/>
          </w:tcPr>
          <w:p w14:paraId="75A3C282" w14:textId="77777777" w:rsidR="00204798" w:rsidRPr="00204798" w:rsidRDefault="00204798">
            <w:pPr>
              <w:spacing w:after="60"/>
              <w:jc w:val="center"/>
              <w:rPr>
                <w:color w:val="000000"/>
                <w:sz w:val="22"/>
                <w:szCs w:val="22"/>
              </w:rPr>
            </w:pPr>
            <w:r w:rsidRPr="00204798">
              <w:rPr>
                <w:sz w:val="22"/>
                <w:szCs w:val="22"/>
              </w:rPr>
              <w:t>91</w:t>
            </w:r>
          </w:p>
        </w:tc>
        <w:tc>
          <w:tcPr>
            <w:tcW w:w="2116" w:type="dxa"/>
            <w:noWrap/>
            <w:tcMar>
              <w:top w:w="0" w:type="dxa"/>
              <w:left w:w="108" w:type="dxa"/>
              <w:bottom w:w="0" w:type="dxa"/>
              <w:right w:w="108" w:type="dxa"/>
            </w:tcMar>
            <w:hideMark/>
          </w:tcPr>
          <w:p w14:paraId="2669F14F" w14:textId="77777777" w:rsidR="00204798" w:rsidRPr="00204798" w:rsidRDefault="00204798">
            <w:pPr>
              <w:spacing w:after="60"/>
              <w:jc w:val="center"/>
              <w:rPr>
                <w:color w:val="000000"/>
                <w:sz w:val="22"/>
                <w:szCs w:val="22"/>
              </w:rPr>
            </w:pPr>
            <w:r w:rsidRPr="00204798">
              <w:rPr>
                <w:sz w:val="22"/>
                <w:szCs w:val="22"/>
              </w:rPr>
              <w:t>4.7%</w:t>
            </w:r>
          </w:p>
        </w:tc>
        <w:tc>
          <w:tcPr>
            <w:tcW w:w="1440" w:type="dxa"/>
            <w:shd w:val="clear" w:color="auto" w:fill="FFFFFF"/>
            <w:noWrap/>
            <w:tcMar>
              <w:top w:w="0" w:type="dxa"/>
              <w:left w:w="108" w:type="dxa"/>
              <w:bottom w:w="0" w:type="dxa"/>
              <w:right w:w="108" w:type="dxa"/>
            </w:tcMar>
            <w:hideMark/>
          </w:tcPr>
          <w:p w14:paraId="495B35BF" w14:textId="77777777" w:rsidR="00204798" w:rsidRPr="00204798" w:rsidRDefault="00204798">
            <w:pPr>
              <w:spacing w:after="60"/>
              <w:jc w:val="center"/>
              <w:rPr>
                <w:color w:val="000000"/>
                <w:sz w:val="22"/>
                <w:szCs w:val="22"/>
              </w:rPr>
            </w:pPr>
            <w:r w:rsidRPr="00204798">
              <w:rPr>
                <w:sz w:val="22"/>
                <w:szCs w:val="22"/>
              </w:rPr>
              <w:t>1.5%</w:t>
            </w:r>
          </w:p>
        </w:tc>
      </w:tr>
      <w:tr w:rsidR="00204798" w:rsidRPr="00204798" w14:paraId="67114F76" w14:textId="77777777" w:rsidTr="00016C70">
        <w:trPr>
          <w:trHeight w:val="255"/>
        </w:trPr>
        <w:tc>
          <w:tcPr>
            <w:tcW w:w="3780" w:type="dxa"/>
            <w:noWrap/>
            <w:tcMar>
              <w:top w:w="0" w:type="dxa"/>
              <w:left w:w="108" w:type="dxa"/>
              <w:bottom w:w="0" w:type="dxa"/>
              <w:right w:w="108" w:type="dxa"/>
            </w:tcMar>
            <w:vAlign w:val="center"/>
            <w:hideMark/>
          </w:tcPr>
          <w:p w14:paraId="1A41BB99" w14:textId="77777777" w:rsidR="00204798" w:rsidRPr="00204798" w:rsidRDefault="00204798">
            <w:pPr>
              <w:spacing w:after="60"/>
              <w:rPr>
                <w:color w:val="000000"/>
                <w:sz w:val="22"/>
                <w:szCs w:val="22"/>
              </w:rPr>
            </w:pPr>
            <w:r w:rsidRPr="00204798">
              <w:rPr>
                <w:sz w:val="22"/>
                <w:szCs w:val="22"/>
              </w:rPr>
              <w:t>Emotional</w:t>
            </w:r>
          </w:p>
        </w:tc>
        <w:tc>
          <w:tcPr>
            <w:tcW w:w="1710" w:type="dxa"/>
            <w:shd w:val="clear" w:color="auto" w:fill="FFFFFF"/>
            <w:noWrap/>
            <w:tcMar>
              <w:top w:w="0" w:type="dxa"/>
              <w:left w:w="108" w:type="dxa"/>
              <w:bottom w:w="0" w:type="dxa"/>
              <w:right w:w="108" w:type="dxa"/>
            </w:tcMar>
            <w:hideMark/>
          </w:tcPr>
          <w:p w14:paraId="66C6AA35" w14:textId="77777777" w:rsidR="00204798" w:rsidRPr="00204798" w:rsidRDefault="00204798">
            <w:pPr>
              <w:spacing w:after="60"/>
              <w:jc w:val="center"/>
              <w:rPr>
                <w:color w:val="000000"/>
                <w:sz w:val="22"/>
                <w:szCs w:val="22"/>
              </w:rPr>
            </w:pPr>
            <w:r w:rsidRPr="00204798">
              <w:rPr>
                <w:sz w:val="22"/>
                <w:szCs w:val="22"/>
              </w:rPr>
              <w:t>11,251</w:t>
            </w:r>
          </w:p>
        </w:tc>
        <w:tc>
          <w:tcPr>
            <w:tcW w:w="1484" w:type="dxa"/>
            <w:noWrap/>
            <w:tcMar>
              <w:top w:w="0" w:type="dxa"/>
              <w:left w:w="108" w:type="dxa"/>
              <w:bottom w:w="0" w:type="dxa"/>
              <w:right w:w="108" w:type="dxa"/>
            </w:tcMar>
            <w:hideMark/>
          </w:tcPr>
          <w:p w14:paraId="6E7C93FC" w14:textId="77777777" w:rsidR="00204798" w:rsidRPr="00204798" w:rsidRDefault="00204798">
            <w:pPr>
              <w:spacing w:after="60"/>
              <w:jc w:val="center"/>
              <w:rPr>
                <w:color w:val="000000"/>
                <w:sz w:val="22"/>
                <w:szCs w:val="22"/>
              </w:rPr>
            </w:pPr>
            <w:r w:rsidRPr="00204798">
              <w:rPr>
                <w:sz w:val="22"/>
                <w:szCs w:val="22"/>
              </w:rPr>
              <w:t>28</w:t>
            </w:r>
          </w:p>
        </w:tc>
        <w:tc>
          <w:tcPr>
            <w:tcW w:w="2116" w:type="dxa"/>
            <w:noWrap/>
            <w:tcMar>
              <w:top w:w="0" w:type="dxa"/>
              <w:left w:w="108" w:type="dxa"/>
              <w:bottom w:w="0" w:type="dxa"/>
              <w:right w:w="108" w:type="dxa"/>
            </w:tcMar>
            <w:hideMark/>
          </w:tcPr>
          <w:p w14:paraId="3C46177E" w14:textId="77777777" w:rsidR="00204798" w:rsidRPr="00204798" w:rsidRDefault="00204798">
            <w:pPr>
              <w:spacing w:after="60"/>
              <w:jc w:val="center"/>
              <w:rPr>
                <w:color w:val="000000"/>
                <w:sz w:val="22"/>
                <w:szCs w:val="22"/>
              </w:rPr>
            </w:pPr>
            <w:r w:rsidRPr="00204798">
              <w:rPr>
                <w:sz w:val="22"/>
                <w:szCs w:val="22"/>
              </w:rPr>
              <w:t>0.2%</w:t>
            </w:r>
          </w:p>
        </w:tc>
        <w:tc>
          <w:tcPr>
            <w:tcW w:w="1440" w:type="dxa"/>
            <w:shd w:val="clear" w:color="auto" w:fill="FFFFFF"/>
            <w:noWrap/>
            <w:tcMar>
              <w:top w:w="0" w:type="dxa"/>
              <w:left w:w="108" w:type="dxa"/>
              <w:bottom w:w="0" w:type="dxa"/>
              <w:right w:w="108" w:type="dxa"/>
            </w:tcMar>
            <w:hideMark/>
          </w:tcPr>
          <w:p w14:paraId="68001ACE" w14:textId="77777777" w:rsidR="00204798" w:rsidRPr="00204798" w:rsidRDefault="00204798">
            <w:pPr>
              <w:spacing w:after="60"/>
              <w:jc w:val="center"/>
              <w:rPr>
                <w:color w:val="000000"/>
                <w:sz w:val="22"/>
                <w:szCs w:val="22"/>
              </w:rPr>
            </w:pPr>
            <w:r w:rsidRPr="00204798">
              <w:rPr>
                <w:sz w:val="22"/>
                <w:szCs w:val="22"/>
              </w:rPr>
              <w:t>0.5%</w:t>
            </w:r>
          </w:p>
        </w:tc>
      </w:tr>
      <w:tr w:rsidR="00204798" w:rsidRPr="00204798" w14:paraId="47DA4EFA" w14:textId="77777777" w:rsidTr="00016C70">
        <w:trPr>
          <w:trHeight w:val="255"/>
        </w:trPr>
        <w:tc>
          <w:tcPr>
            <w:tcW w:w="3780" w:type="dxa"/>
            <w:noWrap/>
            <w:tcMar>
              <w:top w:w="0" w:type="dxa"/>
              <w:left w:w="108" w:type="dxa"/>
              <w:bottom w:w="0" w:type="dxa"/>
              <w:right w:w="108" w:type="dxa"/>
            </w:tcMar>
            <w:vAlign w:val="center"/>
            <w:hideMark/>
          </w:tcPr>
          <w:p w14:paraId="1E226106" w14:textId="77777777" w:rsidR="00204798" w:rsidRPr="00204798" w:rsidRDefault="00204798">
            <w:pPr>
              <w:spacing w:after="60"/>
              <w:rPr>
                <w:color w:val="000000"/>
                <w:sz w:val="22"/>
                <w:szCs w:val="22"/>
              </w:rPr>
            </w:pPr>
            <w:r w:rsidRPr="00204798">
              <w:rPr>
                <w:sz w:val="22"/>
                <w:szCs w:val="22"/>
              </w:rPr>
              <w:t>Health</w:t>
            </w:r>
          </w:p>
        </w:tc>
        <w:tc>
          <w:tcPr>
            <w:tcW w:w="1710" w:type="dxa"/>
            <w:shd w:val="clear" w:color="auto" w:fill="FFFFFF"/>
            <w:noWrap/>
            <w:tcMar>
              <w:top w:w="0" w:type="dxa"/>
              <w:left w:w="108" w:type="dxa"/>
              <w:bottom w:w="0" w:type="dxa"/>
              <w:right w:w="108" w:type="dxa"/>
            </w:tcMar>
            <w:hideMark/>
          </w:tcPr>
          <w:p w14:paraId="27F0E006" w14:textId="77777777" w:rsidR="00204798" w:rsidRPr="00204798" w:rsidRDefault="00204798">
            <w:pPr>
              <w:spacing w:after="60"/>
              <w:jc w:val="center"/>
              <w:rPr>
                <w:color w:val="000000"/>
                <w:sz w:val="22"/>
                <w:szCs w:val="22"/>
              </w:rPr>
            </w:pPr>
            <w:r w:rsidRPr="00204798">
              <w:rPr>
                <w:sz w:val="22"/>
                <w:szCs w:val="22"/>
              </w:rPr>
              <w:t>22,009</w:t>
            </w:r>
          </w:p>
        </w:tc>
        <w:tc>
          <w:tcPr>
            <w:tcW w:w="1484" w:type="dxa"/>
            <w:noWrap/>
            <w:tcMar>
              <w:top w:w="0" w:type="dxa"/>
              <w:left w:w="108" w:type="dxa"/>
              <w:bottom w:w="0" w:type="dxa"/>
              <w:right w:w="108" w:type="dxa"/>
            </w:tcMar>
            <w:hideMark/>
          </w:tcPr>
          <w:p w14:paraId="5ECF0C89" w14:textId="77777777" w:rsidR="00204798" w:rsidRPr="00204798" w:rsidRDefault="00204798">
            <w:pPr>
              <w:spacing w:after="60"/>
              <w:jc w:val="center"/>
              <w:rPr>
                <w:color w:val="000000"/>
                <w:sz w:val="22"/>
                <w:szCs w:val="22"/>
              </w:rPr>
            </w:pPr>
            <w:r w:rsidRPr="00204798">
              <w:rPr>
                <w:sz w:val="22"/>
                <w:szCs w:val="22"/>
              </w:rPr>
              <w:t>122</w:t>
            </w:r>
          </w:p>
        </w:tc>
        <w:tc>
          <w:tcPr>
            <w:tcW w:w="2116" w:type="dxa"/>
            <w:noWrap/>
            <w:tcMar>
              <w:top w:w="0" w:type="dxa"/>
              <w:left w:w="108" w:type="dxa"/>
              <w:bottom w:w="0" w:type="dxa"/>
              <w:right w:w="108" w:type="dxa"/>
            </w:tcMar>
            <w:hideMark/>
          </w:tcPr>
          <w:p w14:paraId="4820D31D" w14:textId="77777777" w:rsidR="00204798" w:rsidRPr="00204798" w:rsidRDefault="00204798">
            <w:pPr>
              <w:spacing w:after="60"/>
              <w:jc w:val="center"/>
              <w:rPr>
                <w:color w:val="000000"/>
                <w:sz w:val="22"/>
                <w:szCs w:val="22"/>
              </w:rPr>
            </w:pPr>
            <w:r w:rsidRPr="00204798">
              <w:rPr>
                <w:sz w:val="22"/>
                <w:szCs w:val="22"/>
              </w:rPr>
              <w:t>0.6%</w:t>
            </w:r>
          </w:p>
        </w:tc>
        <w:tc>
          <w:tcPr>
            <w:tcW w:w="1440" w:type="dxa"/>
            <w:shd w:val="clear" w:color="auto" w:fill="FFFFFF"/>
            <w:noWrap/>
            <w:tcMar>
              <w:top w:w="0" w:type="dxa"/>
              <w:left w:w="108" w:type="dxa"/>
              <w:bottom w:w="0" w:type="dxa"/>
              <w:right w:w="108" w:type="dxa"/>
            </w:tcMar>
            <w:hideMark/>
          </w:tcPr>
          <w:p w14:paraId="2E4FD63B" w14:textId="77777777" w:rsidR="00204798" w:rsidRPr="00204798" w:rsidRDefault="00204798">
            <w:pPr>
              <w:spacing w:after="60"/>
              <w:jc w:val="center"/>
              <w:rPr>
                <w:color w:val="000000"/>
                <w:sz w:val="22"/>
                <w:szCs w:val="22"/>
              </w:rPr>
            </w:pPr>
            <w:r w:rsidRPr="00204798">
              <w:rPr>
                <w:sz w:val="22"/>
                <w:szCs w:val="22"/>
              </w:rPr>
              <w:t>2.0%</w:t>
            </w:r>
          </w:p>
        </w:tc>
      </w:tr>
      <w:tr w:rsidR="00204798" w:rsidRPr="00204798" w14:paraId="09FF4384" w14:textId="77777777" w:rsidTr="00016C70">
        <w:trPr>
          <w:trHeight w:val="255"/>
        </w:trPr>
        <w:tc>
          <w:tcPr>
            <w:tcW w:w="3780" w:type="dxa"/>
            <w:noWrap/>
            <w:tcMar>
              <w:top w:w="0" w:type="dxa"/>
              <w:left w:w="108" w:type="dxa"/>
              <w:bottom w:w="0" w:type="dxa"/>
              <w:right w:w="108" w:type="dxa"/>
            </w:tcMar>
            <w:vAlign w:val="center"/>
            <w:hideMark/>
          </w:tcPr>
          <w:p w14:paraId="1D14B9D8" w14:textId="77777777" w:rsidR="00204798" w:rsidRPr="00204798" w:rsidRDefault="00204798">
            <w:pPr>
              <w:spacing w:after="60"/>
              <w:rPr>
                <w:color w:val="000000"/>
                <w:sz w:val="22"/>
                <w:szCs w:val="22"/>
              </w:rPr>
            </w:pPr>
            <w:r w:rsidRPr="00204798">
              <w:rPr>
                <w:sz w:val="22"/>
                <w:szCs w:val="22"/>
              </w:rPr>
              <w:t>Intellectual</w:t>
            </w:r>
          </w:p>
        </w:tc>
        <w:tc>
          <w:tcPr>
            <w:tcW w:w="1710" w:type="dxa"/>
            <w:shd w:val="clear" w:color="auto" w:fill="FFFFFF"/>
            <w:noWrap/>
            <w:tcMar>
              <w:top w:w="0" w:type="dxa"/>
              <w:left w:w="108" w:type="dxa"/>
              <w:bottom w:w="0" w:type="dxa"/>
              <w:right w:w="108" w:type="dxa"/>
            </w:tcMar>
            <w:hideMark/>
          </w:tcPr>
          <w:p w14:paraId="3F2A51F6" w14:textId="77777777" w:rsidR="00204798" w:rsidRPr="00204798" w:rsidRDefault="00204798">
            <w:pPr>
              <w:spacing w:after="60"/>
              <w:jc w:val="center"/>
              <w:rPr>
                <w:color w:val="000000"/>
                <w:sz w:val="22"/>
                <w:szCs w:val="22"/>
              </w:rPr>
            </w:pPr>
            <w:r w:rsidRPr="00204798">
              <w:rPr>
                <w:sz w:val="22"/>
                <w:szCs w:val="22"/>
              </w:rPr>
              <w:t>3,990</w:t>
            </w:r>
          </w:p>
        </w:tc>
        <w:tc>
          <w:tcPr>
            <w:tcW w:w="1484" w:type="dxa"/>
            <w:noWrap/>
            <w:tcMar>
              <w:top w:w="0" w:type="dxa"/>
              <w:left w:w="108" w:type="dxa"/>
              <w:bottom w:w="0" w:type="dxa"/>
              <w:right w:w="108" w:type="dxa"/>
            </w:tcMar>
            <w:hideMark/>
          </w:tcPr>
          <w:p w14:paraId="55971093" w14:textId="77777777" w:rsidR="00204798" w:rsidRPr="00204798" w:rsidRDefault="00204798">
            <w:pPr>
              <w:spacing w:after="60"/>
              <w:jc w:val="center"/>
              <w:rPr>
                <w:color w:val="000000"/>
                <w:sz w:val="22"/>
                <w:szCs w:val="22"/>
              </w:rPr>
            </w:pPr>
            <w:r w:rsidRPr="00204798">
              <w:rPr>
                <w:sz w:val="22"/>
                <w:szCs w:val="22"/>
              </w:rPr>
              <w:t>1,433</w:t>
            </w:r>
          </w:p>
        </w:tc>
        <w:tc>
          <w:tcPr>
            <w:tcW w:w="2116" w:type="dxa"/>
            <w:noWrap/>
            <w:tcMar>
              <w:top w:w="0" w:type="dxa"/>
              <w:left w:w="108" w:type="dxa"/>
              <w:bottom w:w="0" w:type="dxa"/>
              <w:right w:w="108" w:type="dxa"/>
            </w:tcMar>
            <w:hideMark/>
          </w:tcPr>
          <w:p w14:paraId="1F63B8D0" w14:textId="77777777" w:rsidR="00204798" w:rsidRPr="00204798" w:rsidRDefault="00204798">
            <w:pPr>
              <w:spacing w:after="60"/>
              <w:jc w:val="center"/>
              <w:rPr>
                <w:color w:val="000000"/>
                <w:sz w:val="22"/>
                <w:szCs w:val="22"/>
              </w:rPr>
            </w:pPr>
            <w:r w:rsidRPr="00204798">
              <w:rPr>
                <w:sz w:val="22"/>
                <w:szCs w:val="22"/>
              </w:rPr>
              <w:t>35.9%</w:t>
            </w:r>
          </w:p>
        </w:tc>
        <w:tc>
          <w:tcPr>
            <w:tcW w:w="1440" w:type="dxa"/>
            <w:shd w:val="clear" w:color="auto" w:fill="FFFFFF"/>
            <w:noWrap/>
            <w:tcMar>
              <w:top w:w="0" w:type="dxa"/>
              <w:left w:w="108" w:type="dxa"/>
              <w:bottom w:w="0" w:type="dxa"/>
              <w:right w:w="108" w:type="dxa"/>
            </w:tcMar>
            <w:hideMark/>
          </w:tcPr>
          <w:p w14:paraId="4FB5BC22" w14:textId="77777777" w:rsidR="00204798" w:rsidRPr="00204798" w:rsidRDefault="00204798">
            <w:pPr>
              <w:spacing w:after="60"/>
              <w:jc w:val="center"/>
              <w:rPr>
                <w:color w:val="000000"/>
                <w:sz w:val="22"/>
                <w:szCs w:val="22"/>
              </w:rPr>
            </w:pPr>
            <w:r w:rsidRPr="00204798">
              <w:rPr>
                <w:sz w:val="22"/>
                <w:szCs w:val="22"/>
              </w:rPr>
              <w:t>23.5%</w:t>
            </w:r>
          </w:p>
        </w:tc>
      </w:tr>
      <w:tr w:rsidR="00204798" w:rsidRPr="00204798" w14:paraId="067E3600" w14:textId="77777777" w:rsidTr="00016C70">
        <w:trPr>
          <w:trHeight w:val="255"/>
        </w:trPr>
        <w:tc>
          <w:tcPr>
            <w:tcW w:w="3780" w:type="dxa"/>
            <w:noWrap/>
            <w:tcMar>
              <w:top w:w="0" w:type="dxa"/>
              <w:left w:w="108" w:type="dxa"/>
              <w:bottom w:w="0" w:type="dxa"/>
              <w:right w:w="108" w:type="dxa"/>
            </w:tcMar>
            <w:vAlign w:val="center"/>
            <w:hideMark/>
          </w:tcPr>
          <w:p w14:paraId="20CDC64B" w14:textId="77777777" w:rsidR="00204798" w:rsidRPr="00204798" w:rsidRDefault="00204798">
            <w:pPr>
              <w:spacing w:after="60"/>
              <w:rPr>
                <w:color w:val="000000"/>
                <w:sz w:val="22"/>
                <w:szCs w:val="22"/>
              </w:rPr>
            </w:pPr>
            <w:r w:rsidRPr="00204798">
              <w:rPr>
                <w:sz w:val="22"/>
                <w:szCs w:val="22"/>
              </w:rPr>
              <w:t>Multiple Disabilities</w:t>
            </w:r>
          </w:p>
        </w:tc>
        <w:tc>
          <w:tcPr>
            <w:tcW w:w="1710" w:type="dxa"/>
            <w:shd w:val="clear" w:color="auto" w:fill="FFFFFF"/>
            <w:noWrap/>
            <w:tcMar>
              <w:top w:w="0" w:type="dxa"/>
              <w:left w:w="108" w:type="dxa"/>
              <w:bottom w:w="0" w:type="dxa"/>
              <w:right w:w="108" w:type="dxa"/>
            </w:tcMar>
            <w:hideMark/>
          </w:tcPr>
          <w:p w14:paraId="113CEC96" w14:textId="77777777" w:rsidR="00204798" w:rsidRPr="00204798" w:rsidRDefault="00204798">
            <w:pPr>
              <w:spacing w:after="60"/>
              <w:jc w:val="center"/>
              <w:rPr>
                <w:color w:val="000000"/>
                <w:sz w:val="22"/>
                <w:szCs w:val="22"/>
              </w:rPr>
            </w:pPr>
            <w:r w:rsidRPr="00204798">
              <w:rPr>
                <w:sz w:val="22"/>
                <w:szCs w:val="22"/>
              </w:rPr>
              <w:t>758</w:t>
            </w:r>
          </w:p>
        </w:tc>
        <w:tc>
          <w:tcPr>
            <w:tcW w:w="1484" w:type="dxa"/>
            <w:noWrap/>
            <w:tcMar>
              <w:top w:w="0" w:type="dxa"/>
              <w:left w:w="108" w:type="dxa"/>
              <w:bottom w:w="0" w:type="dxa"/>
              <w:right w:w="108" w:type="dxa"/>
            </w:tcMar>
            <w:hideMark/>
          </w:tcPr>
          <w:p w14:paraId="694CF8F4" w14:textId="77777777" w:rsidR="00204798" w:rsidRPr="00204798" w:rsidRDefault="00204798">
            <w:pPr>
              <w:spacing w:after="60"/>
              <w:jc w:val="center"/>
              <w:rPr>
                <w:color w:val="000000"/>
                <w:sz w:val="22"/>
                <w:szCs w:val="22"/>
              </w:rPr>
            </w:pPr>
            <w:r w:rsidRPr="00204798">
              <w:rPr>
                <w:sz w:val="22"/>
                <w:szCs w:val="22"/>
              </w:rPr>
              <w:t>362</w:t>
            </w:r>
          </w:p>
        </w:tc>
        <w:tc>
          <w:tcPr>
            <w:tcW w:w="2116" w:type="dxa"/>
            <w:noWrap/>
            <w:tcMar>
              <w:top w:w="0" w:type="dxa"/>
              <w:left w:w="108" w:type="dxa"/>
              <w:bottom w:w="0" w:type="dxa"/>
              <w:right w:w="108" w:type="dxa"/>
            </w:tcMar>
            <w:hideMark/>
          </w:tcPr>
          <w:p w14:paraId="48F786E6" w14:textId="77777777" w:rsidR="00204798" w:rsidRPr="00204798" w:rsidRDefault="00204798">
            <w:pPr>
              <w:spacing w:after="60"/>
              <w:jc w:val="center"/>
              <w:rPr>
                <w:color w:val="000000"/>
                <w:sz w:val="22"/>
                <w:szCs w:val="22"/>
              </w:rPr>
            </w:pPr>
            <w:r w:rsidRPr="00204798">
              <w:rPr>
                <w:sz w:val="22"/>
                <w:szCs w:val="22"/>
              </w:rPr>
              <w:t>47.8%</w:t>
            </w:r>
          </w:p>
        </w:tc>
        <w:tc>
          <w:tcPr>
            <w:tcW w:w="1440" w:type="dxa"/>
            <w:shd w:val="clear" w:color="auto" w:fill="FFFFFF"/>
            <w:noWrap/>
            <w:tcMar>
              <w:top w:w="0" w:type="dxa"/>
              <w:left w:w="108" w:type="dxa"/>
              <w:bottom w:w="0" w:type="dxa"/>
              <w:right w:w="108" w:type="dxa"/>
            </w:tcMar>
            <w:hideMark/>
          </w:tcPr>
          <w:p w14:paraId="5AFF12B9" w14:textId="77777777" w:rsidR="00204798" w:rsidRPr="00204798" w:rsidRDefault="00204798">
            <w:pPr>
              <w:spacing w:after="60"/>
              <w:jc w:val="center"/>
              <w:rPr>
                <w:color w:val="000000"/>
                <w:sz w:val="22"/>
                <w:szCs w:val="22"/>
              </w:rPr>
            </w:pPr>
            <w:r w:rsidRPr="00204798">
              <w:rPr>
                <w:sz w:val="22"/>
                <w:szCs w:val="22"/>
              </w:rPr>
              <w:t>5.9%</w:t>
            </w:r>
          </w:p>
        </w:tc>
      </w:tr>
      <w:tr w:rsidR="00204798" w:rsidRPr="00204798" w14:paraId="06F791DB" w14:textId="77777777" w:rsidTr="00016C70">
        <w:trPr>
          <w:trHeight w:val="255"/>
        </w:trPr>
        <w:tc>
          <w:tcPr>
            <w:tcW w:w="3780" w:type="dxa"/>
            <w:noWrap/>
            <w:tcMar>
              <w:top w:w="0" w:type="dxa"/>
              <w:left w:w="108" w:type="dxa"/>
              <w:bottom w:w="0" w:type="dxa"/>
              <w:right w:w="108" w:type="dxa"/>
            </w:tcMar>
            <w:vAlign w:val="center"/>
            <w:hideMark/>
          </w:tcPr>
          <w:p w14:paraId="32EA5BF8" w14:textId="77777777" w:rsidR="00204798" w:rsidRPr="00204798" w:rsidRDefault="00204798">
            <w:pPr>
              <w:spacing w:after="60"/>
              <w:rPr>
                <w:color w:val="000000"/>
                <w:sz w:val="22"/>
                <w:szCs w:val="22"/>
              </w:rPr>
            </w:pPr>
            <w:r w:rsidRPr="00204798">
              <w:rPr>
                <w:sz w:val="22"/>
                <w:szCs w:val="22"/>
              </w:rPr>
              <w:t>Neurological</w:t>
            </w:r>
          </w:p>
        </w:tc>
        <w:tc>
          <w:tcPr>
            <w:tcW w:w="1710" w:type="dxa"/>
            <w:shd w:val="clear" w:color="auto" w:fill="FFFFFF"/>
            <w:noWrap/>
            <w:tcMar>
              <w:top w:w="0" w:type="dxa"/>
              <w:left w:w="108" w:type="dxa"/>
              <w:bottom w:w="0" w:type="dxa"/>
              <w:right w:w="108" w:type="dxa"/>
            </w:tcMar>
            <w:hideMark/>
          </w:tcPr>
          <w:p w14:paraId="63D6F4E2" w14:textId="77777777" w:rsidR="00204798" w:rsidRPr="00204798" w:rsidRDefault="00204798">
            <w:pPr>
              <w:spacing w:after="60"/>
              <w:jc w:val="center"/>
              <w:rPr>
                <w:color w:val="000000"/>
                <w:sz w:val="22"/>
                <w:szCs w:val="22"/>
              </w:rPr>
            </w:pPr>
            <w:r w:rsidRPr="00204798">
              <w:rPr>
                <w:sz w:val="22"/>
                <w:szCs w:val="22"/>
              </w:rPr>
              <w:t>6,907</w:t>
            </w:r>
          </w:p>
        </w:tc>
        <w:tc>
          <w:tcPr>
            <w:tcW w:w="1484" w:type="dxa"/>
            <w:noWrap/>
            <w:tcMar>
              <w:top w:w="0" w:type="dxa"/>
              <w:left w:w="108" w:type="dxa"/>
              <w:bottom w:w="0" w:type="dxa"/>
              <w:right w:w="108" w:type="dxa"/>
            </w:tcMar>
            <w:hideMark/>
          </w:tcPr>
          <w:p w14:paraId="487D805B" w14:textId="77777777" w:rsidR="00204798" w:rsidRPr="00204798" w:rsidRDefault="00204798">
            <w:pPr>
              <w:spacing w:after="60"/>
              <w:jc w:val="center"/>
              <w:rPr>
                <w:color w:val="000000"/>
                <w:sz w:val="22"/>
                <w:szCs w:val="22"/>
              </w:rPr>
            </w:pPr>
            <w:r w:rsidRPr="00204798">
              <w:rPr>
                <w:sz w:val="22"/>
                <w:szCs w:val="22"/>
              </w:rPr>
              <w:t>515</w:t>
            </w:r>
          </w:p>
        </w:tc>
        <w:tc>
          <w:tcPr>
            <w:tcW w:w="2116" w:type="dxa"/>
            <w:noWrap/>
            <w:tcMar>
              <w:top w:w="0" w:type="dxa"/>
              <w:left w:w="108" w:type="dxa"/>
              <w:bottom w:w="0" w:type="dxa"/>
              <w:right w:w="108" w:type="dxa"/>
            </w:tcMar>
            <w:hideMark/>
          </w:tcPr>
          <w:p w14:paraId="11B1FF60" w14:textId="77777777" w:rsidR="00204798" w:rsidRPr="00204798" w:rsidRDefault="00204798">
            <w:pPr>
              <w:spacing w:after="60"/>
              <w:jc w:val="center"/>
              <w:rPr>
                <w:color w:val="000000"/>
                <w:sz w:val="22"/>
                <w:szCs w:val="22"/>
              </w:rPr>
            </w:pPr>
            <w:r w:rsidRPr="00204798">
              <w:rPr>
                <w:sz w:val="22"/>
                <w:szCs w:val="22"/>
              </w:rPr>
              <w:t>7.5%</w:t>
            </w:r>
          </w:p>
        </w:tc>
        <w:tc>
          <w:tcPr>
            <w:tcW w:w="1440" w:type="dxa"/>
            <w:shd w:val="clear" w:color="auto" w:fill="FFFFFF"/>
            <w:noWrap/>
            <w:tcMar>
              <w:top w:w="0" w:type="dxa"/>
              <w:left w:w="108" w:type="dxa"/>
              <w:bottom w:w="0" w:type="dxa"/>
              <w:right w:w="108" w:type="dxa"/>
            </w:tcMar>
            <w:hideMark/>
          </w:tcPr>
          <w:p w14:paraId="749EB0F5" w14:textId="77777777" w:rsidR="00204798" w:rsidRPr="00204798" w:rsidRDefault="00204798">
            <w:pPr>
              <w:spacing w:after="60"/>
              <w:jc w:val="center"/>
              <w:rPr>
                <w:color w:val="000000"/>
                <w:sz w:val="22"/>
                <w:szCs w:val="22"/>
              </w:rPr>
            </w:pPr>
            <w:r w:rsidRPr="00204798">
              <w:rPr>
                <w:sz w:val="22"/>
                <w:szCs w:val="22"/>
              </w:rPr>
              <w:t>8.4%</w:t>
            </w:r>
          </w:p>
        </w:tc>
      </w:tr>
      <w:tr w:rsidR="00204798" w:rsidRPr="00204798" w14:paraId="37190637" w14:textId="77777777" w:rsidTr="00016C70">
        <w:trPr>
          <w:trHeight w:val="255"/>
        </w:trPr>
        <w:tc>
          <w:tcPr>
            <w:tcW w:w="3780" w:type="dxa"/>
            <w:noWrap/>
            <w:tcMar>
              <w:top w:w="0" w:type="dxa"/>
              <w:left w:w="108" w:type="dxa"/>
              <w:bottom w:w="0" w:type="dxa"/>
              <w:right w:w="108" w:type="dxa"/>
            </w:tcMar>
            <w:vAlign w:val="center"/>
            <w:hideMark/>
          </w:tcPr>
          <w:p w14:paraId="62A332EF" w14:textId="77777777" w:rsidR="00204798" w:rsidRPr="00204798" w:rsidRDefault="00204798">
            <w:pPr>
              <w:spacing w:after="60"/>
              <w:rPr>
                <w:color w:val="000000"/>
                <w:sz w:val="22"/>
                <w:szCs w:val="22"/>
              </w:rPr>
            </w:pPr>
            <w:r w:rsidRPr="00204798">
              <w:rPr>
                <w:sz w:val="22"/>
                <w:szCs w:val="22"/>
              </w:rPr>
              <w:t>Physical</w:t>
            </w:r>
          </w:p>
        </w:tc>
        <w:tc>
          <w:tcPr>
            <w:tcW w:w="1710" w:type="dxa"/>
            <w:shd w:val="clear" w:color="auto" w:fill="FFFFFF"/>
            <w:noWrap/>
            <w:tcMar>
              <w:top w:w="0" w:type="dxa"/>
              <w:left w:w="108" w:type="dxa"/>
              <w:bottom w:w="0" w:type="dxa"/>
              <w:right w:w="108" w:type="dxa"/>
            </w:tcMar>
            <w:hideMark/>
          </w:tcPr>
          <w:p w14:paraId="29E5D364" w14:textId="77777777" w:rsidR="00204798" w:rsidRPr="00204798" w:rsidRDefault="00204798">
            <w:pPr>
              <w:spacing w:after="60"/>
              <w:jc w:val="center"/>
              <w:rPr>
                <w:color w:val="000000"/>
                <w:sz w:val="22"/>
                <w:szCs w:val="22"/>
              </w:rPr>
            </w:pPr>
            <w:r w:rsidRPr="00204798">
              <w:rPr>
                <w:sz w:val="22"/>
                <w:szCs w:val="22"/>
              </w:rPr>
              <w:t>352</w:t>
            </w:r>
          </w:p>
        </w:tc>
        <w:tc>
          <w:tcPr>
            <w:tcW w:w="1484" w:type="dxa"/>
            <w:noWrap/>
            <w:tcMar>
              <w:top w:w="0" w:type="dxa"/>
              <w:left w:w="108" w:type="dxa"/>
              <w:bottom w:w="0" w:type="dxa"/>
              <w:right w:w="108" w:type="dxa"/>
            </w:tcMar>
            <w:hideMark/>
          </w:tcPr>
          <w:p w14:paraId="70EB71A0" w14:textId="77777777" w:rsidR="00204798" w:rsidRPr="00204798" w:rsidRDefault="00204798">
            <w:pPr>
              <w:spacing w:after="60"/>
              <w:jc w:val="center"/>
              <w:rPr>
                <w:color w:val="000000"/>
                <w:sz w:val="22"/>
                <w:szCs w:val="22"/>
              </w:rPr>
            </w:pPr>
            <w:r w:rsidRPr="00204798">
              <w:rPr>
                <w:sz w:val="22"/>
                <w:szCs w:val="22"/>
              </w:rPr>
              <w:t>12</w:t>
            </w:r>
          </w:p>
        </w:tc>
        <w:tc>
          <w:tcPr>
            <w:tcW w:w="2116" w:type="dxa"/>
            <w:noWrap/>
            <w:tcMar>
              <w:top w:w="0" w:type="dxa"/>
              <w:left w:w="108" w:type="dxa"/>
              <w:bottom w:w="0" w:type="dxa"/>
              <w:right w:w="108" w:type="dxa"/>
            </w:tcMar>
            <w:hideMark/>
          </w:tcPr>
          <w:p w14:paraId="13730036" w14:textId="77777777" w:rsidR="00204798" w:rsidRPr="00204798" w:rsidRDefault="00204798">
            <w:pPr>
              <w:spacing w:after="60"/>
              <w:jc w:val="center"/>
              <w:rPr>
                <w:color w:val="000000"/>
                <w:sz w:val="22"/>
                <w:szCs w:val="22"/>
              </w:rPr>
            </w:pPr>
            <w:r w:rsidRPr="00204798">
              <w:rPr>
                <w:sz w:val="22"/>
                <w:szCs w:val="22"/>
              </w:rPr>
              <w:t>3.4%</w:t>
            </w:r>
          </w:p>
        </w:tc>
        <w:tc>
          <w:tcPr>
            <w:tcW w:w="1440" w:type="dxa"/>
            <w:shd w:val="clear" w:color="auto" w:fill="FFFFFF"/>
            <w:noWrap/>
            <w:tcMar>
              <w:top w:w="0" w:type="dxa"/>
              <w:left w:w="108" w:type="dxa"/>
              <w:bottom w:w="0" w:type="dxa"/>
              <w:right w:w="108" w:type="dxa"/>
            </w:tcMar>
            <w:hideMark/>
          </w:tcPr>
          <w:p w14:paraId="3DDBDF79" w14:textId="77777777" w:rsidR="00204798" w:rsidRPr="00204798" w:rsidRDefault="00204798">
            <w:pPr>
              <w:spacing w:after="60"/>
              <w:jc w:val="center"/>
              <w:rPr>
                <w:color w:val="000000"/>
                <w:sz w:val="22"/>
                <w:szCs w:val="22"/>
              </w:rPr>
            </w:pPr>
            <w:r w:rsidRPr="00204798">
              <w:rPr>
                <w:sz w:val="22"/>
                <w:szCs w:val="22"/>
              </w:rPr>
              <w:t>0.2%</w:t>
            </w:r>
          </w:p>
        </w:tc>
      </w:tr>
      <w:tr w:rsidR="00204798" w:rsidRPr="00204798" w14:paraId="654BF975" w14:textId="77777777" w:rsidTr="00016C70">
        <w:trPr>
          <w:trHeight w:val="255"/>
        </w:trPr>
        <w:tc>
          <w:tcPr>
            <w:tcW w:w="3780" w:type="dxa"/>
            <w:noWrap/>
            <w:tcMar>
              <w:top w:w="0" w:type="dxa"/>
              <w:left w:w="108" w:type="dxa"/>
              <w:bottom w:w="0" w:type="dxa"/>
              <w:right w:w="108" w:type="dxa"/>
            </w:tcMar>
            <w:vAlign w:val="center"/>
            <w:hideMark/>
          </w:tcPr>
          <w:p w14:paraId="56103CFA" w14:textId="77777777" w:rsidR="00204798" w:rsidRPr="00204798" w:rsidRDefault="00204798">
            <w:pPr>
              <w:spacing w:after="60"/>
              <w:rPr>
                <w:color w:val="000000"/>
                <w:sz w:val="22"/>
                <w:szCs w:val="22"/>
              </w:rPr>
            </w:pPr>
            <w:r w:rsidRPr="00204798">
              <w:rPr>
                <w:sz w:val="22"/>
                <w:szCs w:val="22"/>
              </w:rPr>
              <w:t>Sensory/Deaf and Blind</w:t>
            </w:r>
          </w:p>
        </w:tc>
        <w:tc>
          <w:tcPr>
            <w:tcW w:w="1710" w:type="dxa"/>
            <w:shd w:val="clear" w:color="auto" w:fill="FFFFFF"/>
            <w:noWrap/>
            <w:tcMar>
              <w:top w:w="0" w:type="dxa"/>
              <w:left w:w="108" w:type="dxa"/>
              <w:bottom w:w="0" w:type="dxa"/>
              <w:right w:w="108" w:type="dxa"/>
            </w:tcMar>
            <w:hideMark/>
          </w:tcPr>
          <w:p w14:paraId="48002A39" w14:textId="77777777" w:rsidR="00204798" w:rsidRPr="00204798" w:rsidRDefault="00204798">
            <w:pPr>
              <w:spacing w:after="60"/>
              <w:jc w:val="center"/>
              <w:rPr>
                <w:color w:val="000000"/>
                <w:sz w:val="22"/>
                <w:szCs w:val="22"/>
              </w:rPr>
            </w:pPr>
            <w:r w:rsidRPr="00204798">
              <w:rPr>
                <w:sz w:val="22"/>
                <w:szCs w:val="22"/>
              </w:rPr>
              <w:t>86</w:t>
            </w:r>
          </w:p>
        </w:tc>
        <w:tc>
          <w:tcPr>
            <w:tcW w:w="1484" w:type="dxa"/>
            <w:noWrap/>
            <w:tcMar>
              <w:top w:w="0" w:type="dxa"/>
              <w:left w:w="108" w:type="dxa"/>
              <w:bottom w:w="0" w:type="dxa"/>
              <w:right w:w="108" w:type="dxa"/>
            </w:tcMar>
            <w:hideMark/>
          </w:tcPr>
          <w:p w14:paraId="496099A8" w14:textId="77777777" w:rsidR="00204798" w:rsidRPr="00204798" w:rsidRDefault="00204798">
            <w:pPr>
              <w:spacing w:after="60"/>
              <w:jc w:val="center"/>
              <w:rPr>
                <w:color w:val="000000"/>
                <w:sz w:val="22"/>
                <w:szCs w:val="22"/>
              </w:rPr>
            </w:pPr>
            <w:r w:rsidRPr="00204798">
              <w:rPr>
                <w:sz w:val="22"/>
                <w:szCs w:val="22"/>
              </w:rPr>
              <w:t>18</w:t>
            </w:r>
          </w:p>
        </w:tc>
        <w:tc>
          <w:tcPr>
            <w:tcW w:w="2116" w:type="dxa"/>
            <w:noWrap/>
            <w:tcMar>
              <w:top w:w="0" w:type="dxa"/>
              <w:left w:w="108" w:type="dxa"/>
              <w:bottom w:w="0" w:type="dxa"/>
              <w:right w:w="108" w:type="dxa"/>
            </w:tcMar>
            <w:hideMark/>
          </w:tcPr>
          <w:p w14:paraId="19F3B0C7" w14:textId="77777777" w:rsidR="00204798" w:rsidRPr="00204798" w:rsidRDefault="00204798">
            <w:pPr>
              <w:spacing w:after="60"/>
              <w:jc w:val="center"/>
              <w:rPr>
                <w:color w:val="000000"/>
                <w:sz w:val="22"/>
                <w:szCs w:val="22"/>
              </w:rPr>
            </w:pPr>
            <w:r w:rsidRPr="00204798">
              <w:rPr>
                <w:sz w:val="22"/>
                <w:szCs w:val="22"/>
              </w:rPr>
              <w:t>20.9%</w:t>
            </w:r>
          </w:p>
        </w:tc>
        <w:tc>
          <w:tcPr>
            <w:tcW w:w="1440" w:type="dxa"/>
            <w:shd w:val="clear" w:color="auto" w:fill="FFFFFF"/>
            <w:noWrap/>
            <w:tcMar>
              <w:top w:w="0" w:type="dxa"/>
              <w:left w:w="108" w:type="dxa"/>
              <w:bottom w:w="0" w:type="dxa"/>
              <w:right w:w="108" w:type="dxa"/>
            </w:tcMar>
            <w:hideMark/>
          </w:tcPr>
          <w:p w14:paraId="34D1879A" w14:textId="77777777" w:rsidR="00204798" w:rsidRPr="00204798" w:rsidRDefault="00204798">
            <w:pPr>
              <w:spacing w:after="60"/>
              <w:jc w:val="center"/>
              <w:rPr>
                <w:color w:val="000000"/>
                <w:sz w:val="22"/>
                <w:szCs w:val="22"/>
              </w:rPr>
            </w:pPr>
            <w:r w:rsidRPr="00204798">
              <w:rPr>
                <w:sz w:val="22"/>
                <w:szCs w:val="22"/>
              </w:rPr>
              <w:t>0.3%</w:t>
            </w:r>
          </w:p>
        </w:tc>
      </w:tr>
      <w:tr w:rsidR="00204798" w:rsidRPr="00204798" w14:paraId="0A896558" w14:textId="77777777" w:rsidTr="00016C70">
        <w:trPr>
          <w:trHeight w:val="255"/>
        </w:trPr>
        <w:tc>
          <w:tcPr>
            <w:tcW w:w="3780" w:type="dxa"/>
            <w:noWrap/>
            <w:tcMar>
              <w:top w:w="0" w:type="dxa"/>
              <w:left w:w="108" w:type="dxa"/>
              <w:bottom w:w="0" w:type="dxa"/>
              <w:right w:w="108" w:type="dxa"/>
            </w:tcMar>
            <w:vAlign w:val="center"/>
            <w:hideMark/>
          </w:tcPr>
          <w:p w14:paraId="2EADE787" w14:textId="77777777" w:rsidR="00204798" w:rsidRPr="00204798" w:rsidRDefault="00204798">
            <w:pPr>
              <w:spacing w:after="60"/>
              <w:rPr>
                <w:color w:val="000000"/>
                <w:sz w:val="22"/>
                <w:szCs w:val="22"/>
              </w:rPr>
            </w:pPr>
            <w:r w:rsidRPr="00204798">
              <w:rPr>
                <w:sz w:val="22"/>
                <w:szCs w:val="22"/>
              </w:rPr>
              <w:t>Sensory/Hard of Hearing or Deaf</w:t>
            </w:r>
          </w:p>
        </w:tc>
        <w:tc>
          <w:tcPr>
            <w:tcW w:w="1710" w:type="dxa"/>
            <w:shd w:val="clear" w:color="auto" w:fill="FFFFFF"/>
            <w:noWrap/>
            <w:tcMar>
              <w:top w:w="0" w:type="dxa"/>
              <w:left w:w="108" w:type="dxa"/>
              <w:bottom w:w="0" w:type="dxa"/>
              <w:right w:w="108" w:type="dxa"/>
            </w:tcMar>
            <w:hideMark/>
          </w:tcPr>
          <w:p w14:paraId="609800B4" w14:textId="77777777" w:rsidR="00204798" w:rsidRPr="00204798" w:rsidRDefault="00204798">
            <w:pPr>
              <w:spacing w:after="60"/>
              <w:jc w:val="center"/>
              <w:rPr>
                <w:color w:val="000000"/>
                <w:sz w:val="22"/>
                <w:szCs w:val="22"/>
              </w:rPr>
            </w:pPr>
            <w:r w:rsidRPr="00204798">
              <w:rPr>
                <w:sz w:val="22"/>
                <w:szCs w:val="22"/>
              </w:rPr>
              <w:t>615</w:t>
            </w:r>
          </w:p>
        </w:tc>
        <w:tc>
          <w:tcPr>
            <w:tcW w:w="1484" w:type="dxa"/>
            <w:noWrap/>
            <w:tcMar>
              <w:top w:w="0" w:type="dxa"/>
              <w:left w:w="108" w:type="dxa"/>
              <w:bottom w:w="0" w:type="dxa"/>
              <w:right w:w="108" w:type="dxa"/>
            </w:tcMar>
            <w:hideMark/>
          </w:tcPr>
          <w:p w14:paraId="425FF15A" w14:textId="77777777" w:rsidR="00204798" w:rsidRPr="00204798" w:rsidRDefault="00204798">
            <w:pPr>
              <w:spacing w:after="60"/>
              <w:jc w:val="center"/>
              <w:rPr>
                <w:color w:val="000000"/>
                <w:sz w:val="22"/>
                <w:szCs w:val="22"/>
              </w:rPr>
            </w:pPr>
            <w:r w:rsidRPr="00204798">
              <w:rPr>
                <w:sz w:val="22"/>
                <w:szCs w:val="22"/>
              </w:rPr>
              <w:t>43</w:t>
            </w:r>
          </w:p>
        </w:tc>
        <w:tc>
          <w:tcPr>
            <w:tcW w:w="2116" w:type="dxa"/>
            <w:noWrap/>
            <w:tcMar>
              <w:top w:w="0" w:type="dxa"/>
              <w:left w:w="108" w:type="dxa"/>
              <w:bottom w:w="0" w:type="dxa"/>
              <w:right w:w="108" w:type="dxa"/>
            </w:tcMar>
            <w:hideMark/>
          </w:tcPr>
          <w:p w14:paraId="75BADC1D" w14:textId="77777777" w:rsidR="00204798" w:rsidRPr="00204798" w:rsidRDefault="00204798">
            <w:pPr>
              <w:spacing w:after="60"/>
              <w:jc w:val="center"/>
              <w:rPr>
                <w:color w:val="000000"/>
                <w:sz w:val="22"/>
                <w:szCs w:val="22"/>
              </w:rPr>
            </w:pPr>
            <w:r w:rsidRPr="00204798">
              <w:rPr>
                <w:sz w:val="22"/>
                <w:szCs w:val="22"/>
              </w:rPr>
              <w:t>7.0%</w:t>
            </w:r>
          </w:p>
        </w:tc>
        <w:tc>
          <w:tcPr>
            <w:tcW w:w="1440" w:type="dxa"/>
            <w:shd w:val="clear" w:color="auto" w:fill="FFFFFF"/>
            <w:noWrap/>
            <w:tcMar>
              <w:top w:w="0" w:type="dxa"/>
              <w:left w:w="108" w:type="dxa"/>
              <w:bottom w:w="0" w:type="dxa"/>
              <w:right w:w="108" w:type="dxa"/>
            </w:tcMar>
            <w:hideMark/>
          </w:tcPr>
          <w:p w14:paraId="1C9B3D3F" w14:textId="77777777" w:rsidR="00204798" w:rsidRPr="00204798" w:rsidRDefault="00204798">
            <w:pPr>
              <w:spacing w:after="60"/>
              <w:jc w:val="center"/>
              <w:rPr>
                <w:color w:val="000000"/>
                <w:sz w:val="22"/>
                <w:szCs w:val="22"/>
              </w:rPr>
            </w:pPr>
            <w:r w:rsidRPr="00204798">
              <w:rPr>
                <w:sz w:val="22"/>
                <w:szCs w:val="22"/>
              </w:rPr>
              <w:t>0.7%</w:t>
            </w:r>
          </w:p>
        </w:tc>
      </w:tr>
      <w:tr w:rsidR="00204798" w:rsidRPr="00204798" w14:paraId="695857C0" w14:textId="77777777" w:rsidTr="00016C70">
        <w:trPr>
          <w:trHeight w:val="255"/>
        </w:trPr>
        <w:tc>
          <w:tcPr>
            <w:tcW w:w="3780" w:type="dxa"/>
            <w:noWrap/>
            <w:tcMar>
              <w:top w:w="0" w:type="dxa"/>
              <w:left w:w="108" w:type="dxa"/>
              <w:bottom w:w="0" w:type="dxa"/>
              <w:right w:w="108" w:type="dxa"/>
            </w:tcMar>
            <w:vAlign w:val="center"/>
            <w:hideMark/>
          </w:tcPr>
          <w:p w14:paraId="54019112" w14:textId="77777777" w:rsidR="00204798" w:rsidRPr="00204798" w:rsidRDefault="00204798">
            <w:pPr>
              <w:spacing w:after="60"/>
              <w:rPr>
                <w:color w:val="000000"/>
                <w:sz w:val="22"/>
                <w:szCs w:val="22"/>
              </w:rPr>
            </w:pPr>
            <w:r w:rsidRPr="00204798">
              <w:rPr>
                <w:sz w:val="22"/>
                <w:szCs w:val="22"/>
              </w:rPr>
              <w:t>Sensory/Vision Impairment or Blind</w:t>
            </w:r>
          </w:p>
        </w:tc>
        <w:tc>
          <w:tcPr>
            <w:tcW w:w="1710" w:type="dxa"/>
            <w:shd w:val="clear" w:color="auto" w:fill="FFFFFF"/>
            <w:noWrap/>
            <w:tcMar>
              <w:top w:w="0" w:type="dxa"/>
              <w:left w:w="108" w:type="dxa"/>
              <w:bottom w:w="0" w:type="dxa"/>
              <w:right w:w="108" w:type="dxa"/>
            </w:tcMar>
            <w:hideMark/>
          </w:tcPr>
          <w:p w14:paraId="5B2750E7" w14:textId="77777777" w:rsidR="00204798" w:rsidRPr="00204798" w:rsidRDefault="00204798">
            <w:pPr>
              <w:spacing w:after="60"/>
              <w:jc w:val="center"/>
              <w:rPr>
                <w:color w:val="000000"/>
                <w:sz w:val="22"/>
                <w:szCs w:val="22"/>
              </w:rPr>
            </w:pPr>
            <w:r w:rsidRPr="00204798">
              <w:rPr>
                <w:sz w:val="22"/>
                <w:szCs w:val="22"/>
              </w:rPr>
              <w:t>338</w:t>
            </w:r>
          </w:p>
        </w:tc>
        <w:tc>
          <w:tcPr>
            <w:tcW w:w="1484" w:type="dxa"/>
            <w:noWrap/>
            <w:tcMar>
              <w:top w:w="0" w:type="dxa"/>
              <w:left w:w="108" w:type="dxa"/>
              <w:bottom w:w="0" w:type="dxa"/>
              <w:right w:w="108" w:type="dxa"/>
            </w:tcMar>
            <w:hideMark/>
          </w:tcPr>
          <w:p w14:paraId="0E57A74E" w14:textId="77777777" w:rsidR="00204798" w:rsidRPr="00204798" w:rsidRDefault="00204798">
            <w:pPr>
              <w:spacing w:after="60"/>
              <w:jc w:val="center"/>
              <w:rPr>
                <w:color w:val="000000"/>
                <w:sz w:val="22"/>
                <w:szCs w:val="22"/>
              </w:rPr>
            </w:pPr>
            <w:r w:rsidRPr="00204798">
              <w:rPr>
                <w:sz w:val="22"/>
                <w:szCs w:val="22"/>
              </w:rPr>
              <w:t>31</w:t>
            </w:r>
          </w:p>
        </w:tc>
        <w:tc>
          <w:tcPr>
            <w:tcW w:w="2116" w:type="dxa"/>
            <w:noWrap/>
            <w:tcMar>
              <w:top w:w="0" w:type="dxa"/>
              <w:left w:w="108" w:type="dxa"/>
              <w:bottom w:w="0" w:type="dxa"/>
              <w:right w:w="108" w:type="dxa"/>
            </w:tcMar>
            <w:hideMark/>
          </w:tcPr>
          <w:p w14:paraId="53BA18B4" w14:textId="77777777" w:rsidR="00204798" w:rsidRPr="00204798" w:rsidRDefault="00204798">
            <w:pPr>
              <w:spacing w:after="60"/>
              <w:jc w:val="center"/>
              <w:rPr>
                <w:color w:val="000000"/>
                <w:sz w:val="22"/>
                <w:szCs w:val="22"/>
              </w:rPr>
            </w:pPr>
            <w:r w:rsidRPr="00204798">
              <w:rPr>
                <w:sz w:val="22"/>
                <w:szCs w:val="22"/>
              </w:rPr>
              <w:t>9.2%</w:t>
            </w:r>
          </w:p>
        </w:tc>
        <w:tc>
          <w:tcPr>
            <w:tcW w:w="1440" w:type="dxa"/>
            <w:shd w:val="clear" w:color="auto" w:fill="FFFFFF"/>
            <w:noWrap/>
            <w:tcMar>
              <w:top w:w="0" w:type="dxa"/>
              <w:left w:w="108" w:type="dxa"/>
              <w:bottom w:w="0" w:type="dxa"/>
              <w:right w:w="108" w:type="dxa"/>
            </w:tcMar>
            <w:hideMark/>
          </w:tcPr>
          <w:p w14:paraId="2552822A" w14:textId="77777777" w:rsidR="00204798" w:rsidRPr="00204798" w:rsidRDefault="00204798">
            <w:pPr>
              <w:spacing w:after="60"/>
              <w:jc w:val="center"/>
              <w:rPr>
                <w:color w:val="000000"/>
                <w:sz w:val="22"/>
                <w:szCs w:val="22"/>
              </w:rPr>
            </w:pPr>
            <w:r w:rsidRPr="00204798">
              <w:rPr>
                <w:sz w:val="22"/>
                <w:szCs w:val="22"/>
              </w:rPr>
              <w:t>0.5%</w:t>
            </w:r>
          </w:p>
        </w:tc>
      </w:tr>
      <w:tr w:rsidR="00204798" w:rsidRPr="00204798" w14:paraId="7C1062D3" w14:textId="77777777" w:rsidTr="00016C70">
        <w:trPr>
          <w:trHeight w:val="255"/>
        </w:trPr>
        <w:tc>
          <w:tcPr>
            <w:tcW w:w="3780" w:type="dxa"/>
            <w:noWrap/>
            <w:tcMar>
              <w:top w:w="0" w:type="dxa"/>
              <w:left w:w="108" w:type="dxa"/>
              <w:bottom w:w="0" w:type="dxa"/>
              <w:right w:w="108" w:type="dxa"/>
            </w:tcMar>
            <w:vAlign w:val="center"/>
            <w:hideMark/>
          </w:tcPr>
          <w:p w14:paraId="7D2B606D" w14:textId="77777777" w:rsidR="00204798" w:rsidRPr="00204798" w:rsidRDefault="00204798">
            <w:pPr>
              <w:spacing w:after="60"/>
              <w:rPr>
                <w:color w:val="000000"/>
                <w:sz w:val="22"/>
                <w:szCs w:val="22"/>
              </w:rPr>
            </w:pPr>
            <w:r w:rsidRPr="00204798">
              <w:rPr>
                <w:sz w:val="22"/>
                <w:szCs w:val="22"/>
              </w:rPr>
              <w:t>Specific Learning Disabilities</w:t>
            </w:r>
          </w:p>
        </w:tc>
        <w:tc>
          <w:tcPr>
            <w:tcW w:w="1710" w:type="dxa"/>
            <w:shd w:val="clear" w:color="auto" w:fill="FFFFFF"/>
            <w:noWrap/>
            <w:tcMar>
              <w:top w:w="0" w:type="dxa"/>
              <w:left w:w="108" w:type="dxa"/>
              <w:bottom w:w="0" w:type="dxa"/>
              <w:right w:w="108" w:type="dxa"/>
            </w:tcMar>
            <w:hideMark/>
          </w:tcPr>
          <w:p w14:paraId="041F2339" w14:textId="77777777" w:rsidR="00204798" w:rsidRPr="00204798" w:rsidRDefault="00204798">
            <w:pPr>
              <w:spacing w:after="60"/>
              <w:jc w:val="center"/>
              <w:rPr>
                <w:color w:val="000000"/>
                <w:sz w:val="22"/>
                <w:szCs w:val="22"/>
              </w:rPr>
            </w:pPr>
            <w:r w:rsidRPr="00204798">
              <w:rPr>
                <w:sz w:val="22"/>
                <w:szCs w:val="22"/>
              </w:rPr>
              <w:t>37,198</w:t>
            </w:r>
          </w:p>
        </w:tc>
        <w:tc>
          <w:tcPr>
            <w:tcW w:w="1484" w:type="dxa"/>
            <w:noWrap/>
            <w:tcMar>
              <w:top w:w="0" w:type="dxa"/>
              <w:left w:w="108" w:type="dxa"/>
              <w:bottom w:w="0" w:type="dxa"/>
              <w:right w:w="108" w:type="dxa"/>
            </w:tcMar>
            <w:hideMark/>
          </w:tcPr>
          <w:p w14:paraId="3996EB4B" w14:textId="77777777" w:rsidR="00204798" w:rsidRPr="00204798" w:rsidRDefault="00204798">
            <w:pPr>
              <w:spacing w:after="60"/>
              <w:jc w:val="center"/>
              <w:rPr>
                <w:color w:val="000000"/>
                <w:sz w:val="22"/>
                <w:szCs w:val="22"/>
              </w:rPr>
            </w:pPr>
            <w:r w:rsidRPr="00204798">
              <w:rPr>
                <w:sz w:val="22"/>
                <w:szCs w:val="22"/>
              </w:rPr>
              <w:t>42</w:t>
            </w:r>
          </w:p>
        </w:tc>
        <w:tc>
          <w:tcPr>
            <w:tcW w:w="2116" w:type="dxa"/>
            <w:noWrap/>
            <w:tcMar>
              <w:top w:w="0" w:type="dxa"/>
              <w:left w:w="108" w:type="dxa"/>
              <w:bottom w:w="0" w:type="dxa"/>
              <w:right w:w="108" w:type="dxa"/>
            </w:tcMar>
            <w:hideMark/>
          </w:tcPr>
          <w:p w14:paraId="6DCD6ED1" w14:textId="77777777" w:rsidR="00204798" w:rsidRPr="00204798" w:rsidRDefault="00204798">
            <w:pPr>
              <w:spacing w:after="60"/>
              <w:jc w:val="center"/>
              <w:rPr>
                <w:color w:val="000000"/>
                <w:sz w:val="22"/>
                <w:szCs w:val="22"/>
              </w:rPr>
            </w:pPr>
            <w:r w:rsidRPr="00204798">
              <w:rPr>
                <w:sz w:val="22"/>
                <w:szCs w:val="22"/>
              </w:rPr>
              <w:t>0.1%</w:t>
            </w:r>
          </w:p>
        </w:tc>
        <w:tc>
          <w:tcPr>
            <w:tcW w:w="1440" w:type="dxa"/>
            <w:shd w:val="clear" w:color="auto" w:fill="FFFFFF"/>
            <w:noWrap/>
            <w:tcMar>
              <w:top w:w="0" w:type="dxa"/>
              <w:left w:w="108" w:type="dxa"/>
              <w:bottom w:w="0" w:type="dxa"/>
              <w:right w:w="108" w:type="dxa"/>
            </w:tcMar>
            <w:hideMark/>
          </w:tcPr>
          <w:p w14:paraId="7D212835" w14:textId="77777777" w:rsidR="00204798" w:rsidRPr="00204798" w:rsidRDefault="00204798">
            <w:pPr>
              <w:spacing w:after="60"/>
              <w:jc w:val="center"/>
              <w:rPr>
                <w:color w:val="000000"/>
                <w:sz w:val="22"/>
                <w:szCs w:val="22"/>
              </w:rPr>
            </w:pPr>
            <w:r w:rsidRPr="00204798">
              <w:rPr>
                <w:sz w:val="22"/>
                <w:szCs w:val="22"/>
              </w:rPr>
              <w:t>0.7%</w:t>
            </w:r>
          </w:p>
        </w:tc>
      </w:tr>
      <w:tr w:rsidR="00204798" w:rsidRPr="00204798" w14:paraId="1E73604E" w14:textId="77777777" w:rsidTr="00016C70">
        <w:trPr>
          <w:trHeight w:val="171"/>
        </w:trPr>
        <w:tc>
          <w:tcPr>
            <w:tcW w:w="3780" w:type="dxa"/>
            <w:noWrap/>
            <w:tcMar>
              <w:top w:w="0" w:type="dxa"/>
              <w:left w:w="108" w:type="dxa"/>
              <w:bottom w:w="0" w:type="dxa"/>
              <w:right w:w="108" w:type="dxa"/>
            </w:tcMar>
            <w:vAlign w:val="center"/>
            <w:hideMark/>
          </w:tcPr>
          <w:p w14:paraId="1BAC364F" w14:textId="77777777" w:rsidR="00204798" w:rsidRPr="00204798" w:rsidRDefault="00204798">
            <w:pPr>
              <w:spacing w:after="60"/>
              <w:rPr>
                <w:color w:val="000000"/>
                <w:sz w:val="22"/>
                <w:szCs w:val="22"/>
              </w:rPr>
            </w:pPr>
            <w:r w:rsidRPr="00204798">
              <w:rPr>
                <w:sz w:val="22"/>
                <w:szCs w:val="22"/>
              </w:rPr>
              <w:t>Unidentified Disability</w:t>
            </w:r>
          </w:p>
        </w:tc>
        <w:tc>
          <w:tcPr>
            <w:tcW w:w="1710" w:type="dxa"/>
            <w:shd w:val="clear" w:color="auto" w:fill="FFFFFF"/>
            <w:noWrap/>
            <w:tcMar>
              <w:top w:w="0" w:type="dxa"/>
              <w:left w:w="108" w:type="dxa"/>
              <w:bottom w:w="0" w:type="dxa"/>
              <w:right w:w="108" w:type="dxa"/>
            </w:tcMar>
            <w:hideMark/>
          </w:tcPr>
          <w:p w14:paraId="38AC3FB4" w14:textId="77777777" w:rsidR="00204798" w:rsidRPr="00204798" w:rsidRDefault="00204798">
            <w:pPr>
              <w:spacing w:after="60"/>
              <w:jc w:val="center"/>
              <w:rPr>
                <w:color w:val="000000"/>
                <w:sz w:val="22"/>
                <w:szCs w:val="22"/>
              </w:rPr>
            </w:pPr>
            <w:r w:rsidRPr="00204798">
              <w:rPr>
                <w:sz w:val="22"/>
                <w:szCs w:val="22"/>
              </w:rPr>
              <w:t>174</w:t>
            </w:r>
          </w:p>
        </w:tc>
        <w:tc>
          <w:tcPr>
            <w:tcW w:w="1484" w:type="dxa"/>
            <w:noWrap/>
            <w:tcMar>
              <w:top w:w="0" w:type="dxa"/>
              <w:left w:w="108" w:type="dxa"/>
              <w:bottom w:w="0" w:type="dxa"/>
              <w:right w:w="108" w:type="dxa"/>
            </w:tcMar>
            <w:hideMark/>
          </w:tcPr>
          <w:p w14:paraId="4314AF69" w14:textId="77777777" w:rsidR="00204798" w:rsidRPr="00204798" w:rsidRDefault="00204798">
            <w:pPr>
              <w:spacing w:after="60"/>
              <w:jc w:val="center"/>
              <w:rPr>
                <w:color w:val="000000"/>
                <w:sz w:val="22"/>
                <w:szCs w:val="22"/>
              </w:rPr>
            </w:pPr>
            <w:r w:rsidRPr="00204798">
              <w:rPr>
                <w:sz w:val="22"/>
                <w:szCs w:val="22"/>
              </w:rPr>
              <w:t>31</w:t>
            </w:r>
          </w:p>
        </w:tc>
        <w:tc>
          <w:tcPr>
            <w:tcW w:w="2116" w:type="dxa"/>
            <w:noWrap/>
            <w:tcMar>
              <w:top w:w="0" w:type="dxa"/>
              <w:left w:w="108" w:type="dxa"/>
              <w:bottom w:w="0" w:type="dxa"/>
              <w:right w:w="108" w:type="dxa"/>
            </w:tcMar>
            <w:hideMark/>
          </w:tcPr>
          <w:p w14:paraId="0B9A32E1" w14:textId="77777777" w:rsidR="00204798" w:rsidRPr="00204798" w:rsidRDefault="00204798">
            <w:pPr>
              <w:spacing w:after="60"/>
              <w:jc w:val="center"/>
              <w:rPr>
                <w:color w:val="000000"/>
                <w:sz w:val="22"/>
                <w:szCs w:val="22"/>
              </w:rPr>
            </w:pPr>
            <w:r w:rsidRPr="00204798">
              <w:rPr>
                <w:sz w:val="22"/>
                <w:szCs w:val="22"/>
              </w:rPr>
              <w:t>17.8%</w:t>
            </w:r>
          </w:p>
        </w:tc>
        <w:tc>
          <w:tcPr>
            <w:tcW w:w="1440" w:type="dxa"/>
            <w:shd w:val="clear" w:color="auto" w:fill="FFFFFF"/>
            <w:noWrap/>
            <w:tcMar>
              <w:top w:w="0" w:type="dxa"/>
              <w:left w:w="108" w:type="dxa"/>
              <w:bottom w:w="0" w:type="dxa"/>
              <w:right w:w="108" w:type="dxa"/>
            </w:tcMar>
            <w:hideMark/>
          </w:tcPr>
          <w:p w14:paraId="359E8C26" w14:textId="77777777" w:rsidR="00204798" w:rsidRPr="00204798" w:rsidRDefault="00204798">
            <w:pPr>
              <w:spacing w:after="60"/>
              <w:jc w:val="center"/>
              <w:rPr>
                <w:color w:val="000000"/>
                <w:sz w:val="22"/>
                <w:szCs w:val="22"/>
              </w:rPr>
            </w:pPr>
            <w:r w:rsidRPr="00204798">
              <w:rPr>
                <w:sz w:val="22"/>
                <w:szCs w:val="22"/>
              </w:rPr>
              <w:t>0.5%</w:t>
            </w:r>
          </w:p>
        </w:tc>
      </w:tr>
      <w:tr w:rsidR="00204798" w:rsidRPr="00204798" w14:paraId="20188818" w14:textId="77777777" w:rsidTr="00016C70">
        <w:trPr>
          <w:trHeight w:val="465"/>
        </w:trPr>
        <w:tc>
          <w:tcPr>
            <w:tcW w:w="3780" w:type="dxa"/>
            <w:tcBorders>
              <w:top w:val="nil"/>
              <w:left w:val="nil"/>
              <w:bottom w:val="single" w:sz="8" w:space="0" w:color="auto"/>
              <w:right w:val="nil"/>
            </w:tcBorders>
            <w:noWrap/>
            <w:tcMar>
              <w:top w:w="0" w:type="dxa"/>
              <w:left w:w="108" w:type="dxa"/>
              <w:bottom w:w="0" w:type="dxa"/>
              <w:right w:w="108" w:type="dxa"/>
            </w:tcMar>
            <w:vAlign w:val="center"/>
            <w:hideMark/>
          </w:tcPr>
          <w:p w14:paraId="4B424349" w14:textId="77777777" w:rsidR="00204798" w:rsidRPr="00204798" w:rsidRDefault="00204798">
            <w:pPr>
              <w:spacing w:after="60"/>
              <w:rPr>
                <w:b/>
                <w:bCs/>
                <w:color w:val="000000"/>
                <w:sz w:val="22"/>
                <w:szCs w:val="22"/>
              </w:rPr>
            </w:pPr>
            <w:r w:rsidRPr="00204798">
              <w:rPr>
                <w:b/>
                <w:bCs/>
                <w:color w:val="000000"/>
                <w:sz w:val="22"/>
                <w:szCs w:val="22"/>
              </w:rPr>
              <w:t>Total</w:t>
            </w:r>
          </w:p>
        </w:tc>
        <w:tc>
          <w:tcPr>
            <w:tcW w:w="171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81C3524" w14:textId="77777777" w:rsidR="00204798" w:rsidRPr="00204798" w:rsidRDefault="00204798">
            <w:pPr>
              <w:spacing w:after="60"/>
              <w:jc w:val="center"/>
              <w:rPr>
                <w:b/>
                <w:bCs/>
                <w:color w:val="000000"/>
                <w:sz w:val="22"/>
                <w:szCs w:val="22"/>
              </w:rPr>
            </w:pPr>
            <w:r w:rsidRPr="00204798">
              <w:rPr>
                <w:b/>
                <w:bCs/>
                <w:color w:val="000000"/>
                <w:sz w:val="22"/>
                <w:szCs w:val="22"/>
              </w:rPr>
              <w:t>112,722</w:t>
            </w:r>
          </w:p>
        </w:tc>
        <w:tc>
          <w:tcPr>
            <w:tcW w:w="1484" w:type="dxa"/>
            <w:tcBorders>
              <w:top w:val="nil"/>
              <w:left w:val="nil"/>
              <w:bottom w:val="single" w:sz="8" w:space="0" w:color="auto"/>
              <w:right w:val="nil"/>
            </w:tcBorders>
            <w:noWrap/>
            <w:tcMar>
              <w:top w:w="0" w:type="dxa"/>
              <w:left w:w="108" w:type="dxa"/>
              <w:bottom w:w="0" w:type="dxa"/>
              <w:right w:w="108" w:type="dxa"/>
            </w:tcMar>
            <w:vAlign w:val="center"/>
            <w:hideMark/>
          </w:tcPr>
          <w:p w14:paraId="7D2F75F3" w14:textId="77777777" w:rsidR="00204798" w:rsidRPr="00204798" w:rsidRDefault="00204798">
            <w:pPr>
              <w:spacing w:after="60"/>
              <w:jc w:val="center"/>
              <w:rPr>
                <w:b/>
                <w:bCs/>
                <w:color w:val="000000"/>
                <w:sz w:val="22"/>
                <w:szCs w:val="22"/>
              </w:rPr>
            </w:pPr>
            <w:r w:rsidRPr="00204798">
              <w:rPr>
                <w:b/>
                <w:bCs/>
                <w:sz w:val="22"/>
                <w:szCs w:val="22"/>
              </w:rPr>
              <w:t>6,109</w:t>
            </w:r>
          </w:p>
        </w:tc>
        <w:tc>
          <w:tcPr>
            <w:tcW w:w="2116" w:type="dxa"/>
            <w:tcBorders>
              <w:top w:val="nil"/>
              <w:left w:val="nil"/>
              <w:bottom w:val="single" w:sz="8" w:space="0" w:color="auto"/>
              <w:right w:val="nil"/>
            </w:tcBorders>
            <w:noWrap/>
            <w:tcMar>
              <w:top w:w="0" w:type="dxa"/>
              <w:left w:w="108" w:type="dxa"/>
              <w:bottom w:w="0" w:type="dxa"/>
              <w:right w:w="108" w:type="dxa"/>
            </w:tcMar>
            <w:vAlign w:val="center"/>
            <w:hideMark/>
          </w:tcPr>
          <w:p w14:paraId="20CCDD3F" w14:textId="77777777" w:rsidR="00204798" w:rsidRPr="00204798" w:rsidRDefault="00204798">
            <w:pPr>
              <w:spacing w:after="60"/>
              <w:jc w:val="center"/>
              <w:rPr>
                <w:b/>
                <w:bCs/>
                <w:color w:val="000000"/>
                <w:sz w:val="22"/>
                <w:szCs w:val="22"/>
              </w:rPr>
            </w:pPr>
            <w:r w:rsidRPr="00204798">
              <w:rPr>
                <w:b/>
                <w:bCs/>
                <w:sz w:val="22"/>
                <w:szCs w:val="22"/>
              </w:rPr>
              <w:t>5.4%</w:t>
            </w:r>
          </w:p>
        </w:tc>
        <w:tc>
          <w:tcPr>
            <w:tcW w:w="1440" w:type="dxa"/>
            <w:tcBorders>
              <w:top w:val="nil"/>
              <w:left w:val="nil"/>
              <w:bottom w:val="single" w:sz="8" w:space="0" w:color="auto"/>
              <w:right w:val="nil"/>
            </w:tcBorders>
            <w:noWrap/>
            <w:tcMar>
              <w:top w:w="0" w:type="dxa"/>
              <w:left w:w="108" w:type="dxa"/>
              <w:bottom w:w="0" w:type="dxa"/>
              <w:right w:w="108" w:type="dxa"/>
            </w:tcMar>
            <w:vAlign w:val="center"/>
            <w:hideMark/>
          </w:tcPr>
          <w:p w14:paraId="6E507800" w14:textId="77777777" w:rsidR="00204798" w:rsidRPr="00204798" w:rsidRDefault="00204798">
            <w:pPr>
              <w:spacing w:after="60"/>
              <w:jc w:val="center"/>
              <w:rPr>
                <w:b/>
                <w:bCs/>
                <w:sz w:val="22"/>
                <w:szCs w:val="22"/>
              </w:rPr>
            </w:pPr>
            <w:r w:rsidRPr="00204798">
              <w:rPr>
                <w:b/>
                <w:bCs/>
                <w:sz w:val="22"/>
                <w:szCs w:val="22"/>
              </w:rPr>
              <w:t>100.0</w:t>
            </w:r>
          </w:p>
        </w:tc>
      </w:tr>
      <w:tr w:rsidR="00204798" w:rsidRPr="00204798" w14:paraId="272B8336" w14:textId="77777777" w:rsidTr="00016C70">
        <w:trPr>
          <w:trHeight w:val="255"/>
        </w:trPr>
        <w:tc>
          <w:tcPr>
            <w:tcW w:w="10530" w:type="dxa"/>
            <w:gridSpan w:val="5"/>
            <w:noWrap/>
            <w:tcMar>
              <w:top w:w="0" w:type="dxa"/>
              <w:left w:w="108" w:type="dxa"/>
              <w:bottom w:w="0" w:type="dxa"/>
              <w:right w:w="108" w:type="dxa"/>
            </w:tcMar>
            <w:vAlign w:val="bottom"/>
            <w:hideMark/>
          </w:tcPr>
          <w:p w14:paraId="6829D05E" w14:textId="77777777" w:rsidR="00204798" w:rsidRPr="00016C70" w:rsidRDefault="00204798">
            <w:pPr>
              <w:rPr>
                <w:sz w:val="20"/>
                <w:szCs w:val="20"/>
              </w:rPr>
            </w:pPr>
            <w:proofErr w:type="spellStart"/>
            <w:r w:rsidRPr="00016C70">
              <w:rPr>
                <w:sz w:val="20"/>
                <w:szCs w:val="20"/>
                <w:vertAlign w:val="superscript"/>
              </w:rPr>
              <w:t>a</w:t>
            </w:r>
            <w:proofErr w:type="spellEnd"/>
            <w:r w:rsidRPr="00016C70">
              <w:rPr>
                <w:sz w:val="20"/>
                <w:szCs w:val="20"/>
              </w:rPr>
              <w:t xml:space="preserve"> The number of students with disabilities participating in standard MCAS and MCAS-Alt for accountability purposes in at least one subject.</w:t>
            </w:r>
          </w:p>
        </w:tc>
      </w:tr>
      <w:tr w:rsidR="00204798" w:rsidRPr="00204798" w14:paraId="29109CD2" w14:textId="77777777" w:rsidTr="00016C70">
        <w:trPr>
          <w:trHeight w:val="510"/>
        </w:trPr>
        <w:tc>
          <w:tcPr>
            <w:tcW w:w="10530" w:type="dxa"/>
            <w:gridSpan w:val="5"/>
            <w:tcBorders>
              <w:top w:val="nil"/>
              <w:left w:val="nil"/>
              <w:bottom w:val="single" w:sz="8" w:space="0" w:color="auto"/>
              <w:right w:val="nil"/>
            </w:tcBorders>
            <w:tcMar>
              <w:top w:w="0" w:type="dxa"/>
              <w:left w:w="108" w:type="dxa"/>
              <w:bottom w:w="0" w:type="dxa"/>
              <w:right w:w="108" w:type="dxa"/>
            </w:tcMar>
            <w:vAlign w:val="center"/>
            <w:hideMark/>
          </w:tcPr>
          <w:p w14:paraId="4B557905" w14:textId="77777777" w:rsidR="00204798" w:rsidRPr="00016C70" w:rsidRDefault="00204798">
            <w:pPr>
              <w:rPr>
                <w:sz w:val="20"/>
                <w:szCs w:val="20"/>
              </w:rPr>
            </w:pPr>
            <w:r w:rsidRPr="00016C70">
              <w:rPr>
                <w:sz w:val="20"/>
                <w:szCs w:val="20"/>
                <w:vertAlign w:val="superscript"/>
              </w:rPr>
              <w:t>b</w:t>
            </w:r>
            <w:r w:rsidRPr="00016C70">
              <w:rPr>
                <w:sz w:val="20"/>
                <w:szCs w:val="20"/>
              </w:rPr>
              <w:t xml:space="preserve"> Primary disability data were reported by districts to the Department's Student Information Management System (SIMS) in March and June 2024.</w:t>
            </w:r>
          </w:p>
        </w:tc>
      </w:tr>
    </w:tbl>
    <w:p w14:paraId="49032833" w14:textId="77777777" w:rsidR="008901D5" w:rsidRPr="009F4AE1" w:rsidRDefault="008901D5" w:rsidP="008901D5">
      <w:pPr>
        <w:pStyle w:val="ListParagraph"/>
        <w:widowControl w:val="0"/>
        <w:numPr>
          <w:ilvl w:val="0"/>
          <w:numId w:val="8"/>
        </w:numPr>
        <w:ind w:left="360"/>
        <w:rPr>
          <w:b/>
          <w:bCs/>
          <w:color w:val="0F4761" w:themeColor="accent1" w:themeShade="BF"/>
        </w:rPr>
      </w:pPr>
      <w:r w:rsidRPr="009F4AE1">
        <w:rPr>
          <w:b/>
          <w:color w:val="0F4761" w:themeColor="accent1" w:themeShade="BF"/>
        </w:rPr>
        <w:br w:type="page"/>
      </w:r>
      <w:r w:rsidRPr="009F4AE1">
        <w:rPr>
          <w:b/>
          <w:bCs/>
          <w:color w:val="0F4761" w:themeColor="accent1" w:themeShade="BF"/>
        </w:rPr>
        <w:lastRenderedPageBreak/>
        <w:t>34 CFR § 200.6(c)(4)(iii) requires assurances from the SEA that it verified that each district with more than 1.0 percent participation in the alternate assessment has: (A) Followed participation guidelines; and (B) Will address any disproportionality in participation in the alternate assessment.</w:t>
      </w:r>
    </w:p>
    <w:p w14:paraId="192A1847" w14:textId="77777777" w:rsidR="008901D5" w:rsidRPr="009F4AE1" w:rsidRDefault="008901D5" w:rsidP="008901D5">
      <w:pPr>
        <w:spacing w:after="120"/>
        <w:ind w:left="360" w:hanging="360"/>
      </w:pPr>
    </w:p>
    <w:p w14:paraId="42F7E7CB" w14:textId="4CBB5A2B" w:rsidR="00494FFF" w:rsidRDefault="008901D5" w:rsidP="008901D5">
      <w:pPr>
        <w:pStyle w:val="ListParagraph"/>
        <w:widowControl w:val="0"/>
        <w:numPr>
          <w:ilvl w:val="0"/>
          <w:numId w:val="15"/>
        </w:numPr>
        <w:spacing w:after="120"/>
      </w:pPr>
      <w:r w:rsidRPr="009F4AE1">
        <w:t>The state has reviewed the 202</w:t>
      </w:r>
      <w:r w:rsidR="00465850">
        <w:t>3</w:t>
      </w:r>
      <w:r w:rsidR="006F1948">
        <w:t>–</w:t>
      </w:r>
      <w:r w:rsidRPr="009F4AE1">
        <w:t>202</w:t>
      </w:r>
      <w:r w:rsidR="00465850">
        <w:t>4</w:t>
      </w:r>
      <w:r w:rsidRPr="009F4AE1">
        <w:t xml:space="preserve"> MCAS-Alt statement of assurances for each LEA. </w:t>
      </w:r>
      <w:r w:rsidRPr="009F4AE1">
        <w:rPr>
          <w:b/>
        </w:rPr>
        <w:t xml:space="preserve">We received </w:t>
      </w:r>
      <w:r w:rsidR="005760AD">
        <w:rPr>
          <w:b/>
        </w:rPr>
        <w:t xml:space="preserve">the </w:t>
      </w:r>
      <w:r w:rsidR="00A91208">
        <w:rPr>
          <w:b/>
          <w:i/>
          <w:iCs/>
        </w:rPr>
        <w:t>S</w:t>
      </w:r>
      <w:r w:rsidRPr="00A91208">
        <w:rPr>
          <w:b/>
          <w:i/>
          <w:iCs/>
        </w:rPr>
        <w:t xml:space="preserve">tatement of </w:t>
      </w:r>
      <w:r w:rsidR="00A91208">
        <w:rPr>
          <w:b/>
          <w:i/>
          <w:iCs/>
        </w:rPr>
        <w:t>A</w:t>
      </w:r>
      <w:r w:rsidRPr="00A91208">
        <w:rPr>
          <w:b/>
          <w:i/>
          <w:iCs/>
        </w:rPr>
        <w:t>ssurance</w:t>
      </w:r>
      <w:r w:rsidRPr="009F4AE1">
        <w:rPr>
          <w:b/>
        </w:rPr>
        <w:t xml:space="preserve"> from all 1</w:t>
      </w:r>
      <w:r w:rsidR="003274DA">
        <w:rPr>
          <w:b/>
        </w:rPr>
        <w:t>12</w:t>
      </w:r>
      <w:r w:rsidRPr="009F4AE1">
        <w:rPr>
          <w:b/>
        </w:rPr>
        <w:t xml:space="preserve"> LEAs</w:t>
      </w:r>
      <w:r w:rsidRPr="009F4AE1">
        <w:rPr>
          <w:b/>
          <w:bCs/>
        </w:rPr>
        <w:t xml:space="preserve"> who were required to respond.</w:t>
      </w:r>
      <w:r w:rsidRPr="009F4AE1">
        <w:t xml:space="preserve"> Through reviewing each statement of assurance, </w:t>
      </w:r>
      <w:r w:rsidR="00494FFF">
        <w:t>DESE</w:t>
      </w:r>
      <w:r w:rsidRPr="009F4AE1">
        <w:t xml:space="preserve"> </w:t>
      </w:r>
      <w:r w:rsidR="00CF4AF3">
        <w:t xml:space="preserve">determined that </w:t>
      </w:r>
      <w:r w:rsidR="007D714E">
        <w:t>although</w:t>
      </w:r>
      <w:r w:rsidR="00CF4AF3">
        <w:t xml:space="preserve"> </w:t>
      </w:r>
      <w:r w:rsidR="00A91208">
        <w:t>many</w:t>
      </w:r>
      <w:r w:rsidR="00CF4AF3">
        <w:t xml:space="preserve"> LEAs</w:t>
      </w:r>
      <w:r w:rsidR="006E30D9">
        <w:t xml:space="preserve"> complete</w:t>
      </w:r>
      <w:r w:rsidR="009E5F4A">
        <w:t>d</w:t>
      </w:r>
      <w:r w:rsidR="006E30D9">
        <w:t xml:space="preserve"> </w:t>
      </w:r>
      <w:r w:rsidR="00E423A8">
        <w:t xml:space="preserve">each </w:t>
      </w:r>
      <w:r w:rsidR="006E30D9">
        <w:t xml:space="preserve">requirement, </w:t>
      </w:r>
      <w:r w:rsidR="00874B0D">
        <w:t xml:space="preserve">some </w:t>
      </w:r>
      <w:r w:rsidR="003132D7">
        <w:t xml:space="preserve">LEAs </w:t>
      </w:r>
      <w:r w:rsidR="00874B0D">
        <w:t>are still in the</w:t>
      </w:r>
      <w:r w:rsidR="00346E47">
        <w:t xml:space="preserve"> process of</w:t>
      </w:r>
      <w:r w:rsidR="003132D7">
        <w:t xml:space="preserve"> adopting the revised </w:t>
      </w:r>
      <w:r w:rsidR="00196FF0">
        <w:t xml:space="preserve">alternate assessment </w:t>
      </w:r>
      <w:r w:rsidR="003132D7">
        <w:t>eligibility</w:t>
      </w:r>
      <w:r w:rsidR="00196FF0">
        <w:t xml:space="preserve"> criteria (i.e., definition of </w:t>
      </w:r>
      <w:r w:rsidR="00196FF0" w:rsidRPr="00196FF0">
        <w:rPr>
          <w:i/>
          <w:iCs/>
        </w:rPr>
        <w:t>students with the most significant cognitive disabilities</w:t>
      </w:r>
      <w:r w:rsidR="00196FF0">
        <w:t>)</w:t>
      </w:r>
      <w:r w:rsidR="003132D7">
        <w:t xml:space="preserve"> </w:t>
      </w:r>
      <w:r w:rsidR="00DD2DCD">
        <w:t xml:space="preserve">and </w:t>
      </w:r>
      <w:r w:rsidR="000C5C78">
        <w:t>working towards educat</w:t>
      </w:r>
      <w:r w:rsidR="00C97584">
        <w:t>ing</w:t>
      </w:r>
      <w:r w:rsidR="000C5C78">
        <w:t xml:space="preserve"> IEP Teams on the revised </w:t>
      </w:r>
      <w:r w:rsidR="00C97584">
        <w:t>eligibility</w:t>
      </w:r>
      <w:r w:rsidR="000C5C78">
        <w:t xml:space="preserve"> determination</w:t>
      </w:r>
      <w:r w:rsidR="00C97584">
        <w:t xml:space="preserve">. In addition, beginning last school year, each LEA was required to </w:t>
      </w:r>
      <w:r w:rsidR="00DE2843">
        <w:t>complete</w:t>
      </w:r>
      <w:r w:rsidR="00D5328B">
        <w:t xml:space="preserve"> the </w:t>
      </w:r>
      <w:r w:rsidR="00C97584">
        <w:t xml:space="preserve">new </w:t>
      </w:r>
      <w:hyperlink r:id="rId15" w:history="1">
        <w:r w:rsidR="001245F4" w:rsidRPr="001245F4">
          <w:rPr>
            <w:rStyle w:val="Hyperlink"/>
            <w:b/>
            <w:bCs/>
            <w:i/>
            <w:iCs/>
          </w:rPr>
          <w:t xml:space="preserve">Companion </w:t>
        </w:r>
        <w:r w:rsidR="00C650F6">
          <w:rPr>
            <w:rStyle w:val="Hyperlink"/>
            <w:b/>
            <w:bCs/>
            <w:i/>
            <w:iCs/>
          </w:rPr>
          <w:t>D</w:t>
        </w:r>
        <w:r w:rsidR="001245F4" w:rsidRPr="001245F4">
          <w:rPr>
            <w:rStyle w:val="Hyperlink"/>
            <w:b/>
            <w:bCs/>
            <w:i/>
            <w:iCs/>
          </w:rPr>
          <w:t>ocument: Alternate Assessment Participation Tool</w:t>
        </w:r>
      </w:hyperlink>
      <w:r w:rsidR="00077845" w:rsidRPr="0074637C">
        <w:rPr>
          <w:rStyle w:val="Hyperlink"/>
        </w:rPr>
        <w:t xml:space="preserve"> for each</w:t>
      </w:r>
      <w:r w:rsidR="00731560" w:rsidRPr="0074637C">
        <w:rPr>
          <w:rStyle w:val="Hyperlink"/>
        </w:rPr>
        <w:t xml:space="preserve"> </w:t>
      </w:r>
      <w:r w:rsidR="000401B7" w:rsidRPr="0074637C">
        <w:rPr>
          <w:rStyle w:val="Hyperlink"/>
        </w:rPr>
        <w:t>student</w:t>
      </w:r>
      <w:r w:rsidR="00731560" w:rsidRPr="0074637C">
        <w:rPr>
          <w:rStyle w:val="Hyperlink"/>
        </w:rPr>
        <w:t xml:space="preserve"> </w:t>
      </w:r>
      <w:r w:rsidR="00E07B0F" w:rsidRPr="0074637C">
        <w:rPr>
          <w:rStyle w:val="Hyperlink"/>
        </w:rPr>
        <w:t>that participates in the MCAS-Alt</w:t>
      </w:r>
      <w:r w:rsidR="001245F4" w:rsidRPr="0074637C">
        <w:t>.</w:t>
      </w:r>
      <w:r w:rsidR="00C21962">
        <w:rPr>
          <w:b/>
          <w:bCs/>
          <w:i/>
          <w:iCs/>
        </w:rPr>
        <w:t xml:space="preserve"> </w:t>
      </w:r>
      <w:r w:rsidR="00C21962">
        <w:t xml:space="preserve">We began outreach and training </w:t>
      </w:r>
      <w:r w:rsidR="006A630E">
        <w:t>efforts last year</w:t>
      </w:r>
      <w:r w:rsidR="00B733B6">
        <w:t xml:space="preserve"> to</w:t>
      </w:r>
      <w:r w:rsidR="006A630E">
        <w:t xml:space="preserve"> understand </w:t>
      </w:r>
      <w:r w:rsidR="00D00D3B">
        <w:t xml:space="preserve">the </w:t>
      </w:r>
      <w:r w:rsidR="00B733B6">
        <w:t>types of assistance needed</w:t>
      </w:r>
      <w:r w:rsidR="006A630E">
        <w:t xml:space="preserve"> for ongoing training</w:t>
      </w:r>
      <w:r w:rsidR="00B733B6">
        <w:t xml:space="preserve"> resources</w:t>
      </w:r>
      <w:r w:rsidR="00D00D3B">
        <w:t xml:space="preserve"> and</w:t>
      </w:r>
      <w:r w:rsidR="0020564B">
        <w:t xml:space="preserve"> support</w:t>
      </w:r>
      <w:r w:rsidR="00D00D3B">
        <w:t>. An updated</w:t>
      </w:r>
      <w:r w:rsidR="00B733B6">
        <w:t xml:space="preserve"> tiered </w:t>
      </w:r>
      <w:r w:rsidR="0020564B">
        <w:t xml:space="preserve">monitoring plan </w:t>
      </w:r>
      <w:r w:rsidR="00D00D3B">
        <w:t>has also been</w:t>
      </w:r>
      <w:r w:rsidR="0020564B">
        <w:t xml:space="preserve"> imple</w:t>
      </w:r>
      <w:r w:rsidR="00414147">
        <w:t>mented.</w:t>
      </w:r>
      <w:r w:rsidR="001245F4" w:rsidRPr="001245F4">
        <w:rPr>
          <w:b/>
          <w:bCs/>
          <w:i/>
          <w:iCs/>
        </w:rPr>
        <w:t xml:space="preserve"> </w:t>
      </w:r>
      <w:r w:rsidR="00414147">
        <w:t>T</w:t>
      </w:r>
      <w:r w:rsidRPr="009F4AE1">
        <w:t xml:space="preserve">he </w:t>
      </w:r>
      <w:r w:rsidR="001078D0">
        <w:t xml:space="preserve">updated </w:t>
      </w:r>
      <w:r w:rsidRPr="009F4AE1">
        <w:t xml:space="preserve">participation guidelines described in the state’s MCAS-Alt resources and training materials </w:t>
      </w:r>
      <w:r w:rsidR="00D00D3B">
        <w:t xml:space="preserve">can be </w:t>
      </w:r>
      <w:r w:rsidRPr="009F4AE1">
        <w:t xml:space="preserve">found at: </w:t>
      </w:r>
    </w:p>
    <w:p w14:paraId="7EF216E8" w14:textId="46826AE7" w:rsidR="008901D5" w:rsidRPr="009F4AE1" w:rsidRDefault="00F33684" w:rsidP="00F33684">
      <w:pPr>
        <w:pStyle w:val="ListParagraph"/>
        <w:widowControl w:val="0"/>
        <w:spacing w:after="120"/>
      </w:pPr>
      <w:hyperlink r:id="rId16" w:history="1">
        <w:r w:rsidRPr="00560D67">
          <w:rPr>
            <w:rStyle w:val="Hyperlink"/>
          </w:rPr>
          <w:t>https://www.doe.mass.edu/mcas/alt/default.html</w:t>
        </w:r>
      </w:hyperlink>
      <w:r w:rsidR="008901D5" w:rsidRPr="009F4AE1">
        <w:t xml:space="preserve">  </w:t>
      </w:r>
      <w:hyperlink r:id="rId17" w:history="1">
        <w:r w:rsidR="00494FFF" w:rsidRPr="00590B0C">
          <w:rPr>
            <w:rStyle w:val="Hyperlink"/>
          </w:rPr>
          <w:t>https://www.doe.mass.edu/mcas/participation.html</w:t>
        </w:r>
      </w:hyperlink>
      <w:r w:rsidR="008901D5" w:rsidRPr="009F4AE1">
        <w:t xml:space="preserve">  </w:t>
      </w:r>
      <w:hyperlink r:id="rId18" w:history="1">
        <w:r w:rsidR="00494FFF" w:rsidRPr="00590B0C">
          <w:rPr>
            <w:rStyle w:val="Hyperlink"/>
          </w:rPr>
          <w:t>https://www.doe.mass.edu/mcas/accessibility/default.html</w:t>
        </w:r>
      </w:hyperlink>
      <w:r w:rsidR="008901D5" w:rsidRPr="009F4AE1">
        <w:t xml:space="preserve"> </w:t>
      </w:r>
    </w:p>
    <w:p w14:paraId="2865CE8C" w14:textId="77777777" w:rsidR="008901D5" w:rsidRPr="009F4AE1" w:rsidRDefault="008901D5" w:rsidP="008901D5">
      <w:pPr>
        <w:pStyle w:val="ListParagraph"/>
        <w:spacing w:after="120"/>
      </w:pPr>
    </w:p>
    <w:p w14:paraId="64B1ABE5" w14:textId="1168B67E" w:rsidR="008901D5" w:rsidRPr="009F4AE1" w:rsidRDefault="00595206" w:rsidP="008901D5">
      <w:pPr>
        <w:pStyle w:val="ListParagraph"/>
        <w:widowControl w:val="0"/>
        <w:numPr>
          <w:ilvl w:val="0"/>
          <w:numId w:val="15"/>
        </w:numPr>
        <w:spacing w:after="120"/>
      </w:pPr>
      <w:r>
        <w:t xml:space="preserve">An evolved </w:t>
      </w:r>
      <w:r w:rsidR="002C66A1">
        <w:t xml:space="preserve">and updated </w:t>
      </w:r>
      <w:r w:rsidR="008901D5" w:rsidRPr="009F4AE1">
        <w:t xml:space="preserve">statement of assurances requires </w:t>
      </w:r>
      <w:r w:rsidR="00A02045" w:rsidRPr="009F4AE1">
        <w:t>districts</w:t>
      </w:r>
      <w:r w:rsidR="004B0E21">
        <w:t xml:space="preserve"> not only to be</w:t>
      </w:r>
      <w:r w:rsidR="008901D5" w:rsidRPr="009F4AE1">
        <w:t xml:space="preserve"> aware of </w:t>
      </w:r>
      <w:r w:rsidR="008901D5" w:rsidRPr="00D00D3B">
        <w:t xml:space="preserve">any </w:t>
      </w:r>
      <w:r w:rsidR="008901D5" w:rsidRPr="007E068E">
        <w:t>disproportionate designation</w:t>
      </w:r>
      <w:r w:rsidR="004B0E21" w:rsidRPr="007E068E">
        <w:t xml:space="preserve">, but also </w:t>
      </w:r>
      <w:r w:rsidR="00D00D3B" w:rsidRPr="007E068E">
        <w:t>to</w:t>
      </w:r>
      <w:r w:rsidR="00D00D3B">
        <w:rPr>
          <w:b/>
        </w:rPr>
        <w:t xml:space="preserve"> </w:t>
      </w:r>
      <w:r w:rsidR="004B0E21">
        <w:rPr>
          <w:b/>
        </w:rPr>
        <w:t xml:space="preserve">explain their method to </w:t>
      </w:r>
      <w:r w:rsidR="00C650F6">
        <w:rPr>
          <w:b/>
        </w:rPr>
        <w:t xml:space="preserve">determine </w:t>
      </w:r>
      <w:r w:rsidR="00202FA8">
        <w:rPr>
          <w:b/>
        </w:rPr>
        <w:t>if disproportionality is present. As a new procedure</w:t>
      </w:r>
      <w:r w:rsidR="00B733B6">
        <w:rPr>
          <w:b/>
        </w:rPr>
        <w:t xml:space="preserve"> for the</w:t>
      </w:r>
      <w:r w:rsidR="00B733B6" w:rsidRPr="00B733B6">
        <w:rPr>
          <w:b/>
          <w:bCs/>
        </w:rPr>
        <w:t xml:space="preserve"> 2024–2025</w:t>
      </w:r>
      <w:r w:rsidR="00B733B6">
        <w:rPr>
          <w:b/>
        </w:rPr>
        <w:t xml:space="preserve"> school year</w:t>
      </w:r>
      <w:r w:rsidR="00202FA8">
        <w:rPr>
          <w:b/>
        </w:rPr>
        <w:t>, DESE has provided a risk ratio tool kit</w:t>
      </w:r>
      <w:r w:rsidR="00C650F6">
        <w:rPr>
          <w:b/>
        </w:rPr>
        <w:t xml:space="preserve"> (see exhibits)</w:t>
      </w:r>
      <w:r w:rsidR="00D00D3B">
        <w:rPr>
          <w:b/>
        </w:rPr>
        <w:t>, plus</w:t>
      </w:r>
      <w:r w:rsidR="00874B0D">
        <w:rPr>
          <w:b/>
        </w:rPr>
        <w:t xml:space="preserve"> </w:t>
      </w:r>
      <w:r w:rsidR="00202FA8">
        <w:rPr>
          <w:b/>
        </w:rPr>
        <w:t xml:space="preserve">additional resources </w:t>
      </w:r>
      <w:r w:rsidR="00202FA8" w:rsidRPr="00A02045">
        <w:rPr>
          <w:bCs/>
        </w:rPr>
        <w:t>and training to support LEA</w:t>
      </w:r>
      <w:r w:rsidR="00F70E22" w:rsidRPr="00A02045">
        <w:rPr>
          <w:bCs/>
        </w:rPr>
        <w:t>s</w:t>
      </w:r>
      <w:r w:rsidR="00F70E22">
        <w:t xml:space="preserve"> </w:t>
      </w:r>
      <w:r w:rsidR="00D00D3B">
        <w:t xml:space="preserve">in how to </w:t>
      </w:r>
      <w:r w:rsidR="00874B0D">
        <w:t>determine</w:t>
      </w:r>
      <w:r w:rsidR="00A573FF">
        <w:t>,</w:t>
      </w:r>
      <w:r w:rsidR="00F70E22">
        <w:t xml:space="preserve"> and</w:t>
      </w:r>
      <w:r w:rsidR="00A573FF">
        <w:t xml:space="preserve"> if necessary</w:t>
      </w:r>
      <w:r w:rsidR="002C66A1">
        <w:t>, how to</w:t>
      </w:r>
      <w:r w:rsidR="00A573FF">
        <w:t xml:space="preserve"> address</w:t>
      </w:r>
      <w:r w:rsidR="008901D5" w:rsidRPr="009F4AE1">
        <w:t xml:space="preserve"> the disproportionate representation of</w:t>
      </w:r>
      <w:r w:rsidR="00A02045">
        <w:t xml:space="preserve"> students from </w:t>
      </w:r>
      <w:r w:rsidR="002C66A1">
        <w:t>subgroups</w:t>
      </w:r>
      <w:r w:rsidR="00D00D3B">
        <w:t xml:space="preserve">: </w:t>
      </w:r>
    </w:p>
    <w:p w14:paraId="0F1C64A2" w14:textId="03E16571" w:rsidR="008901D5" w:rsidRPr="009F4AE1" w:rsidRDefault="008901D5" w:rsidP="008901D5">
      <w:pPr>
        <w:pStyle w:val="NormalWeb"/>
        <w:numPr>
          <w:ilvl w:val="1"/>
          <w:numId w:val="9"/>
        </w:numPr>
        <w:spacing w:before="0" w:beforeAutospacing="0" w:after="60" w:afterAutospacing="0"/>
        <w:ind w:left="1170"/>
        <w:rPr>
          <w:rFonts w:asciiTheme="minorHAnsi" w:hAnsiTheme="minorHAnsi"/>
          <w:sz w:val="24"/>
          <w:szCs w:val="24"/>
        </w:rPr>
      </w:pPr>
      <w:r w:rsidRPr="009F4AE1">
        <w:rPr>
          <w:rFonts w:asciiTheme="minorHAnsi" w:hAnsiTheme="minorHAnsi"/>
          <w:sz w:val="24"/>
          <w:szCs w:val="24"/>
        </w:rPr>
        <w:t>English learners, who are 1.</w:t>
      </w:r>
      <w:r w:rsidR="00F12935">
        <w:rPr>
          <w:rFonts w:asciiTheme="minorHAnsi" w:hAnsiTheme="minorHAnsi"/>
          <w:sz w:val="24"/>
          <w:szCs w:val="24"/>
        </w:rPr>
        <w:t>5</w:t>
      </w:r>
      <w:r w:rsidRPr="009F4AE1">
        <w:rPr>
          <w:rFonts w:asciiTheme="minorHAnsi" w:hAnsiTheme="minorHAnsi"/>
          <w:sz w:val="24"/>
          <w:szCs w:val="24"/>
        </w:rPr>
        <w:t xml:space="preserve"> times more likely statewide to take the MCAS-Alt than non-ELs</w:t>
      </w:r>
    </w:p>
    <w:p w14:paraId="4F4D58AB" w14:textId="68D310BF" w:rsidR="008901D5" w:rsidRPr="009F4AE1" w:rsidRDefault="008901D5" w:rsidP="008901D5">
      <w:pPr>
        <w:pStyle w:val="NormalWeb"/>
        <w:numPr>
          <w:ilvl w:val="1"/>
          <w:numId w:val="9"/>
        </w:numPr>
        <w:spacing w:before="0" w:beforeAutospacing="0" w:after="60" w:afterAutospacing="0"/>
        <w:ind w:left="1170"/>
        <w:rPr>
          <w:rFonts w:asciiTheme="minorHAnsi" w:hAnsiTheme="minorHAnsi"/>
          <w:sz w:val="24"/>
          <w:szCs w:val="24"/>
        </w:rPr>
      </w:pPr>
      <w:r w:rsidRPr="009F4AE1">
        <w:rPr>
          <w:rFonts w:asciiTheme="minorHAnsi" w:hAnsiTheme="minorHAnsi"/>
          <w:sz w:val="24"/>
          <w:szCs w:val="24"/>
        </w:rPr>
        <w:t>African American students, who are 1.</w:t>
      </w:r>
      <w:r w:rsidR="00064B17">
        <w:rPr>
          <w:rFonts w:asciiTheme="minorHAnsi" w:hAnsiTheme="minorHAnsi"/>
          <w:sz w:val="24"/>
          <w:szCs w:val="24"/>
        </w:rPr>
        <w:t>7</w:t>
      </w:r>
      <w:r w:rsidRPr="009F4AE1">
        <w:rPr>
          <w:rFonts w:asciiTheme="minorHAnsi" w:hAnsiTheme="minorHAnsi"/>
          <w:sz w:val="24"/>
          <w:szCs w:val="24"/>
        </w:rPr>
        <w:t xml:space="preserve"> times more likely to take the MCAS-Alt than non-African American students</w:t>
      </w:r>
    </w:p>
    <w:p w14:paraId="654F6C57" w14:textId="3C390FEF" w:rsidR="008901D5" w:rsidRPr="009F4AE1" w:rsidRDefault="008901D5" w:rsidP="008901D5">
      <w:pPr>
        <w:pStyle w:val="NormalWeb"/>
        <w:numPr>
          <w:ilvl w:val="1"/>
          <w:numId w:val="9"/>
        </w:numPr>
        <w:spacing w:before="0" w:beforeAutospacing="0" w:after="60" w:afterAutospacing="0"/>
        <w:ind w:left="1170"/>
        <w:rPr>
          <w:rFonts w:asciiTheme="minorHAnsi" w:hAnsiTheme="minorHAnsi"/>
          <w:sz w:val="24"/>
          <w:szCs w:val="24"/>
        </w:rPr>
      </w:pPr>
      <w:r w:rsidRPr="009F4AE1">
        <w:rPr>
          <w:rFonts w:asciiTheme="minorHAnsi" w:hAnsiTheme="minorHAnsi"/>
          <w:sz w:val="24"/>
          <w:szCs w:val="24"/>
        </w:rPr>
        <w:t>Hispanic/Latino students, who are</w:t>
      </w:r>
      <w:r w:rsidR="00064B17">
        <w:rPr>
          <w:rFonts w:asciiTheme="minorHAnsi" w:hAnsiTheme="minorHAnsi"/>
          <w:sz w:val="24"/>
          <w:szCs w:val="24"/>
        </w:rPr>
        <w:t xml:space="preserve"> 1.20 times</w:t>
      </w:r>
      <w:r w:rsidRPr="009F4AE1">
        <w:rPr>
          <w:rFonts w:asciiTheme="minorHAnsi" w:hAnsiTheme="minorHAnsi"/>
          <w:sz w:val="24"/>
          <w:szCs w:val="24"/>
        </w:rPr>
        <w:t xml:space="preserve"> as likely to take the MCAS-Alt than non-Hispanic/Latino students</w:t>
      </w:r>
    </w:p>
    <w:p w14:paraId="385243D6" w14:textId="77777777" w:rsidR="00D00D3B" w:rsidRDefault="008901D5" w:rsidP="008901D5">
      <w:pPr>
        <w:pStyle w:val="NormalWeb"/>
        <w:numPr>
          <w:ilvl w:val="1"/>
          <w:numId w:val="9"/>
        </w:numPr>
        <w:spacing w:before="0" w:beforeAutospacing="0" w:after="60" w:afterAutospacing="0"/>
        <w:ind w:left="1170"/>
        <w:rPr>
          <w:rFonts w:asciiTheme="minorHAnsi" w:hAnsiTheme="minorHAnsi"/>
          <w:sz w:val="24"/>
          <w:szCs w:val="24"/>
        </w:rPr>
      </w:pPr>
      <w:r w:rsidRPr="009F4AE1">
        <w:rPr>
          <w:rFonts w:asciiTheme="minorHAnsi" w:hAnsiTheme="minorHAnsi"/>
          <w:sz w:val="24"/>
          <w:szCs w:val="24"/>
        </w:rPr>
        <w:t xml:space="preserve">male students, who are about twice as likely to take the MCAS-Alt than female students </w:t>
      </w:r>
    </w:p>
    <w:p w14:paraId="32FC25BD" w14:textId="273BB317" w:rsidR="008901D5" w:rsidRPr="009F4AE1" w:rsidRDefault="008901D5" w:rsidP="008901D5">
      <w:pPr>
        <w:pStyle w:val="NormalWeb"/>
        <w:numPr>
          <w:ilvl w:val="1"/>
          <w:numId w:val="9"/>
        </w:numPr>
        <w:spacing w:before="0" w:beforeAutospacing="0" w:after="60" w:afterAutospacing="0"/>
        <w:ind w:left="1170"/>
        <w:rPr>
          <w:rFonts w:asciiTheme="minorHAnsi" w:hAnsiTheme="minorHAnsi"/>
          <w:sz w:val="24"/>
          <w:szCs w:val="24"/>
        </w:rPr>
      </w:pPr>
      <w:r w:rsidRPr="009F4AE1">
        <w:rPr>
          <w:rFonts w:asciiTheme="minorHAnsi" w:hAnsiTheme="minorHAnsi"/>
          <w:sz w:val="24"/>
          <w:szCs w:val="24"/>
        </w:rPr>
        <w:t>low-income students, who are 2.</w:t>
      </w:r>
      <w:r w:rsidR="00B91831">
        <w:rPr>
          <w:rFonts w:asciiTheme="minorHAnsi" w:hAnsiTheme="minorHAnsi"/>
          <w:sz w:val="24"/>
          <w:szCs w:val="24"/>
        </w:rPr>
        <w:t>0</w:t>
      </w:r>
      <w:r w:rsidRPr="009F4AE1">
        <w:rPr>
          <w:rFonts w:asciiTheme="minorHAnsi" w:hAnsiTheme="minorHAnsi"/>
          <w:sz w:val="24"/>
          <w:szCs w:val="24"/>
        </w:rPr>
        <w:t xml:space="preserve"> times as likely to take the MCAS-Alt than students who are not low income</w:t>
      </w:r>
    </w:p>
    <w:p w14:paraId="0E409F3A" w14:textId="77777777" w:rsidR="008901D5" w:rsidRDefault="008901D5" w:rsidP="00314113">
      <w:pPr>
        <w:pStyle w:val="NormalWeb"/>
        <w:spacing w:before="0" w:beforeAutospacing="0" w:after="60" w:afterAutospacing="0"/>
        <w:rPr>
          <w:rFonts w:asciiTheme="minorHAnsi" w:hAnsiTheme="minorHAnsi"/>
          <w:sz w:val="24"/>
          <w:szCs w:val="24"/>
        </w:rPr>
      </w:pPr>
    </w:p>
    <w:p w14:paraId="2342021E" w14:textId="6CF67D13" w:rsidR="00A02045" w:rsidRPr="00360B0A" w:rsidRDefault="009F02CB" w:rsidP="008901D5">
      <w:pPr>
        <w:pStyle w:val="NormalWeb"/>
        <w:spacing w:before="0" w:beforeAutospacing="0" w:after="60" w:afterAutospacing="0"/>
        <w:ind w:left="810"/>
        <w:rPr>
          <w:rFonts w:asciiTheme="minorHAnsi" w:hAnsiTheme="minorHAnsi"/>
          <w:sz w:val="24"/>
          <w:szCs w:val="24"/>
        </w:rPr>
      </w:pPr>
      <w:r>
        <w:rPr>
          <w:rFonts w:asciiTheme="minorHAnsi" w:hAnsiTheme="minorHAnsi"/>
          <w:sz w:val="24"/>
          <w:szCs w:val="24"/>
        </w:rPr>
        <w:lastRenderedPageBreak/>
        <w:t xml:space="preserve">As an active member of </w:t>
      </w:r>
      <w:r w:rsidR="007C3DEA">
        <w:rPr>
          <w:rFonts w:asciiTheme="minorHAnsi" w:hAnsiTheme="minorHAnsi"/>
          <w:sz w:val="24"/>
          <w:szCs w:val="24"/>
        </w:rPr>
        <w:t xml:space="preserve">the </w:t>
      </w:r>
      <w:r>
        <w:rPr>
          <w:rFonts w:asciiTheme="minorHAnsi" w:hAnsiTheme="minorHAnsi"/>
          <w:sz w:val="24"/>
          <w:szCs w:val="24"/>
        </w:rPr>
        <w:t xml:space="preserve">National Center for Education Outcome’s Community of Practice, DESE has </w:t>
      </w:r>
      <w:r w:rsidR="00360B0A">
        <w:rPr>
          <w:rFonts w:asciiTheme="minorHAnsi" w:hAnsiTheme="minorHAnsi"/>
          <w:sz w:val="24"/>
          <w:szCs w:val="24"/>
        </w:rPr>
        <w:t>adopt</w:t>
      </w:r>
      <w:r w:rsidR="00ED7A6D">
        <w:rPr>
          <w:rFonts w:asciiTheme="minorHAnsi" w:hAnsiTheme="minorHAnsi"/>
          <w:sz w:val="24"/>
          <w:szCs w:val="24"/>
        </w:rPr>
        <w:t>ed</w:t>
      </w:r>
      <w:r w:rsidR="00360B0A">
        <w:rPr>
          <w:rFonts w:asciiTheme="minorHAnsi" w:hAnsiTheme="minorHAnsi"/>
          <w:sz w:val="24"/>
          <w:szCs w:val="24"/>
        </w:rPr>
        <w:t xml:space="preserve"> the guidance described in the NCEO publication </w:t>
      </w:r>
      <w:r w:rsidR="00360B0A" w:rsidRPr="00360B0A">
        <w:rPr>
          <w:rFonts w:asciiTheme="minorHAnsi" w:hAnsiTheme="minorHAnsi"/>
          <w:i/>
          <w:iCs/>
          <w:sz w:val="24"/>
          <w:szCs w:val="24"/>
        </w:rPr>
        <w:t>Disproportionality in the Alternate Assessment Calculator: A Tool for State and Local Education Agencies</w:t>
      </w:r>
      <w:r w:rsidR="00360B0A">
        <w:rPr>
          <w:rFonts w:asciiTheme="minorHAnsi" w:hAnsiTheme="minorHAnsi"/>
          <w:i/>
          <w:iCs/>
          <w:sz w:val="24"/>
          <w:szCs w:val="24"/>
        </w:rPr>
        <w:t>.</w:t>
      </w:r>
      <w:r w:rsidR="00360B0A">
        <w:rPr>
          <w:rFonts w:asciiTheme="minorHAnsi" w:hAnsiTheme="minorHAnsi"/>
          <w:sz w:val="24"/>
          <w:szCs w:val="24"/>
        </w:rPr>
        <w:t xml:space="preserve"> </w:t>
      </w:r>
    </w:p>
    <w:p w14:paraId="60292632" w14:textId="77777777" w:rsidR="008901D5" w:rsidRPr="009F4AE1" w:rsidRDefault="008901D5" w:rsidP="008901D5">
      <w:pPr>
        <w:pStyle w:val="NormalWeb"/>
        <w:spacing w:before="0" w:beforeAutospacing="0" w:after="60" w:afterAutospacing="0"/>
        <w:ind w:left="810"/>
        <w:rPr>
          <w:rFonts w:asciiTheme="minorHAnsi" w:hAnsiTheme="minorHAnsi"/>
          <w:sz w:val="24"/>
          <w:szCs w:val="24"/>
        </w:rPr>
      </w:pPr>
      <w:r w:rsidRPr="009F4AE1">
        <w:rPr>
          <w:rFonts w:asciiTheme="minorHAnsi" w:hAnsiTheme="minorHAnsi"/>
          <w:sz w:val="24"/>
          <w:szCs w:val="24"/>
        </w:rPr>
        <w:t xml:space="preserve">The statement of assurances supports districts in addressing disproportionality by providing them with access to a </w:t>
      </w:r>
      <w:hyperlink r:id="rId19" w:history="1">
        <w:r w:rsidRPr="009F4AE1">
          <w:rPr>
            <w:rStyle w:val="Hyperlink"/>
            <w:rFonts w:asciiTheme="minorHAnsi" w:eastAsiaTheme="majorEastAsia" w:hAnsiTheme="minorHAnsi"/>
            <w:sz w:val="24"/>
            <w:szCs w:val="24"/>
          </w:rPr>
          <w:t>publication from issued by The National Center on Educational Outcomes (NCEO)</w:t>
        </w:r>
      </w:hyperlink>
      <w:r w:rsidRPr="009F4AE1">
        <w:rPr>
          <w:rStyle w:val="Hyperlink"/>
          <w:rFonts w:asciiTheme="minorHAnsi" w:eastAsiaTheme="majorEastAsia" w:hAnsiTheme="minorHAnsi"/>
          <w:sz w:val="24"/>
          <w:szCs w:val="24"/>
        </w:rPr>
        <w:t>,</w:t>
      </w:r>
      <w:r w:rsidRPr="009F4AE1">
        <w:rPr>
          <w:rFonts w:asciiTheme="minorHAnsi" w:hAnsiTheme="minorHAnsi"/>
          <w:sz w:val="24"/>
          <w:szCs w:val="24"/>
        </w:rPr>
        <w:t xml:space="preserve"> outlining specific steps for examining disproportionality in alternate assessments.</w:t>
      </w:r>
    </w:p>
    <w:p w14:paraId="25AB39DC" w14:textId="77777777" w:rsidR="008901D5" w:rsidRPr="009F4AE1" w:rsidRDefault="008901D5" w:rsidP="008901D5">
      <w:pPr>
        <w:ind w:right="-360"/>
        <w:rPr>
          <w:b/>
          <w:bCs/>
          <w:color w:val="0F4761" w:themeColor="accent1" w:themeShade="BF"/>
        </w:rPr>
      </w:pPr>
    </w:p>
    <w:p w14:paraId="34D783C4" w14:textId="77777777" w:rsidR="008901D5" w:rsidRPr="009F4AE1" w:rsidRDefault="008901D5" w:rsidP="008901D5">
      <w:pPr>
        <w:pStyle w:val="ListParagraph"/>
        <w:widowControl w:val="0"/>
        <w:numPr>
          <w:ilvl w:val="0"/>
          <w:numId w:val="16"/>
        </w:numPr>
        <w:ind w:left="360" w:right="-360"/>
        <w:rPr>
          <w:b/>
          <w:bCs/>
          <w:color w:val="0F4761" w:themeColor="accent1" w:themeShade="BF"/>
        </w:rPr>
      </w:pPr>
      <w:r w:rsidRPr="009F4AE1">
        <w:rPr>
          <w:b/>
          <w:bCs/>
          <w:color w:val="0F4761" w:themeColor="accent1" w:themeShade="BF"/>
        </w:rPr>
        <w:t>Progress on the state’s plan and timeline to reduce the number of students taking the AA-AAS [(§200.6(c)(4)(v)]</w:t>
      </w:r>
    </w:p>
    <w:p w14:paraId="4AE6BDAF" w14:textId="77777777" w:rsidR="008901D5" w:rsidRPr="009F4AE1" w:rsidRDefault="008901D5" w:rsidP="008901D5">
      <w:pPr>
        <w:autoSpaceDE w:val="0"/>
        <w:autoSpaceDN w:val="0"/>
        <w:adjustRightInd w:val="0"/>
      </w:pPr>
    </w:p>
    <w:p w14:paraId="1107C75B" w14:textId="06A9F14D" w:rsidR="008901D5" w:rsidRPr="009F4AE1" w:rsidRDefault="008901D5" w:rsidP="008901D5">
      <w:pPr>
        <w:pStyle w:val="ListParagraph"/>
        <w:widowControl w:val="0"/>
        <w:numPr>
          <w:ilvl w:val="0"/>
          <w:numId w:val="17"/>
        </w:numPr>
        <w:spacing w:after="120"/>
        <w:rPr>
          <w:b/>
          <w:bCs/>
        </w:rPr>
      </w:pPr>
      <w:r w:rsidRPr="009F4AE1">
        <w:rPr>
          <w:b/>
          <w:bCs/>
        </w:rPr>
        <w:t>Impro</w:t>
      </w:r>
      <w:r w:rsidR="000E738B">
        <w:rPr>
          <w:b/>
          <w:bCs/>
        </w:rPr>
        <w:t xml:space="preserve">ved </w:t>
      </w:r>
      <w:r w:rsidRPr="009F4AE1">
        <w:rPr>
          <w:b/>
          <w:bCs/>
        </w:rPr>
        <w:t>Massachusetts Participation Guidelines for AA-AAAS (evolved guidance</w:t>
      </w:r>
      <w:r w:rsidR="008D462E">
        <w:rPr>
          <w:b/>
          <w:bCs/>
        </w:rPr>
        <w:t xml:space="preserve"> </w:t>
      </w:r>
      <w:r w:rsidR="004377CE" w:rsidRPr="00E97A67">
        <w:rPr>
          <w:b/>
          <w:bCs/>
          <w:i/>
          <w:iCs/>
        </w:rPr>
        <w:t>planned</w:t>
      </w:r>
      <w:r w:rsidR="008D462E" w:rsidRPr="00E97A67">
        <w:rPr>
          <w:b/>
          <w:bCs/>
          <w:i/>
          <w:iCs/>
        </w:rPr>
        <w:t xml:space="preserve"> tiered support</w:t>
      </w:r>
      <w:r w:rsidR="004377CE" w:rsidRPr="00E97A67">
        <w:rPr>
          <w:b/>
          <w:bCs/>
          <w:i/>
          <w:iCs/>
        </w:rPr>
        <w:t xml:space="preserve"> plan for </w:t>
      </w:r>
      <w:r w:rsidR="00E97A67" w:rsidRPr="00E97A67">
        <w:rPr>
          <w:b/>
          <w:bCs/>
          <w:i/>
          <w:iCs/>
        </w:rPr>
        <w:t>2024–2025 school year</w:t>
      </w:r>
      <w:r w:rsidRPr="009F4AE1">
        <w:rPr>
          <w:b/>
          <w:bCs/>
        </w:rPr>
        <w:t>)</w:t>
      </w:r>
    </w:p>
    <w:p w14:paraId="7277AD4C" w14:textId="30D5D5F9" w:rsidR="008901D5" w:rsidRPr="009F4AE1" w:rsidRDefault="008901D5" w:rsidP="008901D5">
      <w:pPr>
        <w:pStyle w:val="ListParagraph"/>
        <w:spacing w:after="120"/>
        <w:rPr>
          <w:b/>
          <w:bCs/>
        </w:rPr>
      </w:pPr>
    </w:p>
    <w:p w14:paraId="5B6A7759" w14:textId="5C1AE976" w:rsidR="008901D5" w:rsidRPr="009F4AE1" w:rsidRDefault="00C41B85" w:rsidP="008B1222">
      <w:pPr>
        <w:pStyle w:val="ListParagraph"/>
        <w:spacing w:after="120"/>
      </w:pPr>
      <w:r>
        <w:t>Last year</w:t>
      </w:r>
      <w:r w:rsidR="00EB5048">
        <w:t>,</w:t>
      </w:r>
      <w:r>
        <w:t xml:space="preserve"> DES</w:t>
      </w:r>
      <w:r w:rsidR="006D4C9D">
        <w:t>E</w:t>
      </w:r>
      <w:r>
        <w:t xml:space="preserve"> </w:t>
      </w:r>
      <w:r w:rsidR="00874B0D">
        <w:t>released a new</w:t>
      </w:r>
      <w:r w:rsidR="00874B0D" w:rsidRPr="009F4AE1">
        <w:t xml:space="preserve"> definition of a student with the most significant cognitive disabilities</w:t>
      </w:r>
      <w:r w:rsidR="00874B0D">
        <w:t xml:space="preserve">, and </w:t>
      </w:r>
      <w:r w:rsidR="00C650F6">
        <w:t xml:space="preserve">began </w:t>
      </w:r>
      <w:r>
        <w:t>provid</w:t>
      </w:r>
      <w:r w:rsidR="00C650F6">
        <w:t>ing</w:t>
      </w:r>
      <w:r>
        <w:t xml:space="preserve"> </w:t>
      </w:r>
      <w:r w:rsidR="008901D5" w:rsidRPr="009F4AE1">
        <w:t xml:space="preserve">technical assistance </w:t>
      </w:r>
      <w:r w:rsidR="00874B0D">
        <w:t xml:space="preserve">around the new definition </w:t>
      </w:r>
      <w:r w:rsidR="008901D5" w:rsidRPr="009F4AE1">
        <w:t xml:space="preserve">(see exhibits). </w:t>
      </w:r>
      <w:r w:rsidR="008901D5" w:rsidRPr="009F4AE1" w:rsidDel="00EB606D">
        <w:t xml:space="preserve">The state engaged </w:t>
      </w:r>
      <w:r w:rsidR="00293FC1" w:rsidDel="00EB606D">
        <w:t xml:space="preserve">to </w:t>
      </w:r>
      <w:r w:rsidR="008901D5" w:rsidRPr="009F4AE1" w:rsidDel="00EB606D">
        <w:t xml:space="preserve">educate districts—particularly districts that have exceeded the </w:t>
      </w:r>
      <w:r w:rsidR="008B1222" w:rsidDel="00EB606D">
        <w:t xml:space="preserve">1.0 </w:t>
      </w:r>
      <w:r w:rsidR="008901D5" w:rsidRPr="009F4AE1" w:rsidDel="00EB606D">
        <w:t xml:space="preserve">percent threshold in previous years—regarding these </w:t>
      </w:r>
      <w:hyperlink r:id="rId20" w:history="1">
        <w:r w:rsidR="008901D5" w:rsidRPr="009F4AE1" w:rsidDel="00EB606D">
          <w:rPr>
            <w:rStyle w:val="Hyperlink"/>
          </w:rPr>
          <w:t>new materials and updated resources</w:t>
        </w:r>
      </w:hyperlink>
      <w:r w:rsidR="008901D5" w:rsidRPr="009F4AE1" w:rsidDel="00EB606D">
        <w:t xml:space="preserve"> that can support them in lowering their district’s alternate assessment participation rates.  </w:t>
      </w:r>
    </w:p>
    <w:p w14:paraId="74F17BB8" w14:textId="1A5C4BA7" w:rsidR="00EF0EE9" w:rsidRDefault="006D4C9D" w:rsidP="00D43824">
      <w:pPr>
        <w:tabs>
          <w:tab w:val="left" w:pos="720"/>
        </w:tabs>
        <w:ind w:left="720"/>
      </w:pPr>
      <w:r w:rsidRPr="005B61BB">
        <w:t>As stated in the previous waiver</w:t>
      </w:r>
      <w:r w:rsidR="008A65A0" w:rsidRPr="005B61BB">
        <w:t xml:space="preserve"> extension request</w:t>
      </w:r>
      <w:r w:rsidR="008901D5" w:rsidRPr="005B61BB">
        <w:t>, Massachusetts focus</w:t>
      </w:r>
      <w:r w:rsidR="008A65A0" w:rsidRPr="005B61BB">
        <w:t>ed</w:t>
      </w:r>
      <w:r w:rsidR="008901D5" w:rsidRPr="005B61BB">
        <w:t xml:space="preserve"> on disseminating </w:t>
      </w:r>
      <w:r w:rsidR="008901D5" w:rsidRPr="005B61BB">
        <w:rPr>
          <w:b/>
          <w:bCs/>
        </w:rPr>
        <w:t xml:space="preserve">the state’s new definition </w:t>
      </w:r>
      <w:bookmarkStart w:id="9" w:name="_Hlk149643998"/>
      <w:r w:rsidR="008901D5" w:rsidRPr="005B61BB">
        <w:rPr>
          <w:b/>
          <w:bCs/>
        </w:rPr>
        <w:t>of a student with the most significant cognitive disabilities</w:t>
      </w:r>
      <w:r w:rsidR="008901D5" w:rsidRPr="005B61BB">
        <w:t xml:space="preserve"> </w:t>
      </w:r>
      <w:bookmarkEnd w:id="9"/>
      <w:r w:rsidR="008901D5" w:rsidRPr="005B61BB">
        <w:t xml:space="preserve">and educating districts on how to implement the state’s new definition. </w:t>
      </w:r>
      <w:r w:rsidR="00EB606D" w:rsidRPr="009F4AE1">
        <w:t xml:space="preserve">The state engaged </w:t>
      </w:r>
      <w:r w:rsidR="00EB606D">
        <w:t xml:space="preserve">to </w:t>
      </w:r>
      <w:r w:rsidR="00EB606D" w:rsidRPr="009F4AE1">
        <w:t xml:space="preserve">educate districts—particularly districts that have exceeded the </w:t>
      </w:r>
      <w:r w:rsidR="00EB606D">
        <w:t xml:space="preserve">1.0 </w:t>
      </w:r>
      <w:r w:rsidR="00EB606D" w:rsidRPr="009F4AE1">
        <w:t xml:space="preserve">percent threshold in previous years—regarding these </w:t>
      </w:r>
      <w:hyperlink r:id="rId21" w:history="1">
        <w:r w:rsidR="00EB606D" w:rsidRPr="009F4AE1">
          <w:rPr>
            <w:rStyle w:val="Hyperlink"/>
          </w:rPr>
          <w:t>new materials and updated resources</w:t>
        </w:r>
      </w:hyperlink>
      <w:r w:rsidR="00EB606D" w:rsidRPr="009F4AE1">
        <w:t xml:space="preserve"> that can support them in lowering their district’s alternate assessment participation rates.  </w:t>
      </w:r>
      <w:r w:rsidR="008901D5" w:rsidRPr="005B61BB">
        <w:t>Massachusetts require</w:t>
      </w:r>
      <w:r w:rsidR="002521F7" w:rsidRPr="005B61BB">
        <w:t>d</w:t>
      </w:r>
      <w:r w:rsidR="008901D5" w:rsidRPr="005B61BB">
        <w:t xml:space="preserve"> that LEAs review specific cognitive and adaptive behavior functioning levels of all students designated for an alternate assessment.</w:t>
      </w:r>
      <w:r w:rsidR="005B61BB">
        <w:t xml:space="preserve"> The new eligibility criteria</w:t>
      </w:r>
      <w:r w:rsidR="00A25BC4">
        <w:t xml:space="preserve"> </w:t>
      </w:r>
      <w:proofErr w:type="gramStart"/>
      <w:r w:rsidR="00A25BC4">
        <w:t>was</w:t>
      </w:r>
      <w:proofErr w:type="gramEnd"/>
      <w:r w:rsidR="005B61BB">
        <w:t xml:space="preserve"> </w:t>
      </w:r>
      <w:r w:rsidR="00FF6203">
        <w:t>emphasized</w:t>
      </w:r>
      <w:r w:rsidR="005B61BB">
        <w:t xml:space="preserve"> in last year’s statement of assurances</w:t>
      </w:r>
      <w:r w:rsidR="00ED7A6D">
        <w:t xml:space="preserve"> </w:t>
      </w:r>
      <w:r w:rsidR="00F3600D">
        <w:t>sent</w:t>
      </w:r>
      <w:r w:rsidR="005B61BB">
        <w:t xml:space="preserve"> to all districts over the </w:t>
      </w:r>
      <w:r w:rsidR="008B1222">
        <w:t>1.0</w:t>
      </w:r>
      <w:r w:rsidR="005B61BB">
        <w:t xml:space="preserve"> percent cap.</w:t>
      </w:r>
      <w:r w:rsidR="005B63B6" w:rsidRPr="005B61BB">
        <w:t xml:space="preserve"> </w:t>
      </w:r>
      <w:r w:rsidR="005B61BB">
        <w:t>The 2023</w:t>
      </w:r>
      <w:r w:rsidR="00D15E57">
        <w:t xml:space="preserve">–2024 school year </w:t>
      </w:r>
      <w:r w:rsidR="005B63B6" w:rsidRPr="005B61BB">
        <w:t>was a transition year</w:t>
      </w:r>
      <w:r w:rsidR="00E33198">
        <w:t xml:space="preserve"> for schools to learn and adopt the new eligibility criteria. </w:t>
      </w:r>
      <w:r w:rsidR="00EA7FB4">
        <w:t>Our LEAs communicated to DESE</w:t>
      </w:r>
      <w:r w:rsidR="005B63B6" w:rsidRPr="005B61BB">
        <w:t xml:space="preserve"> </w:t>
      </w:r>
      <w:r w:rsidR="00A860B1">
        <w:t xml:space="preserve">through the submitted statement of assurances </w:t>
      </w:r>
      <w:r w:rsidR="00CA76D2">
        <w:t>and</w:t>
      </w:r>
      <w:r w:rsidR="00B2293B">
        <w:t xml:space="preserve"> informal questions</w:t>
      </w:r>
      <w:r w:rsidR="00CA76D2">
        <w:t xml:space="preserve"> </w:t>
      </w:r>
      <w:r w:rsidR="005B63B6" w:rsidRPr="005B61BB">
        <w:t xml:space="preserve">that </w:t>
      </w:r>
      <w:r w:rsidR="002A484A">
        <w:t xml:space="preserve">some </w:t>
      </w:r>
      <w:r w:rsidR="001D3396">
        <w:t>schools and educators did not have</w:t>
      </w:r>
      <w:r w:rsidR="008E02D5">
        <w:t xml:space="preserve"> objective evaluation data required </w:t>
      </w:r>
      <w:r w:rsidR="001932D8">
        <w:t xml:space="preserve">to </w:t>
      </w:r>
      <w:r w:rsidR="00CC0BA9" w:rsidRPr="005B61BB">
        <w:t xml:space="preserve">comply with </w:t>
      </w:r>
      <w:r w:rsidR="001932D8">
        <w:t xml:space="preserve">all aspects of the </w:t>
      </w:r>
      <w:r w:rsidR="00CC0BA9" w:rsidRPr="005B61BB">
        <w:t xml:space="preserve">definition </w:t>
      </w:r>
      <w:r w:rsidR="00C650F6">
        <w:t>and criteria.</w:t>
      </w:r>
      <w:r w:rsidR="003D2F4C">
        <w:t xml:space="preserve"> For example, some LEAs indicated that not </w:t>
      </w:r>
      <w:r w:rsidR="001029A0">
        <w:t xml:space="preserve">all </w:t>
      </w:r>
      <w:r w:rsidR="00D65165">
        <w:t xml:space="preserve">schools completed the </w:t>
      </w:r>
      <w:r w:rsidR="00750697">
        <w:t xml:space="preserve">new </w:t>
      </w:r>
      <w:r w:rsidR="002A484A">
        <w:t>Tool. Additionally, some LEAs did not have updated measures of cognitive and adaptative behavior for students designated for the alternate assessment.</w:t>
      </w:r>
      <w:r w:rsidR="00750697">
        <w:t xml:space="preserve"> </w:t>
      </w:r>
      <w:r w:rsidR="00C344DE" w:rsidRPr="005B61BB">
        <w:t xml:space="preserve">DESE delivered two new </w:t>
      </w:r>
      <w:r w:rsidR="00A860B1" w:rsidRPr="005B61BB">
        <w:t>training courses</w:t>
      </w:r>
      <w:r w:rsidR="00F2709A" w:rsidRPr="005B61BB">
        <w:t xml:space="preserve"> </w:t>
      </w:r>
      <w:r w:rsidR="00C344DE" w:rsidRPr="005B61BB">
        <w:t>on Alternate Assessment Participation Criteria</w:t>
      </w:r>
      <w:r w:rsidR="00C650F6">
        <w:t xml:space="preserve"> in January and February 2024.</w:t>
      </w:r>
      <w:r w:rsidR="00D474F3" w:rsidRPr="005B61BB">
        <w:t xml:space="preserve"> </w:t>
      </w:r>
      <w:r w:rsidR="00C650F6">
        <w:t xml:space="preserve">In response to districts’ request </w:t>
      </w:r>
      <w:r w:rsidR="001A3C36">
        <w:t>for information on how to</w:t>
      </w:r>
      <w:r w:rsidR="007D5BC2" w:rsidRPr="005B61BB">
        <w:t xml:space="preserve"> obtain adaptive behavior assessment data</w:t>
      </w:r>
      <w:r w:rsidR="00C650F6">
        <w:t xml:space="preserve">, </w:t>
      </w:r>
      <w:r w:rsidR="007D5BC2" w:rsidRPr="005B61BB">
        <w:t xml:space="preserve">DESE provided </w:t>
      </w:r>
      <w:r w:rsidR="00C650F6">
        <w:t xml:space="preserve">appropriate </w:t>
      </w:r>
      <w:r w:rsidR="007D5BC2" w:rsidRPr="005B61BB">
        <w:t>resources and information</w:t>
      </w:r>
      <w:r w:rsidR="00C650F6">
        <w:t xml:space="preserve">. </w:t>
      </w:r>
    </w:p>
    <w:p w14:paraId="68DAA012" w14:textId="77777777" w:rsidR="00D43824" w:rsidRDefault="00D43824" w:rsidP="00D43824">
      <w:pPr>
        <w:tabs>
          <w:tab w:val="left" w:pos="720"/>
        </w:tabs>
        <w:ind w:left="720"/>
      </w:pPr>
    </w:p>
    <w:p w14:paraId="06478EC6" w14:textId="466F5DA9" w:rsidR="005A00C0" w:rsidRDefault="008901D5" w:rsidP="003F764D">
      <w:pPr>
        <w:spacing w:after="120"/>
        <w:ind w:left="720"/>
      </w:pPr>
      <w:r w:rsidRPr="009F4AE1">
        <w:lastRenderedPageBreak/>
        <w:t>In fall 202</w:t>
      </w:r>
      <w:r w:rsidR="00550DB2">
        <w:t>4</w:t>
      </w:r>
      <w:r w:rsidRPr="009F4AE1">
        <w:t xml:space="preserve">, </w:t>
      </w:r>
      <w:r w:rsidR="00AA3D48">
        <w:t>DESE</w:t>
      </w:r>
      <w:r w:rsidRPr="009F4AE1">
        <w:t xml:space="preserve"> delivered several</w:t>
      </w:r>
      <w:r w:rsidR="00AA3D48">
        <w:t xml:space="preserve"> updated</w:t>
      </w:r>
      <w:r w:rsidRPr="009F4AE1">
        <w:t xml:space="preserve"> webinars</w:t>
      </w:r>
      <w:r w:rsidR="003E2979">
        <w:t xml:space="preserve"> that included</w:t>
      </w:r>
      <w:r w:rsidR="00C650F6">
        <w:t xml:space="preserve"> a focus on the</w:t>
      </w:r>
      <w:r w:rsidR="003E2979">
        <w:t xml:space="preserve"> new participation requirements. </w:t>
      </w:r>
      <w:r w:rsidR="00C650F6">
        <w:t>Over</w:t>
      </w:r>
      <w:r w:rsidR="00C650F6" w:rsidRPr="009F4AE1">
        <w:t xml:space="preserve"> 3,</w:t>
      </w:r>
      <w:r w:rsidR="00C650F6">
        <w:t>000</w:t>
      </w:r>
      <w:r w:rsidR="00C650F6" w:rsidRPr="009F4AE1">
        <w:t xml:space="preserve"> educators or administrators participated in these training</w:t>
      </w:r>
      <w:r w:rsidR="00C650F6">
        <w:t xml:space="preserve"> </w:t>
      </w:r>
      <w:r w:rsidR="00F5007E">
        <w:t>sessions and</w:t>
      </w:r>
      <w:r w:rsidR="00C650F6">
        <w:t xml:space="preserve"> </w:t>
      </w:r>
      <w:r w:rsidR="0030796F">
        <w:t>DESE</w:t>
      </w:r>
      <w:r w:rsidRPr="009F4AE1">
        <w:t xml:space="preserve"> made recordings of </w:t>
      </w:r>
      <w:r w:rsidR="00C650F6">
        <w:t xml:space="preserve">the </w:t>
      </w:r>
      <w:r w:rsidR="001D1185">
        <w:t>sessions</w:t>
      </w:r>
      <w:r w:rsidR="0030796F">
        <w:t xml:space="preserve"> </w:t>
      </w:r>
      <w:r w:rsidR="00C650F6">
        <w:t>available</w:t>
      </w:r>
      <w:r w:rsidR="0030796F">
        <w:t xml:space="preserve"> online</w:t>
      </w:r>
      <w:r w:rsidR="00D43824">
        <w:t xml:space="preserve"> (see ex</w:t>
      </w:r>
      <w:r w:rsidR="001D1185">
        <w:t>hibits</w:t>
      </w:r>
      <w:r w:rsidR="00D43824">
        <w:t>)</w:t>
      </w:r>
      <w:r w:rsidR="0030796F">
        <w:t xml:space="preserve">. </w:t>
      </w:r>
      <w:r w:rsidR="0030796F" w:rsidDel="00C650F6">
        <w:t>Over</w:t>
      </w:r>
      <w:r w:rsidRPr="009F4AE1" w:rsidDel="00C650F6">
        <w:t xml:space="preserve"> 3,</w:t>
      </w:r>
      <w:r w:rsidR="0030796F" w:rsidDel="00C650F6">
        <w:t>000</w:t>
      </w:r>
      <w:r w:rsidRPr="009F4AE1" w:rsidDel="00C650F6">
        <w:t xml:space="preserve"> educators or administrators participated in these training</w:t>
      </w:r>
      <w:r w:rsidR="001D1185" w:rsidDel="00C650F6">
        <w:t xml:space="preserve"> sessions</w:t>
      </w:r>
      <w:r w:rsidRPr="009F4AE1" w:rsidDel="00C650F6">
        <w:t>.</w:t>
      </w:r>
      <w:r w:rsidR="0030796F" w:rsidDel="00C650F6">
        <w:t xml:space="preserve"> </w:t>
      </w:r>
    </w:p>
    <w:p w14:paraId="51F4ED81" w14:textId="3C85D22C" w:rsidR="0052675D" w:rsidRDefault="0030796F" w:rsidP="003F764D">
      <w:pPr>
        <w:spacing w:after="120"/>
        <w:ind w:left="720"/>
      </w:pPr>
      <w:r>
        <w:t>As a new step</w:t>
      </w:r>
      <w:r w:rsidR="005A00C0">
        <w:t xml:space="preserve"> in fall 2024</w:t>
      </w:r>
      <w:r>
        <w:t>, DESE</w:t>
      </w:r>
      <w:r w:rsidR="005A00C0">
        <w:t xml:space="preserve">’s </w:t>
      </w:r>
      <w:r w:rsidR="00EF6051">
        <w:t>O</w:t>
      </w:r>
      <w:r w:rsidR="005A00C0">
        <w:t xml:space="preserve">ffice of </w:t>
      </w:r>
      <w:r w:rsidR="00EF6051">
        <w:t>S</w:t>
      </w:r>
      <w:r w:rsidR="005A00C0">
        <w:t xml:space="preserve">tudent </w:t>
      </w:r>
      <w:r w:rsidR="00EF6051">
        <w:t>A</w:t>
      </w:r>
      <w:r w:rsidR="005A00C0">
        <w:t xml:space="preserve">ssessment </w:t>
      </w:r>
      <w:r w:rsidR="00EF6051">
        <w:t xml:space="preserve">Services </w:t>
      </w:r>
      <w:r w:rsidR="005A00C0">
        <w:t>partner</w:t>
      </w:r>
      <w:r w:rsidR="00EF6051">
        <w:t>ed</w:t>
      </w:r>
      <w:r w:rsidR="005A00C0">
        <w:t xml:space="preserve"> with </w:t>
      </w:r>
      <w:r w:rsidR="00DB37FC">
        <w:t xml:space="preserve">our </w:t>
      </w:r>
      <w:r w:rsidR="004A06FF">
        <w:t>O</w:t>
      </w:r>
      <w:r w:rsidR="00DB37FC">
        <w:t xml:space="preserve">ffice of </w:t>
      </w:r>
      <w:r w:rsidR="004A06FF">
        <w:t>S</w:t>
      </w:r>
      <w:r w:rsidR="00DB37FC">
        <w:t xml:space="preserve">pecial </w:t>
      </w:r>
      <w:r w:rsidR="004A06FF">
        <w:t>E</w:t>
      </w:r>
      <w:r w:rsidR="00DB37FC">
        <w:t xml:space="preserve">ducation </w:t>
      </w:r>
      <w:r w:rsidR="004A06FF">
        <w:t>P</w:t>
      </w:r>
      <w:r w:rsidR="00DB37FC">
        <w:t xml:space="preserve">olicy and </w:t>
      </w:r>
      <w:r w:rsidR="004A06FF">
        <w:t>P</w:t>
      </w:r>
      <w:r w:rsidR="00DB37FC">
        <w:t xml:space="preserve">lanning to deliver </w:t>
      </w:r>
      <w:r w:rsidR="0005436A">
        <w:t>new</w:t>
      </w:r>
      <w:r w:rsidR="00DB37FC">
        <w:t xml:space="preserve"> </w:t>
      </w:r>
      <w:r w:rsidR="0052675D">
        <w:t>training courses</w:t>
      </w:r>
      <w:r w:rsidR="0005436A">
        <w:t xml:space="preserve"> inc</w:t>
      </w:r>
      <w:r w:rsidR="004A06FF">
        <w:t>luded</w:t>
      </w:r>
      <w:r w:rsidR="0005436A">
        <w:t xml:space="preserve"> in our monthly </w:t>
      </w:r>
      <w:r w:rsidR="0005436A" w:rsidRPr="004A06FF">
        <w:rPr>
          <w:i/>
          <w:iCs/>
        </w:rPr>
        <w:t>Special Education Leaders Meetings</w:t>
      </w:r>
      <w:r w:rsidR="0052675D">
        <w:rPr>
          <w:i/>
          <w:iCs/>
        </w:rPr>
        <w:t xml:space="preserve"> </w:t>
      </w:r>
      <w:r w:rsidR="0052675D" w:rsidRPr="0074637C">
        <w:t>(see exhibits)</w:t>
      </w:r>
      <w:r w:rsidR="0005436A" w:rsidRPr="0074637C">
        <w:t>.</w:t>
      </w:r>
      <w:r w:rsidR="0005436A">
        <w:t xml:space="preserve"> </w:t>
      </w:r>
      <w:r w:rsidR="00287E9F">
        <w:t xml:space="preserve">The information sessions </w:t>
      </w:r>
      <w:r w:rsidR="0052675D">
        <w:t>we</w:t>
      </w:r>
      <w:r w:rsidR="00287E9F">
        <w:t xml:space="preserve">re attended by primarily special education directors. We described </w:t>
      </w:r>
      <w:r w:rsidR="008A5218">
        <w:t>the</w:t>
      </w:r>
      <w:r w:rsidR="00AD696B">
        <w:t xml:space="preserve"> updated participation requirements and new disproportiona</w:t>
      </w:r>
      <w:r w:rsidR="00115D0A">
        <w:t>lity</w:t>
      </w:r>
      <w:r w:rsidR="00AD696B">
        <w:t xml:space="preserve"> calculator tool.</w:t>
      </w:r>
      <w:r w:rsidR="008901D5" w:rsidRPr="009F4AE1" w:rsidDel="00090712">
        <w:t xml:space="preserve"> </w:t>
      </w:r>
    </w:p>
    <w:p w14:paraId="1E717B0F" w14:textId="6DA412A3" w:rsidR="008901D5" w:rsidRPr="009F4AE1" w:rsidRDefault="00185E3F" w:rsidP="00D24953">
      <w:pPr>
        <w:spacing w:after="120"/>
        <w:ind w:left="720"/>
      </w:pPr>
      <w:r>
        <w:t xml:space="preserve">Last year’s new </w:t>
      </w:r>
      <w:r w:rsidR="008901D5" w:rsidRPr="009F4AE1">
        <w:t xml:space="preserve">definition of </w:t>
      </w:r>
      <w:r w:rsidR="008901D5" w:rsidRPr="00EF0EE9">
        <w:rPr>
          <w:b/>
          <w:bCs/>
        </w:rPr>
        <w:t>a student with the most significant cognitive disabilities</w:t>
      </w:r>
      <w:r w:rsidR="008901D5" w:rsidRPr="009F4AE1">
        <w:t xml:space="preserve"> mark</w:t>
      </w:r>
      <w:r>
        <w:t>ed</w:t>
      </w:r>
      <w:r w:rsidR="008901D5" w:rsidRPr="009F4AE1">
        <w:t xml:space="preserve"> a substantial change</w:t>
      </w:r>
      <w:r w:rsidR="00A047A2">
        <w:t xml:space="preserve"> for our districts. </w:t>
      </w:r>
      <w:r w:rsidR="008901D5" w:rsidRPr="009F4AE1">
        <w:t xml:space="preserve">We anticipate </w:t>
      </w:r>
      <w:r w:rsidR="00975A7C">
        <w:t>great</w:t>
      </w:r>
      <w:r w:rsidR="00D24953">
        <w:t>er</w:t>
      </w:r>
      <w:r w:rsidR="00975A7C">
        <w:t xml:space="preserve"> progress reaching the 1</w:t>
      </w:r>
      <w:r w:rsidR="00D24953">
        <w:t>.0 percent cap during the</w:t>
      </w:r>
      <w:r w:rsidR="008901D5" w:rsidRPr="009F4AE1">
        <w:t xml:space="preserve"> 2024–2025</w:t>
      </w:r>
      <w:r w:rsidR="00D24953">
        <w:t xml:space="preserve"> school year</w:t>
      </w:r>
      <w:r w:rsidR="008901D5" w:rsidRPr="009F4AE1">
        <w:t xml:space="preserve">. </w:t>
      </w:r>
    </w:p>
    <w:p w14:paraId="028AAD3E" w14:textId="6D6707AB" w:rsidR="008901D5" w:rsidRPr="009F4AE1" w:rsidRDefault="008901D5" w:rsidP="008901D5">
      <w:pPr>
        <w:spacing w:after="120"/>
        <w:ind w:left="720" w:right="-540"/>
        <w:rPr>
          <w:b/>
        </w:rPr>
      </w:pPr>
      <w:r w:rsidRPr="009F4AE1">
        <w:rPr>
          <w:bCs/>
        </w:rPr>
        <w:t xml:space="preserve">The overall number and percentage of students who participated in the </w:t>
      </w:r>
      <w:r w:rsidRPr="009F4AE1">
        <w:rPr>
          <w:b/>
        </w:rPr>
        <w:t>202</w:t>
      </w:r>
      <w:r w:rsidR="009D35C3">
        <w:rPr>
          <w:b/>
        </w:rPr>
        <w:t>4</w:t>
      </w:r>
      <w:r w:rsidRPr="009F4AE1">
        <w:rPr>
          <w:b/>
        </w:rPr>
        <w:t xml:space="preserve"> MCAS-Alt</w:t>
      </w:r>
      <w:r w:rsidRPr="009F4AE1">
        <w:t xml:space="preserve"> in each</w:t>
      </w:r>
      <w:r w:rsidRPr="009F4AE1">
        <w:rPr>
          <w:bCs/>
        </w:rPr>
        <w:t xml:space="preserve"> subject is shown below. </w:t>
      </w:r>
    </w:p>
    <w:p w14:paraId="235570C7" w14:textId="611C77ED" w:rsidR="00D917A5" w:rsidRDefault="008901D5" w:rsidP="00D0655C">
      <w:pPr>
        <w:pStyle w:val="ListParagraph"/>
        <w:widowControl w:val="0"/>
        <w:numPr>
          <w:ilvl w:val="0"/>
          <w:numId w:val="14"/>
        </w:numPr>
        <w:spacing w:after="120"/>
        <w:ind w:left="1440" w:right="-540"/>
      </w:pPr>
      <w:r w:rsidRPr="009F4AE1">
        <w:rPr>
          <w:b/>
        </w:rPr>
        <w:t>English Language Arts (ELA)</w:t>
      </w:r>
      <w:r w:rsidRPr="009F4AE1">
        <w:t xml:space="preserve">: </w:t>
      </w:r>
      <w:r w:rsidR="00D917A5" w:rsidRPr="00D917A5">
        <w:t>5,725</w:t>
      </w:r>
      <w:r w:rsidR="00E11365">
        <w:t xml:space="preserve">/474,792 = </w:t>
      </w:r>
      <w:r w:rsidR="00D917A5" w:rsidRPr="00D0655C">
        <w:rPr>
          <w:b/>
          <w:bCs/>
        </w:rPr>
        <w:t>1.21</w:t>
      </w:r>
      <w:r w:rsidR="00D917A5" w:rsidRPr="00D917A5">
        <w:t>%</w:t>
      </w:r>
    </w:p>
    <w:p w14:paraId="79A3949A" w14:textId="1C31A60D" w:rsidR="00E11365" w:rsidRPr="009F4AE1" w:rsidRDefault="00E11365" w:rsidP="008901D5">
      <w:pPr>
        <w:pStyle w:val="ListParagraph"/>
        <w:widowControl w:val="0"/>
        <w:numPr>
          <w:ilvl w:val="1"/>
          <w:numId w:val="12"/>
        </w:numPr>
        <w:spacing w:after="120"/>
        <w:ind w:left="2160"/>
      </w:pPr>
      <w:r>
        <w:t xml:space="preserve">A decrease of </w:t>
      </w:r>
      <w:r w:rsidR="00A3268B">
        <w:t>97 student</w:t>
      </w:r>
      <w:r w:rsidR="00D0655C">
        <w:t>s</w:t>
      </w:r>
      <w:r w:rsidR="00A3268B">
        <w:t xml:space="preserve"> since</w:t>
      </w:r>
      <w:r w:rsidR="00D0655C">
        <w:t xml:space="preserve"> 2023</w:t>
      </w:r>
    </w:p>
    <w:p w14:paraId="35BDF2DA" w14:textId="298CEB95" w:rsidR="008901D5" w:rsidRPr="009F4AE1" w:rsidRDefault="008901D5" w:rsidP="008901D5">
      <w:pPr>
        <w:pStyle w:val="ListParagraph"/>
        <w:widowControl w:val="0"/>
        <w:numPr>
          <w:ilvl w:val="0"/>
          <w:numId w:val="12"/>
        </w:numPr>
        <w:spacing w:after="120"/>
        <w:ind w:left="1440"/>
      </w:pPr>
      <w:r w:rsidRPr="009F4AE1">
        <w:rPr>
          <w:b/>
        </w:rPr>
        <w:t>Mathematics</w:t>
      </w:r>
      <w:r w:rsidRPr="009F4AE1">
        <w:t>: 5,</w:t>
      </w:r>
      <w:r w:rsidRPr="009F4AE1">
        <w:rPr>
          <w:bCs/>
        </w:rPr>
        <w:t>8</w:t>
      </w:r>
      <w:r w:rsidR="00892E31">
        <w:rPr>
          <w:bCs/>
        </w:rPr>
        <w:t>39</w:t>
      </w:r>
      <w:r w:rsidRPr="009F4AE1">
        <w:t>/47</w:t>
      </w:r>
      <w:r w:rsidR="00892E31">
        <w:t>4</w:t>
      </w:r>
      <w:r w:rsidRPr="009F4AE1">
        <w:t>,</w:t>
      </w:r>
      <w:r w:rsidR="00892E31">
        <w:t>792</w:t>
      </w:r>
      <w:r w:rsidRPr="009F4AE1">
        <w:t xml:space="preserve"> = </w:t>
      </w:r>
      <w:r w:rsidRPr="009F4AE1">
        <w:rPr>
          <w:b/>
        </w:rPr>
        <w:t>1.2</w:t>
      </w:r>
      <w:r w:rsidR="00D461C4">
        <w:rPr>
          <w:b/>
        </w:rPr>
        <w:t>3</w:t>
      </w:r>
      <w:r w:rsidRPr="009F4AE1">
        <w:rPr>
          <w:b/>
        </w:rPr>
        <w:t xml:space="preserve"> percent</w:t>
      </w:r>
    </w:p>
    <w:p w14:paraId="665A4941" w14:textId="2F6DAE1C" w:rsidR="00B51E65" w:rsidRPr="009F4AE1" w:rsidRDefault="008901D5" w:rsidP="00FE1275">
      <w:pPr>
        <w:pStyle w:val="ListParagraph"/>
        <w:widowControl w:val="0"/>
        <w:numPr>
          <w:ilvl w:val="1"/>
          <w:numId w:val="12"/>
        </w:numPr>
        <w:spacing w:after="120"/>
        <w:ind w:left="2160"/>
      </w:pPr>
      <w:r w:rsidRPr="009F4AE1">
        <w:t xml:space="preserve">a decrease of </w:t>
      </w:r>
      <w:r w:rsidR="00FE1275">
        <w:rPr>
          <w:bCs/>
        </w:rPr>
        <w:t>50</w:t>
      </w:r>
      <w:r w:rsidRPr="009F4AE1">
        <w:t xml:space="preserve"> students since </w:t>
      </w:r>
      <w:r w:rsidRPr="009F4AE1">
        <w:rPr>
          <w:bCs/>
        </w:rPr>
        <w:t>202</w:t>
      </w:r>
      <w:r w:rsidR="00FE1275">
        <w:rPr>
          <w:bCs/>
        </w:rPr>
        <w:t>3</w:t>
      </w:r>
    </w:p>
    <w:p w14:paraId="5B2A77FF" w14:textId="0F67C770" w:rsidR="0063080F" w:rsidRPr="00B55D31" w:rsidRDefault="008901D5" w:rsidP="00B55D31">
      <w:pPr>
        <w:pStyle w:val="ListParagraph"/>
        <w:widowControl w:val="0"/>
        <w:numPr>
          <w:ilvl w:val="0"/>
          <w:numId w:val="12"/>
        </w:numPr>
        <w:spacing w:after="120"/>
        <w:ind w:left="1440"/>
      </w:pPr>
      <w:r w:rsidRPr="009F4AE1">
        <w:rPr>
          <w:b/>
        </w:rPr>
        <w:t>Science and Technology/Engineering (STE)</w:t>
      </w:r>
      <w:r w:rsidRPr="009F4AE1">
        <w:t xml:space="preserve">: </w:t>
      </w:r>
      <w:r w:rsidRPr="009F4AE1">
        <w:rPr>
          <w:bCs/>
        </w:rPr>
        <w:t>2,</w:t>
      </w:r>
      <w:r w:rsidR="00680BB0">
        <w:rPr>
          <w:bCs/>
        </w:rPr>
        <w:t>511</w:t>
      </w:r>
      <w:r w:rsidRPr="009F4AE1">
        <w:t>/20</w:t>
      </w:r>
      <w:r w:rsidR="00B55D31">
        <w:rPr>
          <w:bCs/>
        </w:rPr>
        <w:t>7</w:t>
      </w:r>
      <w:r w:rsidRPr="009F4AE1">
        <w:rPr>
          <w:bCs/>
        </w:rPr>
        <w:t>,</w:t>
      </w:r>
      <w:r w:rsidR="00B55D31">
        <w:rPr>
          <w:bCs/>
        </w:rPr>
        <w:t>907</w:t>
      </w:r>
      <w:r w:rsidRPr="009F4AE1">
        <w:t xml:space="preserve"> = </w:t>
      </w:r>
      <w:r w:rsidRPr="009F4AE1">
        <w:rPr>
          <w:b/>
        </w:rPr>
        <w:t>1.</w:t>
      </w:r>
      <w:r w:rsidR="00B55D31">
        <w:rPr>
          <w:b/>
        </w:rPr>
        <w:t>21</w:t>
      </w:r>
      <w:r w:rsidRPr="009F4AE1">
        <w:rPr>
          <w:b/>
        </w:rPr>
        <w:t xml:space="preserve"> percent</w:t>
      </w:r>
      <w:r w:rsidRPr="009F4AE1">
        <w:t xml:space="preserve"> </w:t>
      </w:r>
    </w:p>
    <w:p w14:paraId="18CFEDF7" w14:textId="41930077" w:rsidR="008901D5" w:rsidRPr="00FE1275" w:rsidRDefault="00D33EC6" w:rsidP="008901D5">
      <w:pPr>
        <w:pStyle w:val="ListParagraph"/>
        <w:widowControl w:val="0"/>
        <w:numPr>
          <w:ilvl w:val="1"/>
          <w:numId w:val="12"/>
        </w:numPr>
        <w:spacing w:after="120"/>
        <w:ind w:left="2160"/>
        <w:rPr>
          <w:b/>
        </w:rPr>
      </w:pPr>
      <w:r w:rsidRPr="009F4AE1">
        <w:t>A</w:t>
      </w:r>
      <w:r>
        <w:t>n increase of</w:t>
      </w:r>
      <w:r w:rsidR="008901D5" w:rsidRPr="009F4AE1">
        <w:t xml:space="preserve"> </w:t>
      </w:r>
      <w:r w:rsidR="00680BB0">
        <w:t>129 students</w:t>
      </w:r>
      <w:r w:rsidR="008901D5" w:rsidRPr="009F4AE1">
        <w:t xml:space="preserve"> from 202</w:t>
      </w:r>
      <w:r w:rsidR="00680BB0">
        <w:t>3</w:t>
      </w:r>
      <w:r w:rsidR="002E01E4">
        <w:t>*</w:t>
      </w:r>
    </w:p>
    <w:p w14:paraId="03EB57BB" w14:textId="77777777" w:rsidR="00FE1275" w:rsidRDefault="00FE1275" w:rsidP="00B55D31">
      <w:pPr>
        <w:pStyle w:val="ListParagraph"/>
        <w:widowControl w:val="0"/>
        <w:spacing w:after="120"/>
        <w:ind w:left="2160"/>
        <w:rPr>
          <w:b/>
        </w:rPr>
      </w:pPr>
    </w:p>
    <w:p w14:paraId="30C5AFD3" w14:textId="5457CFD4" w:rsidR="002E01E4" w:rsidRPr="0074637C" w:rsidRDefault="002E01E4" w:rsidP="0074637C">
      <w:pPr>
        <w:pStyle w:val="ListParagraph"/>
        <w:widowControl w:val="0"/>
        <w:spacing w:after="120"/>
        <w:rPr>
          <w:bCs/>
        </w:rPr>
      </w:pPr>
      <w:r w:rsidRPr="0074637C">
        <w:rPr>
          <w:bCs/>
        </w:rPr>
        <w:t>*</w:t>
      </w:r>
      <w:r w:rsidR="00AD7160" w:rsidRPr="0074637C">
        <w:rPr>
          <w:bCs/>
        </w:rPr>
        <w:t>The</w:t>
      </w:r>
      <w:r w:rsidR="00CE0264" w:rsidRPr="0074637C">
        <w:rPr>
          <w:bCs/>
        </w:rPr>
        <w:t xml:space="preserve"> increase in </w:t>
      </w:r>
      <w:r w:rsidR="0072143B" w:rsidRPr="0074637C">
        <w:rPr>
          <w:bCs/>
        </w:rPr>
        <w:t>students participating in the s</w:t>
      </w:r>
      <w:r w:rsidR="00CE0264" w:rsidRPr="0074637C">
        <w:rPr>
          <w:bCs/>
        </w:rPr>
        <w:t>cience</w:t>
      </w:r>
      <w:r w:rsidR="0072143B" w:rsidRPr="0074637C">
        <w:rPr>
          <w:bCs/>
        </w:rPr>
        <w:t xml:space="preserve"> and technology/engineering </w:t>
      </w:r>
      <w:r w:rsidR="006E4D25" w:rsidRPr="0074637C">
        <w:rPr>
          <w:bCs/>
        </w:rPr>
        <w:t xml:space="preserve">MCAS-Alt </w:t>
      </w:r>
      <w:r w:rsidR="00BB26D4" w:rsidRPr="0074637C">
        <w:rPr>
          <w:bCs/>
        </w:rPr>
        <w:t xml:space="preserve">can be linked to DESE’s </w:t>
      </w:r>
      <w:r w:rsidR="00B914EE" w:rsidRPr="0074637C">
        <w:rPr>
          <w:bCs/>
        </w:rPr>
        <w:t xml:space="preserve">recent </w:t>
      </w:r>
      <w:r w:rsidR="00BB26D4" w:rsidRPr="0074637C">
        <w:rPr>
          <w:bCs/>
        </w:rPr>
        <w:t xml:space="preserve">revised guidance </w:t>
      </w:r>
      <w:r w:rsidR="00B914EE" w:rsidRPr="0074637C">
        <w:rPr>
          <w:bCs/>
        </w:rPr>
        <w:t xml:space="preserve">on MCAS-Alt participation. </w:t>
      </w:r>
      <w:r w:rsidR="00ED6980">
        <w:rPr>
          <w:bCs/>
        </w:rPr>
        <w:t>Last year’s</w:t>
      </w:r>
      <w:r w:rsidR="00BB26D4" w:rsidRPr="0074637C">
        <w:rPr>
          <w:bCs/>
        </w:rPr>
        <w:t xml:space="preserve"> </w:t>
      </w:r>
      <w:r w:rsidR="000E38E1" w:rsidRPr="0074637C">
        <w:rPr>
          <w:bCs/>
        </w:rPr>
        <w:t>MCAS-Alt training</w:t>
      </w:r>
      <w:r w:rsidR="00773E8A" w:rsidRPr="0074637C">
        <w:rPr>
          <w:bCs/>
        </w:rPr>
        <w:t>s and resources</w:t>
      </w:r>
      <w:r w:rsidR="00ED6980">
        <w:rPr>
          <w:bCs/>
        </w:rPr>
        <w:t xml:space="preserve"> </w:t>
      </w:r>
      <w:r w:rsidR="000844F9" w:rsidRPr="0074637C">
        <w:rPr>
          <w:bCs/>
        </w:rPr>
        <w:t xml:space="preserve">clarified that </w:t>
      </w:r>
      <w:r w:rsidR="00F147E8" w:rsidRPr="0074637C">
        <w:rPr>
          <w:bCs/>
        </w:rPr>
        <w:t>student participation in the general o</w:t>
      </w:r>
      <w:r w:rsidR="00ED6980">
        <w:rPr>
          <w:bCs/>
        </w:rPr>
        <w:t>r</w:t>
      </w:r>
      <w:r w:rsidR="00F147E8" w:rsidRPr="0074637C">
        <w:rPr>
          <w:bCs/>
        </w:rPr>
        <w:t xml:space="preserve"> alternate assessment must be consistent for </w:t>
      </w:r>
      <w:r w:rsidR="00315051" w:rsidRPr="0074637C">
        <w:rPr>
          <w:bCs/>
        </w:rPr>
        <w:t>all content areas.</w:t>
      </w:r>
      <w:r w:rsidR="00F147E8" w:rsidRPr="0074637C">
        <w:rPr>
          <w:bCs/>
        </w:rPr>
        <w:t xml:space="preserve"> </w:t>
      </w:r>
      <w:r w:rsidR="00ED6980">
        <w:rPr>
          <w:bCs/>
        </w:rPr>
        <w:t xml:space="preserve">A </w:t>
      </w:r>
      <w:r w:rsidR="00D45709">
        <w:rPr>
          <w:bCs/>
        </w:rPr>
        <w:t xml:space="preserve">student </w:t>
      </w:r>
      <w:r w:rsidR="000E38E1" w:rsidRPr="0074637C">
        <w:rPr>
          <w:bCs/>
        </w:rPr>
        <w:t xml:space="preserve">that is </w:t>
      </w:r>
      <w:r w:rsidR="001B2E05" w:rsidRPr="0074637C">
        <w:rPr>
          <w:bCs/>
        </w:rPr>
        <w:t xml:space="preserve">designated for the MCAS-Alt must participate in alternate assessment in all grade content areas. </w:t>
      </w:r>
      <w:r w:rsidR="00ED6980">
        <w:rPr>
          <w:bCs/>
        </w:rPr>
        <w:t xml:space="preserve">Therefore, </w:t>
      </w:r>
      <w:r w:rsidR="00DC5F99">
        <w:rPr>
          <w:bCs/>
        </w:rPr>
        <w:t>all participation rates should be similar</w:t>
      </w:r>
      <w:r w:rsidR="00C604A8">
        <w:rPr>
          <w:bCs/>
        </w:rPr>
        <w:t>,</w:t>
      </w:r>
      <w:r w:rsidR="00DC5F99">
        <w:rPr>
          <w:bCs/>
        </w:rPr>
        <w:t xml:space="preserve"> as indicated by </w:t>
      </w:r>
      <w:r w:rsidR="008932C3">
        <w:rPr>
          <w:bCs/>
        </w:rPr>
        <w:t xml:space="preserve">the </w:t>
      </w:r>
      <w:r w:rsidR="00C604A8">
        <w:rPr>
          <w:bCs/>
        </w:rPr>
        <w:t xml:space="preserve">subject participation percentages for </w:t>
      </w:r>
      <w:r w:rsidR="008932C3" w:rsidRPr="009F4AE1">
        <w:t>202</w:t>
      </w:r>
      <w:r w:rsidR="008932C3">
        <w:t>3</w:t>
      </w:r>
      <w:r w:rsidR="008932C3" w:rsidRPr="009F4AE1">
        <w:t>–202</w:t>
      </w:r>
      <w:r w:rsidR="008932C3">
        <w:t>4 school year</w:t>
      </w:r>
      <w:r w:rsidR="00C604A8">
        <w:t>.</w:t>
      </w:r>
      <w:r w:rsidR="006E4D25" w:rsidRPr="0074637C">
        <w:rPr>
          <w:bCs/>
        </w:rPr>
        <w:t xml:space="preserve"> </w:t>
      </w:r>
      <w:r w:rsidR="0072143B" w:rsidRPr="0074637C">
        <w:rPr>
          <w:bCs/>
        </w:rPr>
        <w:t xml:space="preserve"> </w:t>
      </w:r>
    </w:p>
    <w:p w14:paraId="7BE8DE84" w14:textId="5FD9F3F2" w:rsidR="008901D5" w:rsidRPr="009F4AE1" w:rsidRDefault="008901D5" w:rsidP="008901D5">
      <w:pPr>
        <w:spacing w:after="120"/>
        <w:ind w:left="720"/>
      </w:pPr>
      <w:r w:rsidRPr="009F4AE1">
        <w:t xml:space="preserve">Since 2017, the state has annually taken steps that have achieved a steady reduction in the participation rate (see figure 1 </w:t>
      </w:r>
      <w:r w:rsidR="00926168">
        <w:t>on next page</w:t>
      </w:r>
      <w:r w:rsidRPr="009F4AE1">
        <w:t xml:space="preserve">). </w:t>
      </w:r>
    </w:p>
    <w:p w14:paraId="2FAD5A3A" w14:textId="77777777" w:rsidR="008901D5" w:rsidRPr="009F4AE1" w:rsidRDefault="008901D5" w:rsidP="008901D5">
      <w:pPr>
        <w:spacing w:after="120"/>
        <w:ind w:left="720"/>
      </w:pPr>
    </w:p>
    <w:p w14:paraId="286B28AE" w14:textId="4ED4EA4C" w:rsidR="008901D5" w:rsidRPr="009F4AE1" w:rsidRDefault="00F26311" w:rsidP="008901D5">
      <w:pPr>
        <w:jc w:val="center"/>
      </w:pPr>
      <w:r>
        <w:rPr>
          <w:noProof/>
        </w:rPr>
        <w:lastRenderedPageBreak/>
        <w:drawing>
          <wp:inline distT="0" distB="0" distL="0" distR="0" wp14:anchorId="592D4D75" wp14:editId="62B78D9B">
            <wp:extent cx="5981700" cy="6076950"/>
            <wp:effectExtent l="0" t="0" r="0" b="0"/>
            <wp:docPr id="1086188683" name="Chart 1" descr="MCAS-Alt graph">
              <a:extLst xmlns:a="http://schemas.openxmlformats.org/drawingml/2006/main">
                <a:ext uri="{FF2B5EF4-FFF2-40B4-BE49-F238E27FC236}">
                  <a16:creationId xmlns:a16="http://schemas.microsoft.com/office/drawing/2014/main" id="{5230469C-83CF-D3AB-C0ED-F54BAF7AD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CE0543" w14:textId="77777777" w:rsidR="008901D5" w:rsidRPr="009F4AE1" w:rsidRDefault="008901D5" w:rsidP="005E4ED8">
      <w:pPr>
        <w:spacing w:after="120"/>
      </w:pPr>
    </w:p>
    <w:tbl>
      <w:tblPr>
        <w:tblW w:w="4385" w:type="dxa"/>
        <w:jc w:val="center"/>
        <w:tblLook w:val="04A0" w:firstRow="1" w:lastRow="0" w:firstColumn="1" w:lastColumn="0" w:noHBand="0" w:noVBand="1"/>
      </w:tblPr>
      <w:tblGrid>
        <w:gridCol w:w="960"/>
        <w:gridCol w:w="1265"/>
        <w:gridCol w:w="960"/>
        <w:gridCol w:w="1200"/>
      </w:tblGrid>
      <w:tr w:rsidR="005E4ED8" w:rsidRPr="005E4ED8" w14:paraId="67F08116" w14:textId="77777777" w:rsidTr="009031B0">
        <w:trPr>
          <w:trHeight w:val="33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9A13C7" w14:textId="1D9FCC03" w:rsidR="005E4ED8" w:rsidRPr="005E4ED8" w:rsidRDefault="005E4ED8" w:rsidP="004C6ADE">
            <w:pPr>
              <w:jc w:val="center"/>
              <w:rPr>
                <w:rFonts w:ascii="Aptos" w:eastAsia="Times New Roman" w:hAnsi="Aptos" w:cs="Times New Roman"/>
                <w:color w:val="000000"/>
                <w:kern w:val="0"/>
                <w:lang w:eastAsia="zh-CN" w:bidi="th-TH"/>
                <w14:ligatures w14:val="none"/>
              </w:rPr>
            </w:pP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7F5838B" w14:textId="77777777" w:rsidR="005E4ED8" w:rsidRPr="005E4ED8" w:rsidRDefault="005E4ED8" w:rsidP="004C6ADE">
            <w:pPr>
              <w:jc w:val="center"/>
              <w:rPr>
                <w:rFonts w:ascii="Aptos" w:eastAsia="Times New Roman" w:hAnsi="Aptos" w:cs="Times New Roman"/>
                <w:b/>
                <w:bCs/>
                <w:color w:val="FF0000"/>
                <w:kern w:val="0"/>
                <w:lang w:eastAsia="zh-CN" w:bidi="th-TH"/>
                <w14:ligatures w14:val="none"/>
              </w:rPr>
            </w:pPr>
            <w:r w:rsidRPr="005E4ED8">
              <w:rPr>
                <w:rFonts w:ascii="Aptos" w:eastAsia="Times New Roman" w:hAnsi="Aptos" w:cs="Calibri"/>
                <w:b/>
                <w:bCs/>
                <w:color w:val="FF0000"/>
                <w:kern w:val="0"/>
                <w:lang w:eastAsia="zh-CN" w:bidi="th-TH"/>
                <w14:ligatures w14:val="none"/>
              </w:rPr>
              <w:t>ELA</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0C46BEC" w14:textId="77777777" w:rsidR="005E4ED8" w:rsidRPr="005E4ED8" w:rsidRDefault="005E4ED8" w:rsidP="004C6ADE">
            <w:pPr>
              <w:jc w:val="center"/>
              <w:rPr>
                <w:rFonts w:ascii="Aptos" w:eastAsia="Times New Roman" w:hAnsi="Aptos" w:cs="Times New Roman"/>
                <w:b/>
                <w:bCs/>
                <w:color w:val="215E99" w:themeColor="text2" w:themeTint="BF"/>
                <w:kern w:val="0"/>
                <w:lang w:eastAsia="zh-CN" w:bidi="th-TH"/>
                <w14:ligatures w14:val="none"/>
              </w:rPr>
            </w:pPr>
            <w:r w:rsidRPr="005E4ED8">
              <w:rPr>
                <w:rFonts w:ascii="Aptos" w:eastAsia="Times New Roman" w:hAnsi="Aptos" w:cs="Calibri"/>
                <w:b/>
                <w:bCs/>
                <w:color w:val="215E99" w:themeColor="text2" w:themeTint="BF"/>
                <w:kern w:val="0"/>
                <w:lang w:eastAsia="zh-CN" w:bidi="th-TH"/>
                <w14:ligatures w14:val="none"/>
              </w:rPr>
              <w:t>Math</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1A6D2350" w14:textId="77777777" w:rsidR="005E4ED8" w:rsidRPr="005E4ED8" w:rsidRDefault="005E4ED8" w:rsidP="004C6ADE">
            <w:pPr>
              <w:jc w:val="center"/>
              <w:rPr>
                <w:rFonts w:ascii="Aptos" w:eastAsia="Times New Roman" w:hAnsi="Aptos" w:cs="Times New Roman"/>
                <w:b/>
                <w:bCs/>
                <w:color w:val="3A7C22" w:themeColor="accent6" w:themeShade="BF"/>
                <w:kern w:val="0"/>
                <w:lang w:eastAsia="zh-CN" w:bidi="th-TH"/>
                <w14:ligatures w14:val="none"/>
              </w:rPr>
            </w:pPr>
            <w:r w:rsidRPr="005E4ED8">
              <w:rPr>
                <w:rFonts w:ascii="Aptos" w:eastAsia="Times New Roman" w:hAnsi="Aptos" w:cs="Calibri"/>
                <w:b/>
                <w:bCs/>
                <w:color w:val="3A7C22" w:themeColor="accent6" w:themeShade="BF"/>
                <w:kern w:val="0"/>
                <w:lang w:eastAsia="zh-CN" w:bidi="th-TH"/>
                <w14:ligatures w14:val="none"/>
              </w:rPr>
              <w:t>Science</w:t>
            </w:r>
          </w:p>
        </w:tc>
      </w:tr>
      <w:tr w:rsidR="005E4ED8" w:rsidRPr="005E4ED8" w14:paraId="7CF846DB" w14:textId="77777777" w:rsidTr="009031B0">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0951EB5" w14:textId="77777777" w:rsidR="005E4ED8" w:rsidRPr="005E4ED8" w:rsidRDefault="005E4ED8" w:rsidP="004C6ADE">
            <w:pPr>
              <w:jc w:val="center"/>
              <w:rPr>
                <w:rFonts w:ascii="Aptos" w:eastAsia="Times New Roman" w:hAnsi="Aptos" w:cs="Times New Roman"/>
                <w:color w:val="000000"/>
                <w:kern w:val="0"/>
                <w:lang w:eastAsia="zh-CN" w:bidi="th-TH"/>
                <w14:ligatures w14:val="none"/>
              </w:rPr>
            </w:pPr>
            <w:r w:rsidRPr="005E4ED8">
              <w:rPr>
                <w:rFonts w:ascii="Aptos" w:eastAsia="Times New Roman" w:hAnsi="Aptos" w:cs="Calibri"/>
                <w:color w:val="000000"/>
                <w:kern w:val="0"/>
                <w:lang w:eastAsia="zh-CN" w:bidi="th-TH"/>
                <w14:ligatures w14:val="none"/>
              </w:rPr>
              <w:t>2017</w:t>
            </w:r>
          </w:p>
        </w:tc>
        <w:tc>
          <w:tcPr>
            <w:tcW w:w="1265" w:type="dxa"/>
            <w:tcBorders>
              <w:top w:val="nil"/>
              <w:left w:val="nil"/>
              <w:bottom w:val="single" w:sz="8" w:space="0" w:color="auto"/>
              <w:right w:val="single" w:sz="8" w:space="0" w:color="auto"/>
            </w:tcBorders>
            <w:shd w:val="clear" w:color="auto" w:fill="auto"/>
            <w:noWrap/>
            <w:vAlign w:val="center"/>
            <w:hideMark/>
          </w:tcPr>
          <w:p w14:paraId="43C7C6F1" w14:textId="77777777" w:rsidR="005E4ED8" w:rsidRPr="005E4ED8" w:rsidRDefault="005E4ED8" w:rsidP="004C6ADE">
            <w:pPr>
              <w:jc w:val="center"/>
              <w:rPr>
                <w:rFonts w:ascii="Aptos" w:eastAsia="Times New Roman" w:hAnsi="Aptos" w:cs="Times New Roman"/>
                <w:color w:val="FF0000"/>
                <w:kern w:val="0"/>
                <w:lang w:eastAsia="zh-CN" w:bidi="th-TH"/>
                <w14:ligatures w14:val="none"/>
              </w:rPr>
            </w:pPr>
            <w:r w:rsidRPr="005E4ED8">
              <w:rPr>
                <w:rFonts w:ascii="Aptos" w:eastAsia="Times New Roman" w:hAnsi="Aptos" w:cs="Calibri"/>
                <w:color w:val="FF0000"/>
                <w:kern w:val="0"/>
                <w:lang w:eastAsia="zh-CN" w:bidi="th-TH"/>
                <w14:ligatures w14:val="none"/>
              </w:rPr>
              <w:t>1.60%</w:t>
            </w:r>
          </w:p>
        </w:tc>
        <w:tc>
          <w:tcPr>
            <w:tcW w:w="960" w:type="dxa"/>
            <w:tcBorders>
              <w:top w:val="nil"/>
              <w:left w:val="nil"/>
              <w:bottom w:val="single" w:sz="8" w:space="0" w:color="auto"/>
              <w:right w:val="single" w:sz="8" w:space="0" w:color="auto"/>
            </w:tcBorders>
            <w:shd w:val="clear" w:color="auto" w:fill="auto"/>
            <w:noWrap/>
            <w:vAlign w:val="center"/>
            <w:hideMark/>
          </w:tcPr>
          <w:p w14:paraId="6227E670" w14:textId="77777777" w:rsidR="005E4ED8" w:rsidRPr="005E4ED8" w:rsidRDefault="005E4ED8" w:rsidP="004C6ADE">
            <w:pPr>
              <w:jc w:val="center"/>
              <w:rPr>
                <w:rFonts w:ascii="Aptos" w:eastAsia="Times New Roman" w:hAnsi="Aptos" w:cs="Times New Roman"/>
                <w:color w:val="215E99" w:themeColor="text2" w:themeTint="BF"/>
                <w:kern w:val="0"/>
                <w:lang w:eastAsia="zh-CN" w:bidi="th-TH"/>
                <w14:ligatures w14:val="none"/>
              </w:rPr>
            </w:pPr>
            <w:r w:rsidRPr="005E4ED8">
              <w:rPr>
                <w:rFonts w:ascii="Aptos" w:eastAsia="Times New Roman" w:hAnsi="Aptos" w:cs="Calibri"/>
                <w:color w:val="215E99" w:themeColor="text2" w:themeTint="BF"/>
                <w:kern w:val="0"/>
                <w:lang w:eastAsia="zh-CN" w:bidi="th-TH"/>
                <w14:ligatures w14:val="none"/>
              </w:rPr>
              <w:t>1.61%</w:t>
            </w:r>
          </w:p>
        </w:tc>
        <w:tc>
          <w:tcPr>
            <w:tcW w:w="1200" w:type="dxa"/>
            <w:tcBorders>
              <w:top w:val="nil"/>
              <w:left w:val="nil"/>
              <w:bottom w:val="single" w:sz="8" w:space="0" w:color="auto"/>
              <w:right w:val="single" w:sz="8" w:space="0" w:color="auto"/>
            </w:tcBorders>
            <w:shd w:val="clear" w:color="auto" w:fill="auto"/>
            <w:noWrap/>
            <w:vAlign w:val="center"/>
            <w:hideMark/>
          </w:tcPr>
          <w:p w14:paraId="2FC03D31" w14:textId="16625740" w:rsidR="005E4ED8" w:rsidRPr="005E4ED8" w:rsidRDefault="005E4ED8" w:rsidP="004C6ADE">
            <w:pPr>
              <w:jc w:val="center"/>
              <w:rPr>
                <w:rFonts w:ascii="Aptos" w:eastAsia="Times New Roman" w:hAnsi="Aptos" w:cs="Times New Roman"/>
                <w:color w:val="3A7C22" w:themeColor="accent6" w:themeShade="BF"/>
                <w:kern w:val="0"/>
                <w:lang w:eastAsia="zh-CN" w:bidi="th-TH"/>
                <w14:ligatures w14:val="none"/>
              </w:rPr>
            </w:pPr>
          </w:p>
        </w:tc>
      </w:tr>
      <w:tr w:rsidR="005E4ED8" w:rsidRPr="005E4ED8" w14:paraId="0E79AFAF" w14:textId="77777777" w:rsidTr="009031B0">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BC33964" w14:textId="77777777" w:rsidR="005E4ED8" w:rsidRPr="005E4ED8" w:rsidRDefault="005E4ED8" w:rsidP="004C6ADE">
            <w:pPr>
              <w:jc w:val="center"/>
              <w:rPr>
                <w:rFonts w:ascii="Aptos" w:eastAsia="Times New Roman" w:hAnsi="Aptos" w:cs="Times New Roman"/>
                <w:color w:val="000000"/>
                <w:kern w:val="0"/>
                <w:lang w:eastAsia="zh-CN" w:bidi="th-TH"/>
                <w14:ligatures w14:val="none"/>
              </w:rPr>
            </w:pPr>
            <w:r w:rsidRPr="005E4ED8">
              <w:rPr>
                <w:rFonts w:ascii="Aptos" w:eastAsia="Times New Roman" w:hAnsi="Aptos" w:cs="Calibri"/>
                <w:color w:val="000000"/>
                <w:kern w:val="0"/>
                <w:lang w:eastAsia="zh-CN" w:bidi="th-TH"/>
                <w14:ligatures w14:val="none"/>
              </w:rPr>
              <w:t>2018</w:t>
            </w:r>
          </w:p>
        </w:tc>
        <w:tc>
          <w:tcPr>
            <w:tcW w:w="1265" w:type="dxa"/>
            <w:tcBorders>
              <w:top w:val="nil"/>
              <w:left w:val="nil"/>
              <w:bottom w:val="single" w:sz="8" w:space="0" w:color="auto"/>
              <w:right w:val="single" w:sz="8" w:space="0" w:color="auto"/>
            </w:tcBorders>
            <w:shd w:val="clear" w:color="auto" w:fill="auto"/>
            <w:noWrap/>
            <w:vAlign w:val="center"/>
            <w:hideMark/>
          </w:tcPr>
          <w:p w14:paraId="6B7D98A7" w14:textId="77777777" w:rsidR="005E4ED8" w:rsidRPr="005E4ED8" w:rsidRDefault="005E4ED8" w:rsidP="004C6ADE">
            <w:pPr>
              <w:jc w:val="center"/>
              <w:rPr>
                <w:rFonts w:ascii="Aptos" w:eastAsia="Times New Roman" w:hAnsi="Aptos" w:cs="Times New Roman"/>
                <w:color w:val="FF0000"/>
                <w:kern w:val="0"/>
                <w:lang w:eastAsia="zh-CN" w:bidi="th-TH"/>
                <w14:ligatures w14:val="none"/>
              </w:rPr>
            </w:pPr>
            <w:r w:rsidRPr="005E4ED8">
              <w:rPr>
                <w:rFonts w:ascii="Aptos" w:eastAsia="Times New Roman" w:hAnsi="Aptos" w:cs="Calibri"/>
                <w:color w:val="FF0000"/>
                <w:kern w:val="0"/>
                <w:lang w:eastAsia="zh-CN" w:bidi="th-TH"/>
                <w14:ligatures w14:val="none"/>
              </w:rPr>
              <w:t>1.47%</w:t>
            </w:r>
          </w:p>
        </w:tc>
        <w:tc>
          <w:tcPr>
            <w:tcW w:w="960" w:type="dxa"/>
            <w:tcBorders>
              <w:top w:val="nil"/>
              <w:left w:val="nil"/>
              <w:bottom w:val="single" w:sz="8" w:space="0" w:color="auto"/>
              <w:right w:val="single" w:sz="8" w:space="0" w:color="auto"/>
            </w:tcBorders>
            <w:shd w:val="clear" w:color="auto" w:fill="auto"/>
            <w:noWrap/>
            <w:vAlign w:val="center"/>
            <w:hideMark/>
          </w:tcPr>
          <w:p w14:paraId="4C562B04" w14:textId="77777777" w:rsidR="005E4ED8" w:rsidRPr="005E4ED8" w:rsidRDefault="005E4ED8" w:rsidP="004C6ADE">
            <w:pPr>
              <w:jc w:val="center"/>
              <w:rPr>
                <w:rFonts w:ascii="Aptos" w:eastAsia="Times New Roman" w:hAnsi="Aptos" w:cs="Times New Roman"/>
                <w:color w:val="215E99" w:themeColor="text2" w:themeTint="BF"/>
                <w:kern w:val="0"/>
                <w:lang w:eastAsia="zh-CN" w:bidi="th-TH"/>
                <w14:ligatures w14:val="none"/>
              </w:rPr>
            </w:pPr>
            <w:r w:rsidRPr="005E4ED8">
              <w:rPr>
                <w:rFonts w:ascii="Aptos" w:eastAsia="Times New Roman" w:hAnsi="Aptos" w:cs="Calibri"/>
                <w:color w:val="215E99" w:themeColor="text2" w:themeTint="BF"/>
                <w:kern w:val="0"/>
                <w:lang w:eastAsia="zh-CN" w:bidi="th-TH"/>
                <w14:ligatures w14:val="none"/>
              </w:rPr>
              <w:t>1.48%</w:t>
            </w:r>
          </w:p>
        </w:tc>
        <w:tc>
          <w:tcPr>
            <w:tcW w:w="1200" w:type="dxa"/>
            <w:tcBorders>
              <w:top w:val="nil"/>
              <w:left w:val="nil"/>
              <w:bottom w:val="single" w:sz="8" w:space="0" w:color="auto"/>
              <w:right w:val="single" w:sz="8" w:space="0" w:color="auto"/>
            </w:tcBorders>
            <w:shd w:val="clear" w:color="auto" w:fill="auto"/>
            <w:noWrap/>
            <w:vAlign w:val="center"/>
            <w:hideMark/>
          </w:tcPr>
          <w:p w14:paraId="20BD051B" w14:textId="55B9E2A7" w:rsidR="005E4ED8" w:rsidRPr="005E4ED8" w:rsidRDefault="005E4ED8" w:rsidP="004C6ADE">
            <w:pPr>
              <w:jc w:val="center"/>
              <w:rPr>
                <w:rFonts w:ascii="Aptos" w:eastAsia="Times New Roman" w:hAnsi="Aptos" w:cs="Times New Roman"/>
                <w:color w:val="3A7C22" w:themeColor="accent6" w:themeShade="BF"/>
                <w:kern w:val="0"/>
                <w:lang w:eastAsia="zh-CN" w:bidi="th-TH"/>
                <w14:ligatures w14:val="none"/>
              </w:rPr>
            </w:pPr>
          </w:p>
        </w:tc>
      </w:tr>
      <w:tr w:rsidR="005E4ED8" w:rsidRPr="005E4ED8" w14:paraId="23D9A663" w14:textId="77777777" w:rsidTr="009031B0">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D557C00" w14:textId="77777777" w:rsidR="005E4ED8" w:rsidRPr="005E4ED8" w:rsidRDefault="005E4ED8" w:rsidP="004C6ADE">
            <w:pPr>
              <w:jc w:val="center"/>
              <w:rPr>
                <w:rFonts w:ascii="Aptos" w:eastAsia="Times New Roman" w:hAnsi="Aptos" w:cs="Times New Roman"/>
                <w:color w:val="000000"/>
                <w:kern w:val="0"/>
                <w:lang w:eastAsia="zh-CN" w:bidi="th-TH"/>
                <w14:ligatures w14:val="none"/>
              </w:rPr>
            </w:pPr>
            <w:r w:rsidRPr="005E4ED8">
              <w:rPr>
                <w:rFonts w:ascii="Aptos" w:eastAsia="Times New Roman" w:hAnsi="Aptos" w:cs="Calibri"/>
                <w:color w:val="000000"/>
                <w:kern w:val="0"/>
                <w:lang w:eastAsia="zh-CN" w:bidi="th-TH"/>
                <w14:ligatures w14:val="none"/>
              </w:rPr>
              <w:t>2019</w:t>
            </w:r>
          </w:p>
        </w:tc>
        <w:tc>
          <w:tcPr>
            <w:tcW w:w="1265" w:type="dxa"/>
            <w:tcBorders>
              <w:top w:val="nil"/>
              <w:left w:val="nil"/>
              <w:bottom w:val="single" w:sz="8" w:space="0" w:color="auto"/>
              <w:right w:val="single" w:sz="8" w:space="0" w:color="auto"/>
            </w:tcBorders>
            <w:shd w:val="clear" w:color="auto" w:fill="auto"/>
            <w:noWrap/>
            <w:vAlign w:val="center"/>
            <w:hideMark/>
          </w:tcPr>
          <w:p w14:paraId="03830B62" w14:textId="77777777" w:rsidR="005E4ED8" w:rsidRPr="005E4ED8" w:rsidRDefault="005E4ED8" w:rsidP="004C6ADE">
            <w:pPr>
              <w:jc w:val="center"/>
              <w:rPr>
                <w:rFonts w:ascii="Aptos" w:eastAsia="Times New Roman" w:hAnsi="Aptos" w:cs="Times New Roman"/>
                <w:color w:val="FF0000"/>
                <w:kern w:val="0"/>
                <w:lang w:eastAsia="zh-CN" w:bidi="th-TH"/>
                <w14:ligatures w14:val="none"/>
              </w:rPr>
            </w:pPr>
            <w:r w:rsidRPr="005E4ED8">
              <w:rPr>
                <w:rFonts w:ascii="Aptos" w:eastAsia="Times New Roman" w:hAnsi="Aptos" w:cs="Calibri"/>
                <w:color w:val="FF0000"/>
                <w:kern w:val="0"/>
                <w:lang w:eastAsia="zh-CN" w:bidi="th-TH"/>
                <w14:ligatures w14:val="none"/>
              </w:rPr>
              <w:t>1.38%</w:t>
            </w:r>
          </w:p>
        </w:tc>
        <w:tc>
          <w:tcPr>
            <w:tcW w:w="960" w:type="dxa"/>
            <w:tcBorders>
              <w:top w:val="nil"/>
              <w:left w:val="nil"/>
              <w:bottom w:val="single" w:sz="8" w:space="0" w:color="auto"/>
              <w:right w:val="single" w:sz="8" w:space="0" w:color="auto"/>
            </w:tcBorders>
            <w:shd w:val="clear" w:color="auto" w:fill="auto"/>
            <w:noWrap/>
            <w:vAlign w:val="center"/>
            <w:hideMark/>
          </w:tcPr>
          <w:p w14:paraId="555859FC" w14:textId="77777777" w:rsidR="005E4ED8" w:rsidRPr="005E4ED8" w:rsidRDefault="005E4ED8" w:rsidP="004C6ADE">
            <w:pPr>
              <w:jc w:val="center"/>
              <w:rPr>
                <w:rFonts w:ascii="Aptos" w:eastAsia="Times New Roman" w:hAnsi="Aptos" w:cs="Times New Roman"/>
                <w:color w:val="215E99" w:themeColor="text2" w:themeTint="BF"/>
                <w:kern w:val="0"/>
                <w:lang w:eastAsia="zh-CN" w:bidi="th-TH"/>
                <w14:ligatures w14:val="none"/>
              </w:rPr>
            </w:pPr>
            <w:r w:rsidRPr="005E4ED8">
              <w:rPr>
                <w:rFonts w:ascii="Aptos" w:eastAsia="Times New Roman" w:hAnsi="Aptos" w:cs="Calibri"/>
                <w:color w:val="215E99" w:themeColor="text2" w:themeTint="BF"/>
                <w:kern w:val="0"/>
                <w:lang w:eastAsia="zh-CN" w:bidi="th-TH"/>
                <w14:ligatures w14:val="none"/>
              </w:rPr>
              <w:t>1.39%</w:t>
            </w:r>
          </w:p>
        </w:tc>
        <w:tc>
          <w:tcPr>
            <w:tcW w:w="1200" w:type="dxa"/>
            <w:tcBorders>
              <w:top w:val="nil"/>
              <w:left w:val="nil"/>
              <w:bottom w:val="single" w:sz="8" w:space="0" w:color="auto"/>
              <w:right w:val="single" w:sz="8" w:space="0" w:color="auto"/>
            </w:tcBorders>
            <w:shd w:val="clear" w:color="auto" w:fill="auto"/>
            <w:noWrap/>
            <w:vAlign w:val="center"/>
            <w:hideMark/>
          </w:tcPr>
          <w:p w14:paraId="3980F8E8" w14:textId="77777777" w:rsidR="005E4ED8" w:rsidRPr="005E4ED8" w:rsidRDefault="005E4ED8" w:rsidP="004C6ADE">
            <w:pPr>
              <w:jc w:val="center"/>
              <w:rPr>
                <w:rFonts w:ascii="Aptos" w:eastAsia="Times New Roman" w:hAnsi="Aptos" w:cs="Times New Roman"/>
                <w:color w:val="3A7C22" w:themeColor="accent6" w:themeShade="BF"/>
                <w:kern w:val="0"/>
                <w:lang w:eastAsia="zh-CN" w:bidi="th-TH"/>
                <w14:ligatures w14:val="none"/>
              </w:rPr>
            </w:pPr>
            <w:r w:rsidRPr="005E4ED8">
              <w:rPr>
                <w:rFonts w:ascii="Aptos" w:eastAsia="Times New Roman" w:hAnsi="Aptos" w:cs="Calibri"/>
                <w:color w:val="3A7C22" w:themeColor="accent6" w:themeShade="BF"/>
                <w:kern w:val="0"/>
                <w:lang w:eastAsia="zh-CN" w:bidi="th-TH"/>
                <w14:ligatures w14:val="none"/>
              </w:rPr>
              <w:t>1.31%</w:t>
            </w:r>
          </w:p>
        </w:tc>
      </w:tr>
      <w:tr w:rsidR="005E4ED8" w:rsidRPr="005E4ED8" w14:paraId="221DDB65" w14:textId="77777777" w:rsidTr="009031B0">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FD0F017" w14:textId="77777777" w:rsidR="005E4ED8" w:rsidRPr="005E4ED8" w:rsidRDefault="005E4ED8" w:rsidP="004C6ADE">
            <w:pPr>
              <w:jc w:val="center"/>
              <w:rPr>
                <w:rFonts w:ascii="Aptos" w:eastAsia="Times New Roman" w:hAnsi="Aptos" w:cs="Times New Roman"/>
                <w:color w:val="000000"/>
                <w:kern w:val="0"/>
                <w:lang w:eastAsia="zh-CN" w:bidi="th-TH"/>
                <w14:ligatures w14:val="none"/>
              </w:rPr>
            </w:pPr>
            <w:r w:rsidRPr="005E4ED8">
              <w:rPr>
                <w:rFonts w:ascii="Aptos" w:eastAsia="Times New Roman" w:hAnsi="Aptos" w:cs="Calibri"/>
                <w:color w:val="000000"/>
                <w:kern w:val="0"/>
                <w:lang w:eastAsia="zh-CN" w:bidi="th-TH"/>
                <w14:ligatures w14:val="none"/>
              </w:rPr>
              <w:t>2021</w:t>
            </w:r>
          </w:p>
        </w:tc>
        <w:tc>
          <w:tcPr>
            <w:tcW w:w="1265" w:type="dxa"/>
            <w:tcBorders>
              <w:top w:val="nil"/>
              <w:left w:val="nil"/>
              <w:bottom w:val="single" w:sz="8" w:space="0" w:color="auto"/>
              <w:right w:val="single" w:sz="8" w:space="0" w:color="auto"/>
            </w:tcBorders>
            <w:shd w:val="clear" w:color="auto" w:fill="auto"/>
            <w:noWrap/>
            <w:vAlign w:val="center"/>
            <w:hideMark/>
          </w:tcPr>
          <w:p w14:paraId="3D97912D" w14:textId="77777777" w:rsidR="005E4ED8" w:rsidRPr="005E4ED8" w:rsidRDefault="005E4ED8" w:rsidP="004C6ADE">
            <w:pPr>
              <w:jc w:val="center"/>
              <w:rPr>
                <w:rFonts w:ascii="Aptos" w:eastAsia="Times New Roman" w:hAnsi="Aptos" w:cs="Times New Roman"/>
                <w:color w:val="FF0000"/>
                <w:kern w:val="0"/>
                <w:lang w:eastAsia="zh-CN" w:bidi="th-TH"/>
                <w14:ligatures w14:val="none"/>
              </w:rPr>
            </w:pPr>
            <w:r w:rsidRPr="005E4ED8">
              <w:rPr>
                <w:rFonts w:ascii="Aptos" w:eastAsia="Times New Roman" w:hAnsi="Aptos" w:cs="Calibri"/>
                <w:color w:val="FF0000"/>
                <w:kern w:val="0"/>
                <w:lang w:eastAsia="zh-CN" w:bidi="th-TH"/>
                <w14:ligatures w14:val="none"/>
              </w:rPr>
              <w:t>1.29%</w:t>
            </w:r>
          </w:p>
        </w:tc>
        <w:tc>
          <w:tcPr>
            <w:tcW w:w="960" w:type="dxa"/>
            <w:tcBorders>
              <w:top w:val="nil"/>
              <w:left w:val="nil"/>
              <w:bottom w:val="single" w:sz="8" w:space="0" w:color="auto"/>
              <w:right w:val="single" w:sz="8" w:space="0" w:color="auto"/>
            </w:tcBorders>
            <w:shd w:val="clear" w:color="auto" w:fill="auto"/>
            <w:noWrap/>
            <w:vAlign w:val="center"/>
            <w:hideMark/>
          </w:tcPr>
          <w:p w14:paraId="7AA937B2" w14:textId="77777777" w:rsidR="005E4ED8" w:rsidRPr="005E4ED8" w:rsidRDefault="005E4ED8" w:rsidP="004C6ADE">
            <w:pPr>
              <w:jc w:val="center"/>
              <w:rPr>
                <w:rFonts w:ascii="Aptos" w:eastAsia="Times New Roman" w:hAnsi="Aptos" w:cs="Times New Roman"/>
                <w:color w:val="215E99" w:themeColor="text2" w:themeTint="BF"/>
                <w:kern w:val="0"/>
                <w:lang w:eastAsia="zh-CN" w:bidi="th-TH"/>
                <w14:ligatures w14:val="none"/>
              </w:rPr>
            </w:pPr>
            <w:r w:rsidRPr="005E4ED8">
              <w:rPr>
                <w:rFonts w:ascii="Aptos" w:eastAsia="Times New Roman" w:hAnsi="Aptos" w:cs="Calibri"/>
                <w:color w:val="215E99" w:themeColor="text2" w:themeTint="BF"/>
                <w:kern w:val="0"/>
                <w:lang w:eastAsia="zh-CN" w:bidi="th-TH"/>
                <w14:ligatures w14:val="none"/>
              </w:rPr>
              <w:t>1.30%</w:t>
            </w:r>
          </w:p>
        </w:tc>
        <w:tc>
          <w:tcPr>
            <w:tcW w:w="1200" w:type="dxa"/>
            <w:tcBorders>
              <w:top w:val="nil"/>
              <w:left w:val="nil"/>
              <w:bottom w:val="single" w:sz="8" w:space="0" w:color="auto"/>
              <w:right w:val="single" w:sz="8" w:space="0" w:color="auto"/>
            </w:tcBorders>
            <w:shd w:val="clear" w:color="auto" w:fill="auto"/>
            <w:noWrap/>
            <w:vAlign w:val="center"/>
            <w:hideMark/>
          </w:tcPr>
          <w:p w14:paraId="48CAAB63" w14:textId="77777777" w:rsidR="005E4ED8" w:rsidRPr="005E4ED8" w:rsidRDefault="005E4ED8" w:rsidP="004C6ADE">
            <w:pPr>
              <w:jc w:val="center"/>
              <w:rPr>
                <w:rFonts w:ascii="Aptos" w:eastAsia="Times New Roman" w:hAnsi="Aptos" w:cs="Times New Roman"/>
                <w:color w:val="3A7C22" w:themeColor="accent6" w:themeShade="BF"/>
                <w:kern w:val="0"/>
                <w:lang w:eastAsia="zh-CN" w:bidi="th-TH"/>
                <w14:ligatures w14:val="none"/>
              </w:rPr>
            </w:pPr>
            <w:r w:rsidRPr="005E4ED8">
              <w:rPr>
                <w:rFonts w:ascii="Aptos" w:eastAsia="Times New Roman" w:hAnsi="Aptos" w:cs="Calibri"/>
                <w:color w:val="3A7C22" w:themeColor="accent6" w:themeShade="BF"/>
                <w:kern w:val="0"/>
                <w:lang w:eastAsia="zh-CN" w:bidi="th-TH"/>
                <w14:ligatures w14:val="none"/>
              </w:rPr>
              <w:t>0.99%</w:t>
            </w:r>
          </w:p>
        </w:tc>
      </w:tr>
      <w:tr w:rsidR="005E4ED8" w:rsidRPr="005E4ED8" w14:paraId="263A03E4" w14:textId="77777777" w:rsidTr="009031B0">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7670C7" w14:textId="77777777" w:rsidR="005E4ED8" w:rsidRPr="005E4ED8" w:rsidRDefault="005E4ED8" w:rsidP="004C6ADE">
            <w:pPr>
              <w:jc w:val="center"/>
              <w:rPr>
                <w:rFonts w:ascii="Aptos" w:eastAsia="Times New Roman" w:hAnsi="Aptos" w:cs="Times New Roman"/>
                <w:color w:val="000000"/>
                <w:kern w:val="0"/>
                <w:lang w:eastAsia="zh-CN" w:bidi="th-TH"/>
                <w14:ligatures w14:val="none"/>
              </w:rPr>
            </w:pPr>
            <w:r w:rsidRPr="005E4ED8">
              <w:rPr>
                <w:rFonts w:ascii="Aptos" w:eastAsia="Times New Roman" w:hAnsi="Aptos" w:cs="Calibri"/>
                <w:color w:val="000000"/>
                <w:kern w:val="0"/>
                <w:lang w:eastAsia="zh-CN" w:bidi="th-TH"/>
                <w14:ligatures w14:val="none"/>
              </w:rPr>
              <w:t>2022</w:t>
            </w:r>
          </w:p>
        </w:tc>
        <w:tc>
          <w:tcPr>
            <w:tcW w:w="1265" w:type="dxa"/>
            <w:tcBorders>
              <w:top w:val="nil"/>
              <w:left w:val="nil"/>
              <w:bottom w:val="single" w:sz="8" w:space="0" w:color="auto"/>
              <w:right w:val="single" w:sz="8" w:space="0" w:color="auto"/>
            </w:tcBorders>
            <w:shd w:val="clear" w:color="auto" w:fill="auto"/>
            <w:noWrap/>
            <w:vAlign w:val="center"/>
            <w:hideMark/>
          </w:tcPr>
          <w:p w14:paraId="50D1803F" w14:textId="77777777" w:rsidR="005E4ED8" w:rsidRPr="005E4ED8" w:rsidRDefault="005E4ED8" w:rsidP="004C6ADE">
            <w:pPr>
              <w:jc w:val="center"/>
              <w:rPr>
                <w:rFonts w:ascii="Aptos" w:eastAsia="Times New Roman" w:hAnsi="Aptos" w:cs="Times New Roman"/>
                <w:color w:val="FF0000"/>
                <w:kern w:val="0"/>
                <w:lang w:eastAsia="zh-CN" w:bidi="th-TH"/>
                <w14:ligatures w14:val="none"/>
              </w:rPr>
            </w:pPr>
            <w:r w:rsidRPr="005E4ED8">
              <w:rPr>
                <w:rFonts w:ascii="Aptos" w:eastAsia="Times New Roman" w:hAnsi="Aptos" w:cs="Calibri"/>
                <w:color w:val="FF0000"/>
                <w:kern w:val="0"/>
                <w:lang w:eastAsia="zh-CN" w:bidi="th-TH"/>
                <w14:ligatures w14:val="none"/>
              </w:rPr>
              <w:t>1.24%</w:t>
            </w:r>
          </w:p>
        </w:tc>
        <w:tc>
          <w:tcPr>
            <w:tcW w:w="960" w:type="dxa"/>
            <w:tcBorders>
              <w:top w:val="nil"/>
              <w:left w:val="nil"/>
              <w:bottom w:val="single" w:sz="8" w:space="0" w:color="auto"/>
              <w:right w:val="single" w:sz="8" w:space="0" w:color="auto"/>
            </w:tcBorders>
            <w:shd w:val="clear" w:color="auto" w:fill="auto"/>
            <w:noWrap/>
            <w:vAlign w:val="center"/>
            <w:hideMark/>
          </w:tcPr>
          <w:p w14:paraId="1031D7C4" w14:textId="77777777" w:rsidR="005E4ED8" w:rsidRPr="005E4ED8" w:rsidRDefault="005E4ED8" w:rsidP="004C6ADE">
            <w:pPr>
              <w:jc w:val="center"/>
              <w:rPr>
                <w:rFonts w:ascii="Aptos" w:eastAsia="Times New Roman" w:hAnsi="Aptos" w:cs="Times New Roman"/>
                <w:color w:val="215E99" w:themeColor="text2" w:themeTint="BF"/>
                <w:kern w:val="0"/>
                <w:lang w:eastAsia="zh-CN" w:bidi="th-TH"/>
                <w14:ligatures w14:val="none"/>
              </w:rPr>
            </w:pPr>
            <w:r w:rsidRPr="005E4ED8">
              <w:rPr>
                <w:rFonts w:ascii="Aptos" w:eastAsia="Times New Roman" w:hAnsi="Aptos" w:cs="Calibri"/>
                <w:color w:val="215E99" w:themeColor="text2" w:themeTint="BF"/>
                <w:kern w:val="0"/>
                <w:lang w:eastAsia="zh-CN" w:bidi="th-TH"/>
                <w14:ligatures w14:val="none"/>
              </w:rPr>
              <w:t>1.25%</w:t>
            </w:r>
          </w:p>
        </w:tc>
        <w:tc>
          <w:tcPr>
            <w:tcW w:w="1200" w:type="dxa"/>
            <w:tcBorders>
              <w:top w:val="nil"/>
              <w:left w:val="nil"/>
              <w:bottom w:val="single" w:sz="8" w:space="0" w:color="auto"/>
              <w:right w:val="single" w:sz="8" w:space="0" w:color="auto"/>
            </w:tcBorders>
            <w:shd w:val="clear" w:color="auto" w:fill="auto"/>
            <w:noWrap/>
            <w:vAlign w:val="center"/>
            <w:hideMark/>
          </w:tcPr>
          <w:p w14:paraId="632F3CBD" w14:textId="77777777" w:rsidR="005E4ED8" w:rsidRPr="005E4ED8" w:rsidRDefault="005E4ED8" w:rsidP="004C6ADE">
            <w:pPr>
              <w:jc w:val="center"/>
              <w:rPr>
                <w:rFonts w:ascii="Aptos" w:eastAsia="Times New Roman" w:hAnsi="Aptos" w:cs="Times New Roman"/>
                <w:color w:val="3A7C22" w:themeColor="accent6" w:themeShade="BF"/>
                <w:kern w:val="0"/>
                <w:lang w:eastAsia="zh-CN" w:bidi="th-TH"/>
                <w14:ligatures w14:val="none"/>
              </w:rPr>
            </w:pPr>
            <w:r w:rsidRPr="005E4ED8">
              <w:rPr>
                <w:rFonts w:ascii="Aptos" w:eastAsia="Times New Roman" w:hAnsi="Aptos" w:cs="Calibri"/>
                <w:color w:val="3A7C22" w:themeColor="accent6" w:themeShade="BF"/>
                <w:kern w:val="0"/>
                <w:lang w:eastAsia="zh-CN" w:bidi="th-TH"/>
                <w14:ligatures w14:val="none"/>
              </w:rPr>
              <w:t>1.16%</w:t>
            </w:r>
          </w:p>
        </w:tc>
      </w:tr>
      <w:tr w:rsidR="005E4ED8" w:rsidRPr="005E4ED8" w14:paraId="373CBD49" w14:textId="77777777" w:rsidTr="009031B0">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AB40484" w14:textId="77777777" w:rsidR="005E4ED8" w:rsidRPr="005E4ED8" w:rsidRDefault="005E4ED8" w:rsidP="004C6ADE">
            <w:pPr>
              <w:jc w:val="center"/>
              <w:rPr>
                <w:rFonts w:ascii="Aptos" w:eastAsia="Times New Roman" w:hAnsi="Aptos" w:cs="Times New Roman"/>
                <w:color w:val="000000"/>
                <w:kern w:val="0"/>
                <w:lang w:eastAsia="zh-CN" w:bidi="th-TH"/>
                <w14:ligatures w14:val="none"/>
              </w:rPr>
            </w:pPr>
            <w:r w:rsidRPr="005E4ED8">
              <w:rPr>
                <w:rFonts w:ascii="Aptos" w:eastAsia="Times New Roman" w:hAnsi="Aptos" w:cs="Calibri"/>
                <w:color w:val="000000"/>
                <w:kern w:val="0"/>
                <w:lang w:eastAsia="zh-CN" w:bidi="th-TH"/>
                <w14:ligatures w14:val="none"/>
              </w:rPr>
              <w:t>2023</w:t>
            </w:r>
          </w:p>
        </w:tc>
        <w:tc>
          <w:tcPr>
            <w:tcW w:w="1265" w:type="dxa"/>
            <w:tcBorders>
              <w:top w:val="nil"/>
              <w:left w:val="nil"/>
              <w:bottom w:val="single" w:sz="8" w:space="0" w:color="auto"/>
              <w:right w:val="single" w:sz="8" w:space="0" w:color="auto"/>
            </w:tcBorders>
            <w:shd w:val="clear" w:color="auto" w:fill="auto"/>
            <w:noWrap/>
            <w:vAlign w:val="center"/>
            <w:hideMark/>
          </w:tcPr>
          <w:p w14:paraId="071E08C2" w14:textId="77777777" w:rsidR="005E4ED8" w:rsidRPr="005E4ED8" w:rsidRDefault="005E4ED8" w:rsidP="004C6ADE">
            <w:pPr>
              <w:jc w:val="center"/>
              <w:rPr>
                <w:rFonts w:ascii="Aptos" w:eastAsia="Times New Roman" w:hAnsi="Aptos" w:cs="Times New Roman"/>
                <w:color w:val="FF0000"/>
                <w:kern w:val="0"/>
                <w:lang w:eastAsia="zh-CN" w:bidi="th-TH"/>
                <w14:ligatures w14:val="none"/>
              </w:rPr>
            </w:pPr>
            <w:r w:rsidRPr="005E4ED8">
              <w:rPr>
                <w:rFonts w:ascii="Aptos" w:eastAsia="Times New Roman" w:hAnsi="Aptos" w:cs="Calibri"/>
                <w:color w:val="FF0000"/>
                <w:kern w:val="0"/>
                <w:lang w:eastAsia="zh-CN" w:bidi="th-TH"/>
                <w14:ligatures w14:val="none"/>
              </w:rPr>
              <w:t>1.24%</w:t>
            </w:r>
          </w:p>
        </w:tc>
        <w:tc>
          <w:tcPr>
            <w:tcW w:w="960" w:type="dxa"/>
            <w:tcBorders>
              <w:top w:val="nil"/>
              <w:left w:val="nil"/>
              <w:bottom w:val="single" w:sz="8" w:space="0" w:color="auto"/>
              <w:right w:val="single" w:sz="8" w:space="0" w:color="auto"/>
            </w:tcBorders>
            <w:shd w:val="clear" w:color="auto" w:fill="auto"/>
            <w:noWrap/>
            <w:vAlign w:val="center"/>
            <w:hideMark/>
          </w:tcPr>
          <w:p w14:paraId="2642B4EC" w14:textId="77777777" w:rsidR="005E4ED8" w:rsidRPr="005E4ED8" w:rsidRDefault="005E4ED8" w:rsidP="004C6ADE">
            <w:pPr>
              <w:jc w:val="center"/>
              <w:rPr>
                <w:rFonts w:ascii="Aptos" w:eastAsia="Times New Roman" w:hAnsi="Aptos" w:cs="Times New Roman"/>
                <w:color w:val="215E99" w:themeColor="text2" w:themeTint="BF"/>
                <w:kern w:val="0"/>
                <w:lang w:eastAsia="zh-CN" w:bidi="th-TH"/>
                <w14:ligatures w14:val="none"/>
              </w:rPr>
            </w:pPr>
            <w:r w:rsidRPr="005E4ED8">
              <w:rPr>
                <w:rFonts w:ascii="Aptos" w:eastAsia="Times New Roman" w:hAnsi="Aptos" w:cs="Calibri"/>
                <w:color w:val="215E99" w:themeColor="text2" w:themeTint="BF"/>
                <w:kern w:val="0"/>
                <w:lang w:eastAsia="zh-CN" w:bidi="th-TH"/>
                <w14:ligatures w14:val="none"/>
              </w:rPr>
              <w:t>1.24%</w:t>
            </w:r>
          </w:p>
        </w:tc>
        <w:tc>
          <w:tcPr>
            <w:tcW w:w="1200" w:type="dxa"/>
            <w:tcBorders>
              <w:top w:val="nil"/>
              <w:left w:val="nil"/>
              <w:bottom w:val="single" w:sz="8" w:space="0" w:color="auto"/>
              <w:right w:val="single" w:sz="8" w:space="0" w:color="auto"/>
            </w:tcBorders>
            <w:shd w:val="clear" w:color="auto" w:fill="auto"/>
            <w:noWrap/>
            <w:vAlign w:val="center"/>
            <w:hideMark/>
          </w:tcPr>
          <w:p w14:paraId="68238F48" w14:textId="77777777" w:rsidR="005E4ED8" w:rsidRPr="005E4ED8" w:rsidRDefault="005E4ED8" w:rsidP="004C6ADE">
            <w:pPr>
              <w:jc w:val="center"/>
              <w:rPr>
                <w:rFonts w:ascii="Aptos" w:eastAsia="Times New Roman" w:hAnsi="Aptos" w:cs="Times New Roman"/>
                <w:color w:val="3A7C22" w:themeColor="accent6" w:themeShade="BF"/>
                <w:kern w:val="0"/>
                <w:lang w:eastAsia="zh-CN" w:bidi="th-TH"/>
                <w14:ligatures w14:val="none"/>
              </w:rPr>
            </w:pPr>
            <w:r w:rsidRPr="005E4ED8">
              <w:rPr>
                <w:rFonts w:ascii="Aptos" w:eastAsia="Times New Roman" w:hAnsi="Aptos" w:cs="Calibri"/>
                <w:color w:val="3A7C22" w:themeColor="accent6" w:themeShade="BF"/>
                <w:kern w:val="0"/>
                <w:lang w:eastAsia="zh-CN" w:bidi="th-TH"/>
                <w14:ligatures w14:val="none"/>
              </w:rPr>
              <w:t>1.14%</w:t>
            </w:r>
          </w:p>
        </w:tc>
      </w:tr>
      <w:tr w:rsidR="005E4ED8" w:rsidRPr="005E4ED8" w14:paraId="63C89045" w14:textId="77777777" w:rsidTr="009031B0">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0366439" w14:textId="77777777" w:rsidR="005E4ED8" w:rsidRPr="005E4ED8" w:rsidRDefault="005E4ED8" w:rsidP="004C6ADE">
            <w:pPr>
              <w:jc w:val="center"/>
              <w:rPr>
                <w:rFonts w:ascii="Aptos" w:eastAsia="Times New Roman" w:hAnsi="Aptos" w:cs="Times New Roman"/>
                <w:color w:val="000000"/>
                <w:kern w:val="0"/>
                <w:lang w:eastAsia="zh-CN" w:bidi="th-TH"/>
                <w14:ligatures w14:val="none"/>
              </w:rPr>
            </w:pPr>
            <w:r w:rsidRPr="005E4ED8">
              <w:rPr>
                <w:rFonts w:ascii="Aptos" w:eastAsia="Times New Roman" w:hAnsi="Aptos" w:cs="Calibri"/>
                <w:color w:val="000000"/>
                <w:kern w:val="0"/>
                <w:lang w:eastAsia="zh-CN" w:bidi="th-TH"/>
                <w14:ligatures w14:val="none"/>
              </w:rPr>
              <w:t>2024</w:t>
            </w:r>
          </w:p>
        </w:tc>
        <w:tc>
          <w:tcPr>
            <w:tcW w:w="1265" w:type="dxa"/>
            <w:tcBorders>
              <w:top w:val="nil"/>
              <w:left w:val="nil"/>
              <w:bottom w:val="single" w:sz="8" w:space="0" w:color="auto"/>
              <w:right w:val="single" w:sz="8" w:space="0" w:color="auto"/>
            </w:tcBorders>
            <w:shd w:val="clear" w:color="auto" w:fill="auto"/>
            <w:noWrap/>
            <w:vAlign w:val="center"/>
            <w:hideMark/>
          </w:tcPr>
          <w:p w14:paraId="31AFBC38" w14:textId="03CAC521" w:rsidR="005E4ED8" w:rsidRPr="005E4ED8" w:rsidRDefault="005E4ED8" w:rsidP="004C6ADE">
            <w:pPr>
              <w:jc w:val="center"/>
              <w:rPr>
                <w:rFonts w:ascii="Aptos" w:eastAsia="Times New Roman" w:hAnsi="Aptos" w:cs="Times New Roman"/>
                <w:color w:val="FF0000"/>
                <w:kern w:val="0"/>
                <w:lang w:eastAsia="zh-CN" w:bidi="th-TH"/>
                <w14:ligatures w14:val="none"/>
              </w:rPr>
            </w:pPr>
            <w:r w:rsidRPr="005E4ED8">
              <w:rPr>
                <w:rFonts w:ascii="Aptos" w:eastAsia="Times New Roman" w:hAnsi="Aptos" w:cs="Calibri"/>
                <w:color w:val="FF0000"/>
                <w:kern w:val="0"/>
                <w:lang w:eastAsia="zh-CN" w:bidi="th-TH"/>
                <w14:ligatures w14:val="none"/>
              </w:rPr>
              <w:t>1.2</w:t>
            </w:r>
            <w:r w:rsidR="009031B0">
              <w:rPr>
                <w:rFonts w:ascii="Aptos" w:eastAsia="Times New Roman" w:hAnsi="Aptos" w:cs="Calibri"/>
                <w:color w:val="FF0000"/>
                <w:kern w:val="0"/>
                <w:lang w:eastAsia="zh-CN" w:bidi="th-TH"/>
                <w14:ligatures w14:val="none"/>
              </w:rPr>
              <w:t>1</w:t>
            </w:r>
            <w:r w:rsidRPr="005E4ED8">
              <w:rPr>
                <w:rFonts w:ascii="Aptos" w:eastAsia="Times New Roman" w:hAnsi="Aptos" w:cs="Calibri"/>
                <w:color w:val="FF0000"/>
                <w:kern w:val="0"/>
                <w:lang w:eastAsia="zh-CN" w:bidi="th-TH"/>
                <w14:ligatures w14:val="none"/>
              </w:rPr>
              <w:t>%</w:t>
            </w:r>
          </w:p>
        </w:tc>
        <w:tc>
          <w:tcPr>
            <w:tcW w:w="960" w:type="dxa"/>
            <w:tcBorders>
              <w:top w:val="nil"/>
              <w:left w:val="nil"/>
              <w:bottom w:val="single" w:sz="8" w:space="0" w:color="auto"/>
              <w:right w:val="single" w:sz="8" w:space="0" w:color="auto"/>
            </w:tcBorders>
            <w:shd w:val="clear" w:color="auto" w:fill="auto"/>
            <w:noWrap/>
            <w:vAlign w:val="center"/>
            <w:hideMark/>
          </w:tcPr>
          <w:p w14:paraId="3DD47E32" w14:textId="77777777" w:rsidR="005E4ED8" w:rsidRPr="005E4ED8" w:rsidRDefault="005E4ED8" w:rsidP="004C6ADE">
            <w:pPr>
              <w:jc w:val="center"/>
              <w:rPr>
                <w:rFonts w:ascii="Aptos" w:eastAsia="Times New Roman" w:hAnsi="Aptos" w:cs="Times New Roman"/>
                <w:color w:val="215E99" w:themeColor="text2" w:themeTint="BF"/>
                <w:kern w:val="0"/>
                <w:lang w:eastAsia="zh-CN" w:bidi="th-TH"/>
                <w14:ligatures w14:val="none"/>
              </w:rPr>
            </w:pPr>
            <w:r w:rsidRPr="005E4ED8">
              <w:rPr>
                <w:rFonts w:ascii="Aptos" w:eastAsia="Times New Roman" w:hAnsi="Aptos" w:cs="Calibri"/>
                <w:color w:val="215E99" w:themeColor="text2" w:themeTint="BF"/>
                <w:kern w:val="0"/>
                <w:lang w:eastAsia="zh-CN" w:bidi="th-TH"/>
                <w14:ligatures w14:val="none"/>
              </w:rPr>
              <w:t>1.23%</w:t>
            </w:r>
          </w:p>
        </w:tc>
        <w:tc>
          <w:tcPr>
            <w:tcW w:w="1200" w:type="dxa"/>
            <w:tcBorders>
              <w:top w:val="nil"/>
              <w:left w:val="nil"/>
              <w:bottom w:val="single" w:sz="8" w:space="0" w:color="auto"/>
              <w:right w:val="single" w:sz="8" w:space="0" w:color="auto"/>
            </w:tcBorders>
            <w:shd w:val="clear" w:color="auto" w:fill="auto"/>
            <w:noWrap/>
            <w:vAlign w:val="center"/>
            <w:hideMark/>
          </w:tcPr>
          <w:p w14:paraId="1BFA1371" w14:textId="77777777" w:rsidR="005E4ED8" w:rsidRPr="005E4ED8" w:rsidRDefault="005E4ED8" w:rsidP="004C6ADE">
            <w:pPr>
              <w:jc w:val="center"/>
              <w:rPr>
                <w:rFonts w:ascii="Aptos" w:eastAsia="Times New Roman" w:hAnsi="Aptos" w:cs="Times New Roman"/>
                <w:color w:val="3A7C22" w:themeColor="accent6" w:themeShade="BF"/>
                <w:kern w:val="0"/>
                <w:lang w:eastAsia="zh-CN" w:bidi="th-TH"/>
                <w14:ligatures w14:val="none"/>
              </w:rPr>
            </w:pPr>
            <w:r w:rsidRPr="005E4ED8">
              <w:rPr>
                <w:rFonts w:ascii="Aptos" w:eastAsia="Times New Roman" w:hAnsi="Aptos" w:cs="Calibri"/>
                <w:color w:val="3A7C22" w:themeColor="accent6" w:themeShade="BF"/>
                <w:kern w:val="0"/>
                <w:lang w:eastAsia="zh-CN" w:bidi="th-TH"/>
                <w14:ligatures w14:val="none"/>
              </w:rPr>
              <w:t>1.21%</w:t>
            </w:r>
          </w:p>
        </w:tc>
      </w:tr>
    </w:tbl>
    <w:p w14:paraId="50356EFF" w14:textId="77777777" w:rsidR="008901D5" w:rsidRPr="009F4AE1" w:rsidRDefault="008901D5" w:rsidP="008901D5">
      <w:pPr>
        <w:pStyle w:val="ListParagraph"/>
        <w:widowControl w:val="0"/>
        <w:numPr>
          <w:ilvl w:val="0"/>
          <w:numId w:val="17"/>
        </w:numPr>
        <w:spacing w:after="120"/>
        <w:rPr>
          <w:b/>
          <w:bCs/>
        </w:rPr>
      </w:pPr>
      <w:bookmarkStart w:id="10" w:name="_Hlk149826124"/>
      <w:r w:rsidRPr="009F4AE1">
        <w:rPr>
          <w:b/>
          <w:bCs/>
        </w:rPr>
        <w:lastRenderedPageBreak/>
        <w:t>Additional Steps to Support and Provide Oversight</w:t>
      </w:r>
    </w:p>
    <w:bookmarkEnd w:id="10"/>
    <w:p w14:paraId="3E6114BD" w14:textId="50098F7B" w:rsidR="00227100" w:rsidRDefault="009667D6" w:rsidP="0011623A">
      <w:pPr>
        <w:pStyle w:val="ListParagraph"/>
        <w:spacing w:after="120"/>
      </w:pPr>
      <w:r>
        <w:t>Last school year</w:t>
      </w:r>
      <w:r w:rsidR="008901D5" w:rsidRPr="009F4AE1">
        <w:t xml:space="preserve"> </w:t>
      </w:r>
      <w:r>
        <w:t>the</w:t>
      </w:r>
      <w:r w:rsidR="008901D5" w:rsidRPr="009F4AE1">
        <w:t xml:space="preserve"> Student Assessment Office increas</w:t>
      </w:r>
      <w:r>
        <w:t>ed</w:t>
      </w:r>
      <w:r w:rsidR="008901D5" w:rsidRPr="009F4AE1">
        <w:t xml:space="preserve"> collaboration with our Office of Special Education Policy and Planning and Office of Public School</w:t>
      </w:r>
      <w:r w:rsidR="00976F48">
        <w:t xml:space="preserve"> </w:t>
      </w:r>
      <w:r w:rsidR="008901D5" w:rsidRPr="009F4AE1">
        <w:t xml:space="preserve">Monitoring. </w:t>
      </w:r>
      <w:r>
        <w:t xml:space="preserve">We have continued this collaboration to add </w:t>
      </w:r>
      <w:r w:rsidR="003C2D4C">
        <w:t>additional</w:t>
      </w:r>
      <w:r>
        <w:t xml:space="preserve"> </w:t>
      </w:r>
      <w:r w:rsidR="00EC573D">
        <w:t>materials and resources</w:t>
      </w:r>
      <w:r w:rsidR="00584458">
        <w:t xml:space="preserve"> (as described above in section A)</w:t>
      </w:r>
      <w:r w:rsidR="00DC13D7">
        <w:t xml:space="preserve">. </w:t>
      </w:r>
      <w:r w:rsidR="008901D5" w:rsidRPr="009F4AE1">
        <w:t>We have already convened several webinars</w:t>
      </w:r>
      <w:r w:rsidR="00DC13D7">
        <w:t xml:space="preserve"> during this school year</w:t>
      </w:r>
      <w:r w:rsidR="008901D5" w:rsidRPr="009F4AE1">
        <w:t xml:space="preserve"> for the state’s LEA special education directors and educators t</w:t>
      </w:r>
      <w:r w:rsidR="00945516">
        <w:t>hat include emphasis on</w:t>
      </w:r>
      <w:r w:rsidR="008901D5" w:rsidRPr="009F4AE1">
        <w:t xml:space="preserve"> </w:t>
      </w:r>
      <w:r w:rsidR="0011623A">
        <w:t>topics that affect the</w:t>
      </w:r>
      <w:r w:rsidR="00123972">
        <w:t xml:space="preserve"> </w:t>
      </w:r>
      <w:r w:rsidR="00DC13D7">
        <w:t>one percent</w:t>
      </w:r>
      <w:r w:rsidR="008901D5" w:rsidRPr="009F4AE1">
        <w:t xml:space="preserve"> cap</w:t>
      </w:r>
      <w:r w:rsidR="00945516">
        <w:t xml:space="preserve"> </w:t>
      </w:r>
      <w:r w:rsidR="000D2387">
        <w:t>(e.g., alternate assessment eligibly, statement of assurances, ESSA requirements</w:t>
      </w:r>
      <w:r w:rsidR="00B37FFE">
        <w:t>, parent notification requirement</w:t>
      </w:r>
      <w:r w:rsidR="000D2387">
        <w:t>)</w:t>
      </w:r>
      <w:r w:rsidR="008901D5" w:rsidRPr="009F4AE1">
        <w:t xml:space="preserve">. </w:t>
      </w:r>
      <w:r w:rsidR="004C0EAC">
        <w:t>DESE</w:t>
      </w:r>
      <w:r w:rsidR="00B37FFE">
        <w:t xml:space="preserve"> has</w:t>
      </w:r>
      <w:r w:rsidR="00DC13D7">
        <w:t xml:space="preserve"> reviewed attendance participation </w:t>
      </w:r>
      <w:r w:rsidR="004C0EAC">
        <w:t xml:space="preserve">for our fall webinars </w:t>
      </w:r>
      <w:r w:rsidR="00DC13D7">
        <w:t>and found that over</w:t>
      </w:r>
      <w:r w:rsidR="008901D5" w:rsidRPr="009F4AE1">
        <w:t xml:space="preserve"> 3,</w:t>
      </w:r>
      <w:r w:rsidR="00DC13D7">
        <w:t>000</w:t>
      </w:r>
      <w:r w:rsidR="008901D5" w:rsidRPr="009F4AE1">
        <w:t xml:space="preserve"> district educators and administrators attended </w:t>
      </w:r>
      <w:r w:rsidR="00DC13D7">
        <w:t xml:space="preserve">one or more of </w:t>
      </w:r>
      <w:r w:rsidR="008901D5" w:rsidRPr="009F4AE1">
        <w:t>these MCAS-Alt trainings</w:t>
      </w:r>
      <w:r w:rsidR="00C14D8F">
        <w:t xml:space="preserve"> this fall</w:t>
      </w:r>
      <w:r w:rsidR="00DC13D7">
        <w:t>.</w:t>
      </w:r>
      <w:r w:rsidR="008901D5" w:rsidRPr="009F4AE1">
        <w:t xml:space="preserve"> Our training</w:t>
      </w:r>
      <w:r w:rsidR="000A7FEC">
        <w:t xml:space="preserve"> sessions</w:t>
      </w:r>
      <w:r w:rsidR="008901D5" w:rsidRPr="009F4AE1">
        <w:t xml:space="preserve"> </w:t>
      </w:r>
      <w:r w:rsidR="00DC13D7">
        <w:t xml:space="preserve">continue to </w:t>
      </w:r>
      <w:r w:rsidR="008901D5" w:rsidRPr="009F4AE1">
        <w:t xml:space="preserve">focus on strategies to implement the </w:t>
      </w:r>
      <w:r w:rsidR="00E64513" w:rsidRPr="0011623A">
        <w:rPr>
          <w:b/>
          <w:bCs/>
        </w:rPr>
        <w:t>updated</w:t>
      </w:r>
      <w:r w:rsidR="008901D5" w:rsidRPr="0011623A">
        <w:rPr>
          <w:b/>
          <w:bCs/>
        </w:rPr>
        <w:t xml:space="preserve"> eligibility definition for a student with the most significant cognitive disability</w:t>
      </w:r>
      <w:r w:rsidR="008901D5" w:rsidRPr="009F4AE1">
        <w:t>.</w:t>
      </w:r>
      <w:r w:rsidR="004026AC">
        <w:t xml:space="preserve"> Through our statement of assurances and training</w:t>
      </w:r>
      <w:r w:rsidR="000A7FEC">
        <w:t xml:space="preserve"> sessions</w:t>
      </w:r>
      <w:r w:rsidR="0011623A">
        <w:t>,</w:t>
      </w:r>
      <w:r w:rsidR="004026AC">
        <w:t xml:space="preserve"> w</w:t>
      </w:r>
      <w:r w:rsidR="00230126">
        <w:t xml:space="preserve">e have found that </w:t>
      </w:r>
      <w:r w:rsidR="00BD2C6E">
        <w:t xml:space="preserve">some of </w:t>
      </w:r>
      <w:r w:rsidR="00230126">
        <w:t>our districts need</w:t>
      </w:r>
      <w:r w:rsidR="00B75144">
        <w:t xml:space="preserve"> </w:t>
      </w:r>
      <w:r w:rsidR="004026AC">
        <w:t>technical assistance</w:t>
      </w:r>
      <w:r w:rsidR="00230126">
        <w:t xml:space="preserve"> to understand how to assess students for </w:t>
      </w:r>
      <w:r w:rsidR="004026AC">
        <w:t>adaptative behavior</w:t>
      </w:r>
      <w:r w:rsidR="005E39A2">
        <w:t>, which is an important component of the new eligibility requirement</w:t>
      </w:r>
      <w:r w:rsidR="004026AC">
        <w:t>.</w:t>
      </w:r>
      <w:r w:rsidR="00072C75">
        <w:t xml:space="preserve"> DESE’s </w:t>
      </w:r>
      <w:r w:rsidR="00672367" w:rsidRPr="005B61BB">
        <w:t>Alternate Assessment Participation Criteria</w:t>
      </w:r>
      <w:r w:rsidR="00672367">
        <w:t xml:space="preserve"> training</w:t>
      </w:r>
      <w:r w:rsidR="00CE6D89">
        <w:t xml:space="preserve"> sessions</w:t>
      </w:r>
      <w:r w:rsidR="00672367">
        <w:t xml:space="preserve"> (described in section A)</w:t>
      </w:r>
      <w:r w:rsidR="00004F1D">
        <w:t>.</w:t>
      </w:r>
    </w:p>
    <w:p w14:paraId="26605E45" w14:textId="77777777" w:rsidR="00227100" w:rsidRDefault="00227100" w:rsidP="00DC13D7">
      <w:pPr>
        <w:pStyle w:val="ListParagraph"/>
        <w:spacing w:after="120"/>
      </w:pPr>
    </w:p>
    <w:p w14:paraId="2CF01D2E" w14:textId="563F7568" w:rsidR="008901D5" w:rsidRPr="009F4AE1" w:rsidRDefault="00B36054" w:rsidP="00DC13D7">
      <w:pPr>
        <w:pStyle w:val="ListParagraph"/>
        <w:spacing w:after="120"/>
      </w:pPr>
      <w:r>
        <w:t>As a new procedure</w:t>
      </w:r>
      <w:r w:rsidR="005E39A2">
        <w:t>,</w:t>
      </w:r>
      <w:r>
        <w:t xml:space="preserve"> </w:t>
      </w:r>
      <w:r w:rsidR="005E39A2">
        <w:t>t</w:t>
      </w:r>
      <w:r w:rsidR="00227100">
        <w:t xml:space="preserve">his fall </w:t>
      </w:r>
      <w:r w:rsidR="008901D5" w:rsidRPr="009F4AE1">
        <w:t xml:space="preserve">DESE’s Office of Public School Monitoring </w:t>
      </w:r>
      <w:r w:rsidR="001B49F7">
        <w:t>has</w:t>
      </w:r>
      <w:r w:rsidR="008901D5" w:rsidRPr="009F4AE1">
        <w:t xml:space="preserve"> beg</w:t>
      </w:r>
      <w:r w:rsidR="001B49F7">
        <w:t>u</w:t>
      </w:r>
      <w:r w:rsidR="008901D5" w:rsidRPr="009F4AE1">
        <w:t xml:space="preserve">n reviewing MCAS-Alt eligibility decisions </w:t>
      </w:r>
      <w:r w:rsidR="00206328">
        <w:t>by</w:t>
      </w:r>
      <w:r w:rsidR="008901D5" w:rsidRPr="009F4AE1">
        <w:t xml:space="preserve"> incorporating </w:t>
      </w:r>
      <w:r w:rsidR="00206328">
        <w:t xml:space="preserve">the </w:t>
      </w:r>
      <w:r w:rsidR="005E39A2">
        <w:t xml:space="preserve">new </w:t>
      </w:r>
      <w:r w:rsidR="00022FC5">
        <w:t>eligib</w:t>
      </w:r>
      <w:r w:rsidR="00EB606D">
        <w:t xml:space="preserve">ility </w:t>
      </w:r>
      <w:r w:rsidR="00206328">
        <w:t>requirement</w:t>
      </w:r>
      <w:r w:rsidR="005E39A2">
        <w:t xml:space="preserve">s and </w:t>
      </w:r>
      <w:r w:rsidR="00777690" w:rsidRPr="00777690">
        <w:rPr>
          <w:i/>
          <w:iCs/>
        </w:rPr>
        <w:t>Participation Tool</w:t>
      </w:r>
      <w:r w:rsidR="00777690">
        <w:t xml:space="preserve"> requirements</w:t>
      </w:r>
      <w:r w:rsidR="00206328">
        <w:t xml:space="preserve"> in our web</w:t>
      </w:r>
      <w:r w:rsidR="00397EED">
        <w:t>-</w:t>
      </w:r>
      <w:r w:rsidR="00206328">
        <w:t xml:space="preserve">based </w:t>
      </w:r>
      <w:r w:rsidR="00022FC5">
        <w:t>monitoring system (WBMS)</w:t>
      </w:r>
      <w:r w:rsidR="007F6CD3">
        <w:t xml:space="preserve"> — an online only application</w:t>
      </w:r>
      <w:r w:rsidR="008901D5" w:rsidRPr="009F4AE1">
        <w:t xml:space="preserve"> (see excerpt from the </w:t>
      </w:r>
      <w:r w:rsidR="007F6CD3">
        <w:rPr>
          <w:i/>
          <w:iCs/>
        </w:rPr>
        <w:t>WBMS</w:t>
      </w:r>
      <w:r w:rsidR="00D25261">
        <w:rPr>
          <w:i/>
          <w:iCs/>
        </w:rPr>
        <w:t xml:space="preserve"> application</w:t>
      </w:r>
      <w:r w:rsidR="008901D5" w:rsidRPr="009F4AE1">
        <w:t xml:space="preserve"> on page </w:t>
      </w:r>
      <w:r w:rsidR="00CE6D89">
        <w:t>16</w:t>
      </w:r>
      <w:r w:rsidR="008901D5" w:rsidRPr="009F4AE1">
        <w:t xml:space="preserve">). </w:t>
      </w:r>
    </w:p>
    <w:p w14:paraId="129C40CF" w14:textId="77777777" w:rsidR="008901D5" w:rsidRPr="009F4AE1" w:rsidRDefault="008901D5" w:rsidP="008901D5">
      <w:pPr>
        <w:pStyle w:val="ListParagraph"/>
        <w:spacing w:after="120"/>
      </w:pPr>
    </w:p>
    <w:p w14:paraId="0F6F098A" w14:textId="38B71817" w:rsidR="008901D5" w:rsidRPr="009F4AE1" w:rsidRDefault="008901D5" w:rsidP="008901D5">
      <w:pPr>
        <w:pStyle w:val="ListParagraph"/>
        <w:spacing w:after="120"/>
      </w:pPr>
      <w:r w:rsidRPr="009F4AE1">
        <w:t xml:space="preserve">The state </w:t>
      </w:r>
      <w:r w:rsidR="004C623B">
        <w:t xml:space="preserve">will </w:t>
      </w:r>
      <w:r w:rsidRPr="009F4AE1">
        <w:t xml:space="preserve">continue to closely monitor each district regarding 1) the percentage of assessed students taking the MCAS-Alt; 2) progress and trends over two or more years in reducing the district’s overall MCAS-Alt percentage; 3) whether the district has identified and is addressing any disproportionality in their student subgroup participation in the MCAS-Alt; and 4) whether the district is using the </w:t>
      </w:r>
      <w:bookmarkStart w:id="11" w:name="_Hlk149658019"/>
      <w:r w:rsidR="00D25261">
        <w:rPr>
          <w:b/>
          <w:bCs/>
          <w:i/>
          <w:iCs/>
        </w:rPr>
        <w:t>revised</w:t>
      </w:r>
      <w:r w:rsidRPr="009F4AE1">
        <w:rPr>
          <w:b/>
          <w:bCs/>
          <w:i/>
          <w:iCs/>
        </w:rPr>
        <w:t xml:space="preserve"> definition for students with the most significant cognitive disabilities </w:t>
      </w:r>
      <w:bookmarkEnd w:id="11"/>
      <w:r w:rsidRPr="009F4AE1">
        <w:rPr>
          <w:b/>
          <w:bCs/>
          <w:i/>
          <w:iCs/>
        </w:rPr>
        <w:t>as their criteria</w:t>
      </w:r>
      <w:r w:rsidRPr="009F4AE1">
        <w:t xml:space="preserve">. These priorities are </w:t>
      </w:r>
      <w:r w:rsidR="00D25261">
        <w:t xml:space="preserve">again </w:t>
      </w:r>
      <w:r w:rsidRPr="009F4AE1">
        <w:t xml:space="preserve">reflected in the revised statement of assurances sent to districts this year. </w:t>
      </w:r>
    </w:p>
    <w:p w14:paraId="31CD996C" w14:textId="77777777" w:rsidR="008901D5" w:rsidRPr="009F4AE1" w:rsidRDefault="008901D5" w:rsidP="008901D5">
      <w:pPr>
        <w:pStyle w:val="ListParagraph"/>
        <w:spacing w:after="120"/>
      </w:pPr>
    </w:p>
    <w:p w14:paraId="3783971B" w14:textId="03B00FBF" w:rsidR="008901D5" w:rsidRPr="009F4AE1" w:rsidRDefault="008901D5" w:rsidP="008901D5">
      <w:pPr>
        <w:ind w:left="720"/>
      </w:pPr>
      <w:r w:rsidRPr="009F4AE1">
        <w:t>In another improved and evolved step,</w:t>
      </w:r>
      <w:r w:rsidR="00577E3C">
        <w:t xml:space="preserve"> </w:t>
      </w:r>
      <w:r w:rsidRPr="009F4AE1">
        <w:t xml:space="preserve">the state </w:t>
      </w:r>
      <w:r w:rsidR="00630A71">
        <w:t xml:space="preserve">will complete a new monitoring process </w:t>
      </w:r>
      <w:r w:rsidR="00D647AD">
        <w:t>and training process. All districts that have over 2</w:t>
      </w:r>
      <w:r w:rsidR="0038493C">
        <w:t>.0</w:t>
      </w:r>
      <w:r w:rsidR="00D647AD">
        <w:t xml:space="preserve"> percent of students participat</w:t>
      </w:r>
      <w:r w:rsidR="00EB606D">
        <w:t xml:space="preserve">ing </w:t>
      </w:r>
      <w:r w:rsidR="00D647AD">
        <w:t>in the MCAS-Alt assessment will receive</w:t>
      </w:r>
      <w:r w:rsidR="00DF79E8">
        <w:t xml:space="preserve"> a targeted </w:t>
      </w:r>
      <w:r w:rsidR="00012715">
        <w:t>webinar session</w:t>
      </w:r>
      <w:r w:rsidR="00EB606D">
        <w:t xml:space="preserve">, </w:t>
      </w:r>
      <w:r w:rsidR="00012715">
        <w:t xml:space="preserve"> </w:t>
      </w:r>
      <w:r w:rsidR="008050A5">
        <w:t>and DESE will ask for</w:t>
      </w:r>
      <w:r w:rsidR="008C4D12">
        <w:t xml:space="preserve"> participation acknowledgement</w:t>
      </w:r>
      <w:r w:rsidR="008050A5">
        <w:t xml:space="preserve"> (</w:t>
      </w:r>
      <w:r w:rsidR="008C4D12">
        <w:t xml:space="preserve">e.g., </w:t>
      </w:r>
      <w:r w:rsidR="008050A5">
        <w:t>names and t</w:t>
      </w:r>
      <w:r w:rsidR="008C4D12">
        <w:t>itles of educators that attended that webinar). DESE is once again</w:t>
      </w:r>
      <w:r w:rsidRPr="009F4AE1">
        <w:t xml:space="preserve"> </w:t>
      </w:r>
      <w:r w:rsidR="008C4D12" w:rsidRPr="009F4AE1">
        <w:rPr>
          <w:b/>
          <w:bCs/>
        </w:rPr>
        <w:t>requesting</w:t>
      </w:r>
      <w:r w:rsidRPr="009F4AE1">
        <w:rPr>
          <w:b/>
          <w:bCs/>
        </w:rPr>
        <w:t xml:space="preserve"> that districts </w:t>
      </w:r>
      <w:r w:rsidRPr="009F4AE1">
        <w:t xml:space="preserve">complete </w:t>
      </w:r>
      <w:r w:rsidR="00EB606D">
        <w:t xml:space="preserve">the </w:t>
      </w:r>
      <w:r w:rsidRPr="009F4AE1">
        <w:rPr>
          <w:i/>
          <w:iCs/>
        </w:rPr>
        <w:t>Alternate Assessment Participation Tool</w:t>
      </w:r>
      <w:r w:rsidRPr="009F4AE1">
        <w:t xml:space="preserve"> for </w:t>
      </w:r>
      <w:r w:rsidR="00EB606D">
        <w:t>every</w:t>
      </w:r>
      <w:r w:rsidR="00EB606D" w:rsidRPr="009F4AE1">
        <w:t xml:space="preserve"> </w:t>
      </w:r>
      <w:r w:rsidRPr="009F4AE1">
        <w:t xml:space="preserve">student who participates in an alternate assessment as additional assurance that the student meets these new guidelines. </w:t>
      </w:r>
      <w:r w:rsidR="008C4D12">
        <w:t>As an improved resource for fall 2024, DESE provided a sample</w:t>
      </w:r>
      <w:r w:rsidR="008945CB">
        <w:t xml:space="preserve"> </w:t>
      </w:r>
      <w:r w:rsidR="008945CB" w:rsidRPr="009F4AE1">
        <w:rPr>
          <w:i/>
          <w:iCs/>
        </w:rPr>
        <w:t>Alternate Assessment Participation Tool</w:t>
      </w:r>
      <w:r w:rsidR="008945CB">
        <w:rPr>
          <w:i/>
          <w:iCs/>
        </w:rPr>
        <w:t xml:space="preserve"> (see exhibit)</w:t>
      </w:r>
      <w:r w:rsidR="008C4D12">
        <w:t xml:space="preserve"> </w:t>
      </w:r>
      <w:r w:rsidR="008945CB">
        <w:t xml:space="preserve">to assist </w:t>
      </w:r>
      <w:r w:rsidR="008945CB">
        <w:lastRenderedPageBreak/>
        <w:t xml:space="preserve">districts </w:t>
      </w:r>
      <w:r w:rsidR="00EB606D">
        <w:t>in</w:t>
      </w:r>
      <w:r w:rsidR="008945CB">
        <w:t xml:space="preserve"> correctly</w:t>
      </w:r>
      <w:r w:rsidR="000B6B5E">
        <w:t xml:space="preserve"> following the criteria for participation in the alternate assessment. T</w:t>
      </w:r>
      <w:r w:rsidRPr="009F4AE1">
        <w:t>he IEP team must</w:t>
      </w:r>
      <w:r w:rsidR="000B6B5E">
        <w:t xml:space="preserve"> document evidence </w:t>
      </w:r>
      <w:r w:rsidRPr="009F4AE1">
        <w:t>use</w:t>
      </w:r>
      <w:r w:rsidR="000B6B5E">
        <w:t>d</w:t>
      </w:r>
      <w:r w:rsidRPr="009F4AE1">
        <w:t xml:space="preserve"> to determine whether the student meets the </w:t>
      </w:r>
      <w:r w:rsidR="000B6B5E">
        <w:rPr>
          <w:i/>
          <w:iCs/>
        </w:rPr>
        <w:t xml:space="preserve">revised </w:t>
      </w:r>
      <w:r w:rsidRPr="009F4AE1">
        <w:rPr>
          <w:i/>
          <w:iCs/>
        </w:rPr>
        <w:t>eligibility definition for a student with the most significant cognitive disabilitie</w:t>
      </w:r>
      <w:r w:rsidRPr="009F4AE1">
        <w:t>s.</w:t>
      </w:r>
    </w:p>
    <w:p w14:paraId="4E48BC9A" w14:textId="77777777" w:rsidR="008901D5" w:rsidRPr="009F4AE1" w:rsidRDefault="008901D5" w:rsidP="008901D5">
      <w:pPr>
        <w:pStyle w:val="ListParagraph"/>
        <w:spacing w:after="120"/>
      </w:pPr>
    </w:p>
    <w:p w14:paraId="577838F6" w14:textId="77777777" w:rsidR="008901D5" w:rsidRPr="009F4AE1" w:rsidRDefault="008901D5" w:rsidP="008901D5">
      <w:pPr>
        <w:pStyle w:val="ListParagraph"/>
        <w:widowControl w:val="0"/>
        <w:numPr>
          <w:ilvl w:val="0"/>
          <w:numId w:val="17"/>
        </w:numPr>
        <w:spacing w:after="120"/>
        <w:rPr>
          <w:b/>
          <w:bCs/>
        </w:rPr>
      </w:pPr>
      <w:r w:rsidRPr="009F4AE1">
        <w:rPr>
          <w:b/>
          <w:bCs/>
        </w:rPr>
        <w:t>Addressing any Disproportionality</w:t>
      </w:r>
    </w:p>
    <w:p w14:paraId="12D3C3E5" w14:textId="20802B22" w:rsidR="008901D5" w:rsidRPr="007437C3" w:rsidRDefault="00DA2A56" w:rsidP="0035108F">
      <w:pPr>
        <w:pStyle w:val="NormalWeb"/>
        <w:ind w:left="720" w:right="-86"/>
        <w:rPr>
          <w:rFonts w:asciiTheme="minorHAnsi" w:hAnsiTheme="minorHAnsi"/>
          <w:sz w:val="24"/>
          <w:szCs w:val="24"/>
        </w:rPr>
      </w:pPr>
      <w:r>
        <w:rPr>
          <w:rFonts w:asciiTheme="minorHAnsi" w:hAnsiTheme="minorHAnsi"/>
          <w:sz w:val="24"/>
          <w:szCs w:val="24"/>
        </w:rPr>
        <w:t>As described in section 4(B) above</w:t>
      </w:r>
      <w:r w:rsidR="008309B4">
        <w:rPr>
          <w:rFonts w:asciiTheme="minorHAnsi" w:hAnsiTheme="minorHAnsi"/>
          <w:sz w:val="24"/>
          <w:szCs w:val="24"/>
        </w:rPr>
        <w:t>,</w:t>
      </w:r>
      <w:r>
        <w:rPr>
          <w:rFonts w:asciiTheme="minorHAnsi" w:hAnsiTheme="minorHAnsi"/>
          <w:sz w:val="24"/>
          <w:szCs w:val="24"/>
        </w:rPr>
        <w:t xml:space="preserve"> </w:t>
      </w:r>
      <w:r w:rsidR="008309B4">
        <w:rPr>
          <w:rFonts w:asciiTheme="minorHAnsi" w:hAnsiTheme="minorHAnsi"/>
          <w:sz w:val="24"/>
          <w:szCs w:val="24"/>
        </w:rPr>
        <w:t>DESE</w:t>
      </w:r>
      <w:r w:rsidR="008901D5" w:rsidRPr="009F4AE1">
        <w:rPr>
          <w:rFonts w:asciiTheme="minorHAnsi" w:hAnsiTheme="minorHAnsi"/>
          <w:sz w:val="24"/>
          <w:szCs w:val="24"/>
        </w:rPr>
        <w:t xml:space="preserve"> will </w:t>
      </w:r>
      <w:r w:rsidR="006E1C7F">
        <w:rPr>
          <w:rFonts w:asciiTheme="minorHAnsi" w:hAnsiTheme="minorHAnsi"/>
          <w:sz w:val="24"/>
          <w:szCs w:val="24"/>
        </w:rPr>
        <w:t xml:space="preserve">continue to </w:t>
      </w:r>
      <w:r w:rsidR="008901D5" w:rsidRPr="009F4AE1">
        <w:rPr>
          <w:rFonts w:asciiTheme="minorHAnsi" w:hAnsiTheme="minorHAnsi"/>
          <w:sz w:val="24"/>
          <w:szCs w:val="24"/>
        </w:rPr>
        <w:t xml:space="preserve">promote the use of the </w:t>
      </w:r>
      <w:hyperlink r:id="rId23" w:history="1">
        <w:r w:rsidR="008901D5" w:rsidRPr="009F4AE1">
          <w:rPr>
            <w:rStyle w:val="Hyperlink"/>
            <w:rFonts w:asciiTheme="minorHAnsi" w:eastAsiaTheme="majorEastAsia" w:hAnsiTheme="minorHAnsi"/>
            <w:sz w:val="24"/>
            <w:szCs w:val="24"/>
          </w:rPr>
          <w:t>publication issued by The National Center on Educational Outcomes (NCEO)</w:t>
        </w:r>
      </w:hyperlink>
      <w:r w:rsidR="008901D5" w:rsidRPr="009F4AE1">
        <w:rPr>
          <w:rFonts w:asciiTheme="minorHAnsi" w:hAnsiTheme="minorHAnsi"/>
          <w:sz w:val="24"/>
          <w:szCs w:val="24"/>
        </w:rPr>
        <w:t xml:space="preserve"> to</w:t>
      </w:r>
      <w:r w:rsidR="00954FCD">
        <w:rPr>
          <w:rFonts w:asciiTheme="minorHAnsi" w:hAnsiTheme="minorHAnsi"/>
          <w:sz w:val="24"/>
          <w:szCs w:val="24"/>
        </w:rPr>
        <w:t xml:space="preserve"> </w:t>
      </w:r>
      <w:r w:rsidR="00EA3271">
        <w:rPr>
          <w:rFonts w:asciiTheme="minorHAnsi" w:hAnsiTheme="minorHAnsi"/>
          <w:sz w:val="24"/>
          <w:szCs w:val="24"/>
        </w:rPr>
        <w:t>assist districts</w:t>
      </w:r>
      <w:r w:rsidR="00EB606D">
        <w:rPr>
          <w:rFonts w:asciiTheme="minorHAnsi" w:hAnsiTheme="minorHAnsi"/>
          <w:sz w:val="24"/>
          <w:szCs w:val="24"/>
        </w:rPr>
        <w:t xml:space="preserve"> with</w:t>
      </w:r>
      <w:r w:rsidR="00EA3271">
        <w:rPr>
          <w:rFonts w:asciiTheme="minorHAnsi" w:hAnsiTheme="minorHAnsi"/>
          <w:sz w:val="24"/>
          <w:szCs w:val="24"/>
        </w:rPr>
        <w:t xml:space="preserve"> understand</w:t>
      </w:r>
      <w:r w:rsidR="00EB606D">
        <w:rPr>
          <w:rFonts w:asciiTheme="minorHAnsi" w:hAnsiTheme="minorHAnsi"/>
          <w:sz w:val="24"/>
          <w:szCs w:val="24"/>
        </w:rPr>
        <w:t>ing</w:t>
      </w:r>
      <w:r w:rsidR="00954FCD">
        <w:rPr>
          <w:rFonts w:asciiTheme="minorHAnsi" w:hAnsiTheme="minorHAnsi"/>
          <w:sz w:val="24"/>
          <w:szCs w:val="24"/>
        </w:rPr>
        <w:t xml:space="preserve"> disproportionality in</w:t>
      </w:r>
      <w:r w:rsidR="00EB606D">
        <w:rPr>
          <w:rFonts w:asciiTheme="minorHAnsi" w:hAnsiTheme="minorHAnsi"/>
          <w:sz w:val="24"/>
          <w:szCs w:val="24"/>
        </w:rPr>
        <w:t xml:space="preserve"> designation for an</w:t>
      </w:r>
      <w:r w:rsidR="00954FCD">
        <w:rPr>
          <w:rFonts w:asciiTheme="minorHAnsi" w:hAnsiTheme="minorHAnsi"/>
          <w:sz w:val="24"/>
          <w:szCs w:val="24"/>
        </w:rPr>
        <w:t xml:space="preserve"> alternate assessment. As an evolved </w:t>
      </w:r>
      <w:r w:rsidR="003C095F">
        <w:rPr>
          <w:rFonts w:asciiTheme="minorHAnsi" w:hAnsiTheme="minorHAnsi"/>
          <w:sz w:val="24"/>
          <w:szCs w:val="24"/>
        </w:rPr>
        <w:t xml:space="preserve">procedure and resource, DESE updated the statement of assurances </w:t>
      </w:r>
      <w:r w:rsidR="00FE2E0A">
        <w:rPr>
          <w:rFonts w:asciiTheme="minorHAnsi" w:hAnsiTheme="minorHAnsi"/>
          <w:sz w:val="24"/>
          <w:szCs w:val="24"/>
        </w:rPr>
        <w:t xml:space="preserve">to </w:t>
      </w:r>
      <w:r w:rsidR="005C2F84">
        <w:rPr>
          <w:rFonts w:asciiTheme="minorHAnsi" w:hAnsiTheme="minorHAnsi"/>
          <w:sz w:val="24"/>
          <w:szCs w:val="24"/>
        </w:rPr>
        <w:t xml:space="preserve">include a requirement to explain how each </w:t>
      </w:r>
      <w:r w:rsidR="00FE2E0A">
        <w:rPr>
          <w:rFonts w:asciiTheme="minorHAnsi" w:hAnsiTheme="minorHAnsi"/>
          <w:sz w:val="24"/>
          <w:szCs w:val="24"/>
        </w:rPr>
        <w:t>district determined whether disproportionality was present.</w:t>
      </w:r>
      <w:r w:rsidR="003C095F">
        <w:rPr>
          <w:rFonts w:asciiTheme="minorHAnsi" w:hAnsiTheme="minorHAnsi"/>
          <w:sz w:val="24"/>
          <w:szCs w:val="24"/>
        </w:rPr>
        <w:t xml:space="preserve"> </w:t>
      </w:r>
      <w:r w:rsidR="00FE2E0A">
        <w:rPr>
          <w:rFonts w:asciiTheme="minorHAnsi" w:hAnsiTheme="minorHAnsi"/>
          <w:sz w:val="24"/>
          <w:szCs w:val="24"/>
        </w:rPr>
        <w:t xml:space="preserve">A </w:t>
      </w:r>
      <w:r w:rsidR="0038493C">
        <w:rPr>
          <w:rFonts w:asciiTheme="minorHAnsi" w:hAnsiTheme="minorHAnsi"/>
          <w:sz w:val="24"/>
          <w:szCs w:val="24"/>
        </w:rPr>
        <w:t xml:space="preserve">new </w:t>
      </w:r>
      <w:r w:rsidR="00FE2E0A">
        <w:rPr>
          <w:rFonts w:asciiTheme="minorHAnsi" w:hAnsiTheme="minorHAnsi"/>
          <w:sz w:val="24"/>
          <w:szCs w:val="24"/>
        </w:rPr>
        <w:t xml:space="preserve">risk ratio tool </w:t>
      </w:r>
      <w:r w:rsidR="00940CC8">
        <w:rPr>
          <w:rFonts w:asciiTheme="minorHAnsi" w:hAnsiTheme="minorHAnsi"/>
          <w:sz w:val="24"/>
          <w:szCs w:val="24"/>
        </w:rPr>
        <w:t>has been made available (see exhi</w:t>
      </w:r>
      <w:r w:rsidR="00EA3271">
        <w:rPr>
          <w:rFonts w:asciiTheme="minorHAnsi" w:hAnsiTheme="minorHAnsi"/>
          <w:sz w:val="24"/>
          <w:szCs w:val="24"/>
        </w:rPr>
        <w:t>bi</w:t>
      </w:r>
      <w:r w:rsidR="00940CC8">
        <w:rPr>
          <w:rFonts w:asciiTheme="minorHAnsi" w:hAnsiTheme="minorHAnsi"/>
          <w:sz w:val="24"/>
          <w:szCs w:val="24"/>
        </w:rPr>
        <w:t>ts) for dist</w:t>
      </w:r>
      <w:r w:rsidR="00EA3271">
        <w:rPr>
          <w:rFonts w:asciiTheme="minorHAnsi" w:hAnsiTheme="minorHAnsi"/>
          <w:sz w:val="24"/>
          <w:szCs w:val="24"/>
        </w:rPr>
        <w:t>ricts</w:t>
      </w:r>
      <w:r w:rsidR="00940CC8">
        <w:rPr>
          <w:rFonts w:asciiTheme="minorHAnsi" w:hAnsiTheme="minorHAnsi"/>
          <w:sz w:val="24"/>
          <w:szCs w:val="24"/>
        </w:rPr>
        <w:t xml:space="preserve"> to analyze participation by subgroup. </w:t>
      </w:r>
      <w:r w:rsidR="003164F8">
        <w:rPr>
          <w:rFonts w:asciiTheme="minorHAnsi" w:hAnsiTheme="minorHAnsi"/>
          <w:sz w:val="24"/>
          <w:szCs w:val="24"/>
        </w:rPr>
        <w:t xml:space="preserve">This fall DESE launched a training </w:t>
      </w:r>
      <w:r w:rsidR="00061057">
        <w:rPr>
          <w:rFonts w:asciiTheme="minorHAnsi" w:hAnsiTheme="minorHAnsi"/>
          <w:sz w:val="24"/>
          <w:szCs w:val="24"/>
        </w:rPr>
        <w:t xml:space="preserve">session (see exhibits) </w:t>
      </w:r>
      <w:r w:rsidR="003164F8">
        <w:rPr>
          <w:rFonts w:asciiTheme="minorHAnsi" w:hAnsiTheme="minorHAnsi"/>
          <w:sz w:val="24"/>
          <w:szCs w:val="24"/>
        </w:rPr>
        <w:t xml:space="preserve">describing how to use the risk ratio tool and other resources to address disproportionality. At the recent training, districts </w:t>
      </w:r>
      <w:r w:rsidR="00061057">
        <w:rPr>
          <w:rFonts w:asciiTheme="minorHAnsi" w:hAnsiTheme="minorHAnsi"/>
          <w:sz w:val="24"/>
          <w:szCs w:val="24"/>
        </w:rPr>
        <w:t>were able to ask questions and receive technical support.</w:t>
      </w:r>
      <w:r w:rsidR="007437C3">
        <w:rPr>
          <w:rFonts w:asciiTheme="minorHAnsi" w:hAnsiTheme="minorHAnsi"/>
          <w:sz w:val="24"/>
          <w:szCs w:val="24"/>
        </w:rPr>
        <w:t xml:space="preserve"> Last school year, d</w:t>
      </w:r>
      <w:r w:rsidR="008901D5" w:rsidRPr="009F4AE1">
        <w:rPr>
          <w:rFonts w:asciiTheme="minorHAnsi" w:hAnsiTheme="minorHAnsi"/>
          <w:sz w:val="24"/>
          <w:szCs w:val="24"/>
        </w:rPr>
        <w:t xml:space="preserve">uring the development of the state’s definition </w:t>
      </w:r>
      <w:r w:rsidR="008901D5" w:rsidRPr="005C0267">
        <w:rPr>
          <w:rFonts w:asciiTheme="minorHAnsi" w:hAnsiTheme="minorHAnsi"/>
          <w:bCs/>
          <w:iCs/>
          <w:sz w:val="24"/>
          <w:szCs w:val="24"/>
        </w:rPr>
        <w:t>for students with the most significant cognitive disabilities</w:t>
      </w:r>
      <w:r w:rsidR="008901D5" w:rsidRPr="009F4AE1">
        <w:rPr>
          <w:rFonts w:asciiTheme="minorHAnsi" w:hAnsiTheme="minorHAnsi"/>
          <w:sz w:val="24"/>
          <w:szCs w:val="24"/>
        </w:rPr>
        <w:t xml:space="preserve">, we convened meetings with stakeholders in the state offices, LEAs and advocacy organizations. Specifically, we engaged the Center for Law &amp; Education to discuss methods to prevent students from historically marginalized subgroups being designated for alternate assessments. </w:t>
      </w:r>
      <w:r w:rsidR="007437C3">
        <w:rPr>
          <w:rFonts w:asciiTheme="minorHAnsi" w:hAnsiTheme="minorHAnsi"/>
          <w:sz w:val="24"/>
          <w:szCs w:val="24"/>
        </w:rPr>
        <w:t>We intend to offer</w:t>
      </w:r>
      <w:r w:rsidR="00316D03">
        <w:rPr>
          <w:rFonts w:asciiTheme="minorHAnsi" w:hAnsiTheme="minorHAnsi"/>
          <w:sz w:val="24"/>
          <w:szCs w:val="24"/>
        </w:rPr>
        <w:t xml:space="preserve"> additional feedback sessions to gain more knowledge f</w:t>
      </w:r>
      <w:r w:rsidR="00465BC2">
        <w:rPr>
          <w:rFonts w:asciiTheme="minorHAnsi" w:hAnsiTheme="minorHAnsi"/>
          <w:sz w:val="24"/>
          <w:szCs w:val="24"/>
        </w:rPr>
        <w:t xml:space="preserve">rom our stakeholder groups, </w:t>
      </w:r>
      <w:r w:rsidR="00E52EDC">
        <w:rPr>
          <w:rFonts w:asciiTheme="minorHAnsi" w:hAnsiTheme="minorHAnsi"/>
          <w:sz w:val="24"/>
          <w:szCs w:val="24"/>
        </w:rPr>
        <w:t>including the</w:t>
      </w:r>
      <w:r w:rsidR="00873700">
        <w:rPr>
          <w:rFonts w:asciiTheme="minorHAnsi" w:hAnsiTheme="minorHAnsi"/>
          <w:sz w:val="24"/>
          <w:szCs w:val="24"/>
        </w:rPr>
        <w:t xml:space="preserve"> Massachusetts Advocates for Children.</w:t>
      </w:r>
    </w:p>
    <w:p w14:paraId="610EF24B" w14:textId="38D1AF8A" w:rsidR="008901D5" w:rsidRPr="009F4AE1" w:rsidRDefault="008901D5" w:rsidP="008901D5">
      <w:pPr>
        <w:pStyle w:val="ListParagraph"/>
        <w:ind w:right="630"/>
        <w:rPr>
          <w:bCs/>
        </w:rPr>
      </w:pPr>
      <w:r w:rsidRPr="009F4AE1">
        <w:rPr>
          <w:bCs/>
        </w:rPr>
        <w:t>A</w:t>
      </w:r>
      <w:r w:rsidR="0035108F">
        <w:rPr>
          <w:bCs/>
        </w:rPr>
        <w:t>s with previous years, a</w:t>
      </w:r>
      <w:r w:rsidRPr="009F4AE1">
        <w:rPr>
          <w:bCs/>
        </w:rPr>
        <w:t xml:space="preserve"> </w:t>
      </w:r>
      <w:r w:rsidRPr="009F4AE1">
        <w:rPr>
          <w:b/>
        </w:rPr>
        <w:t>memo from the Commissioner and statement of assurances</w:t>
      </w:r>
      <w:r w:rsidRPr="009F4AE1">
        <w:rPr>
          <w:bCs/>
        </w:rPr>
        <w:t xml:space="preserve"> will be sent in early December to districts that exceeded 1.0 percent of tested students taking the MCAS-Alt in 202</w:t>
      </w:r>
      <w:r w:rsidR="00AB66E1">
        <w:rPr>
          <w:bCs/>
        </w:rPr>
        <w:t>4</w:t>
      </w:r>
      <w:r w:rsidRPr="009F4AE1">
        <w:rPr>
          <w:bCs/>
        </w:rPr>
        <w:t xml:space="preserve">. </w:t>
      </w:r>
      <w:r w:rsidRPr="009F4AE1">
        <w:t>(See the Exhibits section for a draft of this communication.)</w:t>
      </w:r>
    </w:p>
    <w:p w14:paraId="157219BD" w14:textId="77777777" w:rsidR="008901D5" w:rsidRPr="009F4AE1" w:rsidRDefault="008901D5" w:rsidP="008901D5">
      <w:pPr>
        <w:pStyle w:val="ListParagraph"/>
        <w:ind w:right="-180"/>
      </w:pPr>
    </w:p>
    <w:p w14:paraId="5552301D" w14:textId="77777777" w:rsidR="008901D5" w:rsidRPr="009F4AE1" w:rsidRDefault="008901D5" w:rsidP="008901D5">
      <w:pPr>
        <w:pStyle w:val="ListParagraph"/>
        <w:widowControl w:val="0"/>
        <w:numPr>
          <w:ilvl w:val="0"/>
          <w:numId w:val="16"/>
        </w:numPr>
        <w:ind w:left="360" w:right="-360"/>
        <w:rPr>
          <w:b/>
          <w:bCs/>
          <w:color w:val="0F4761" w:themeColor="accent1" w:themeShade="BF"/>
        </w:rPr>
      </w:pPr>
      <w:r w:rsidRPr="009F4AE1">
        <w:rPr>
          <w:b/>
          <w:bCs/>
          <w:color w:val="0F4761" w:themeColor="accent1" w:themeShade="BF"/>
        </w:rPr>
        <w:t xml:space="preserve"> Summary of Waiver Extension Request</w:t>
      </w:r>
    </w:p>
    <w:p w14:paraId="4D0CBB2D" w14:textId="77777777" w:rsidR="008901D5" w:rsidRPr="009F4AE1" w:rsidRDefault="008901D5" w:rsidP="008901D5">
      <w:pPr>
        <w:pStyle w:val="Footer"/>
        <w:ind w:left="1080" w:right="720"/>
      </w:pPr>
    </w:p>
    <w:p w14:paraId="7C7583BD" w14:textId="5E3A5C17" w:rsidR="008901D5" w:rsidRPr="009F4AE1" w:rsidRDefault="008901D5" w:rsidP="008901D5">
      <w:pPr>
        <w:pStyle w:val="Footer"/>
        <w:tabs>
          <w:tab w:val="clear" w:pos="4680"/>
          <w:tab w:val="clear" w:pos="9360"/>
        </w:tabs>
        <w:ind w:left="360" w:right="630"/>
      </w:pPr>
      <w:r w:rsidRPr="009F4AE1">
        <w:t xml:space="preserve">The state carefully reviewed the </w:t>
      </w:r>
      <w:r w:rsidRPr="009F4AE1">
        <w:rPr>
          <w:i/>
        </w:rPr>
        <w:t>Requirements to Request a Waiver/Waiver Extension for the 202</w:t>
      </w:r>
      <w:r w:rsidR="00DF79E8">
        <w:rPr>
          <w:i/>
        </w:rPr>
        <w:t>4</w:t>
      </w:r>
      <w:r w:rsidRPr="009F4AE1">
        <w:rPr>
          <w:i/>
        </w:rPr>
        <w:t>-2</w:t>
      </w:r>
      <w:r w:rsidR="009E6B64">
        <w:rPr>
          <w:i/>
        </w:rPr>
        <w:t>5</w:t>
      </w:r>
      <w:r w:rsidRPr="009F4AE1">
        <w:rPr>
          <w:i/>
        </w:rPr>
        <w:t xml:space="preserve"> School Year from the 1.0 Percent Cap on the Percentage of Students with the Most Significant Cognitive Disabilities Who May Be Assessed with an Alternate Assessment Aligned with Alternate Academic Achievement Standards (AA-AAAS)</w:t>
      </w:r>
      <w:r w:rsidRPr="009F4AE1">
        <w:t xml:space="preserve"> and our previous actions and guidance. The state completed the following actions:</w:t>
      </w:r>
    </w:p>
    <w:p w14:paraId="434BD40F" w14:textId="77777777" w:rsidR="008901D5" w:rsidRPr="009F4AE1" w:rsidRDefault="008901D5" w:rsidP="008901D5">
      <w:pPr>
        <w:pStyle w:val="Footer"/>
      </w:pPr>
    </w:p>
    <w:p w14:paraId="4F131A97" w14:textId="269A3697" w:rsidR="008901D5" w:rsidRPr="009F4AE1" w:rsidRDefault="008901D5" w:rsidP="008901D5">
      <w:pPr>
        <w:pStyle w:val="Footer"/>
        <w:numPr>
          <w:ilvl w:val="0"/>
          <w:numId w:val="13"/>
        </w:numPr>
        <w:ind w:left="1080" w:right="720"/>
      </w:pPr>
      <w:r w:rsidRPr="009F4AE1">
        <w:t xml:space="preserve">conducted </w:t>
      </w:r>
      <w:r w:rsidR="00CE7647">
        <w:t xml:space="preserve">new and revised </w:t>
      </w:r>
      <w:r w:rsidRPr="009F4AE1">
        <w:t>technical assistance training</w:t>
      </w:r>
      <w:r w:rsidR="009E6B64">
        <w:t xml:space="preserve"> sessions</w:t>
      </w:r>
      <w:r w:rsidRPr="009F4AE1">
        <w:t xml:space="preserve"> to districts, explaining the 1% cap</w:t>
      </w:r>
    </w:p>
    <w:p w14:paraId="2AEFF636" w14:textId="77777777" w:rsidR="008901D5" w:rsidRPr="009F4AE1" w:rsidRDefault="008901D5" w:rsidP="008901D5">
      <w:pPr>
        <w:pStyle w:val="Footer"/>
        <w:numPr>
          <w:ilvl w:val="0"/>
          <w:numId w:val="13"/>
        </w:numPr>
        <w:ind w:left="1080" w:right="720"/>
      </w:pPr>
      <w:r w:rsidRPr="009F4AE1">
        <w:t>reviewed statements of assurances received from LEAs (all LEAS responded as required)</w:t>
      </w:r>
    </w:p>
    <w:p w14:paraId="52C549E9" w14:textId="543C8483" w:rsidR="008901D5" w:rsidRPr="009F4AE1" w:rsidRDefault="008901D5" w:rsidP="008901D5">
      <w:pPr>
        <w:pStyle w:val="Footer"/>
        <w:numPr>
          <w:ilvl w:val="0"/>
          <w:numId w:val="13"/>
        </w:numPr>
        <w:ind w:left="1080" w:right="720"/>
      </w:pPr>
      <w:r w:rsidRPr="009F4AE1">
        <w:lastRenderedPageBreak/>
        <w:t>posted</w:t>
      </w:r>
      <w:r w:rsidR="00CE7647">
        <w:t xml:space="preserve"> updated</w:t>
      </w:r>
      <w:r w:rsidRPr="009F4AE1">
        <w:t xml:space="preserve"> revised technical assistance training documents and resources</w:t>
      </w:r>
    </w:p>
    <w:p w14:paraId="75B156BE" w14:textId="77777777" w:rsidR="008901D5" w:rsidRPr="009F4AE1" w:rsidRDefault="008901D5" w:rsidP="008901D5">
      <w:pPr>
        <w:pStyle w:val="Footer"/>
        <w:numPr>
          <w:ilvl w:val="0"/>
          <w:numId w:val="13"/>
        </w:numPr>
        <w:ind w:left="1080" w:right="720"/>
      </w:pPr>
      <w:r w:rsidRPr="009F4AE1">
        <w:t>convened regular meetings with State Director of Special Education, the Student Assessment Office, and the Special Education Planning and Policy Office (SEPP)</w:t>
      </w:r>
    </w:p>
    <w:p w14:paraId="2F59B4D4" w14:textId="77777777" w:rsidR="008901D5" w:rsidRPr="009F4AE1" w:rsidRDefault="008901D5" w:rsidP="008901D5">
      <w:pPr>
        <w:pStyle w:val="Footer"/>
        <w:numPr>
          <w:ilvl w:val="0"/>
          <w:numId w:val="13"/>
        </w:numPr>
        <w:ind w:left="1080" w:right="720"/>
      </w:pPr>
      <w:r w:rsidRPr="009F4AE1">
        <w:t>collaborated with the One Percent Community of Practice (CoP), coordinated by the National Center on Educational Outcomes (NCEO) (ongoing)</w:t>
      </w:r>
    </w:p>
    <w:p w14:paraId="1F7B01F5" w14:textId="77777777" w:rsidR="008901D5" w:rsidRPr="009F4AE1" w:rsidRDefault="008901D5" w:rsidP="008901D5">
      <w:pPr>
        <w:pStyle w:val="Footer"/>
        <w:numPr>
          <w:ilvl w:val="0"/>
          <w:numId w:val="13"/>
        </w:numPr>
        <w:ind w:left="1080" w:right="720"/>
      </w:pPr>
      <w:r w:rsidRPr="009F4AE1">
        <w:t>coordinated with other DESE offices on the topic of disproportionality in order to identify root causes (ongoing)</w:t>
      </w:r>
    </w:p>
    <w:p w14:paraId="4D06DEC8" w14:textId="77777777" w:rsidR="008901D5" w:rsidRPr="009F4AE1" w:rsidRDefault="008901D5" w:rsidP="008901D5">
      <w:pPr>
        <w:pStyle w:val="Footer"/>
        <w:numPr>
          <w:ilvl w:val="0"/>
          <w:numId w:val="13"/>
        </w:numPr>
        <w:ind w:left="1080" w:right="720"/>
      </w:pPr>
      <w:r w:rsidRPr="009F4AE1">
        <w:t>identified districts with especially high rates of alternate assessment participation</w:t>
      </w:r>
    </w:p>
    <w:p w14:paraId="1B9D8323" w14:textId="77777777" w:rsidR="008901D5" w:rsidRPr="004E4AFD" w:rsidRDefault="008901D5" w:rsidP="008901D5">
      <w:pPr>
        <w:pStyle w:val="Footer"/>
        <w:numPr>
          <w:ilvl w:val="0"/>
          <w:numId w:val="11"/>
        </w:numPr>
        <w:ind w:left="1080" w:right="720"/>
      </w:pPr>
      <w:r w:rsidRPr="009F4AE1">
        <w:t xml:space="preserve">created opportunities for districts to share knowledge on how to reduce </w:t>
      </w:r>
      <w:r w:rsidRPr="004E4AFD">
        <w:t xml:space="preserve">participation rates collaborate with high percentage rate districts </w:t>
      </w:r>
    </w:p>
    <w:p w14:paraId="4B3EB90E" w14:textId="6A95A50C" w:rsidR="004E4AFD" w:rsidRPr="00607589" w:rsidRDefault="004E4AFD" w:rsidP="0074637C">
      <w:pPr>
        <w:pStyle w:val="pf0"/>
        <w:numPr>
          <w:ilvl w:val="0"/>
          <w:numId w:val="11"/>
        </w:numPr>
        <w:ind w:left="1080"/>
        <w:rPr>
          <w:rFonts w:cs="Arial"/>
        </w:rPr>
      </w:pPr>
      <w:r>
        <w:rPr>
          <w:rStyle w:val="cf01"/>
          <w:rFonts w:asciiTheme="minorHAnsi" w:eastAsiaTheme="majorEastAsia" w:hAnsiTheme="minorHAnsi"/>
          <w:sz w:val="24"/>
          <w:szCs w:val="24"/>
        </w:rPr>
        <w:t>r</w:t>
      </w:r>
      <w:r w:rsidRPr="0074637C">
        <w:rPr>
          <w:rStyle w:val="cf01"/>
          <w:rFonts w:asciiTheme="minorHAnsi" w:eastAsiaTheme="majorEastAsia" w:hAnsiTheme="minorHAnsi"/>
          <w:sz w:val="24"/>
          <w:szCs w:val="24"/>
        </w:rPr>
        <w:t>eviewed increases in MCAS-Alt Science and Technology/Engineering participation and determined results aligned with recent policy changes</w:t>
      </w:r>
    </w:p>
    <w:p w14:paraId="04BC9F73" w14:textId="3232EB9D" w:rsidR="008901D5" w:rsidRPr="00607589" w:rsidRDefault="008901D5" w:rsidP="0074637C">
      <w:pPr>
        <w:pStyle w:val="pf0"/>
        <w:numPr>
          <w:ilvl w:val="0"/>
          <w:numId w:val="11"/>
        </w:numPr>
        <w:ind w:left="1080"/>
      </w:pPr>
      <w:r w:rsidRPr="0074637C">
        <w:rPr>
          <w:rFonts w:asciiTheme="minorHAnsi" w:hAnsiTheme="minorHAnsi"/>
        </w:rPr>
        <w:t>reviewed</w:t>
      </w:r>
      <w:r w:rsidR="004E4AFD" w:rsidRPr="0074637C">
        <w:rPr>
          <w:rFonts w:asciiTheme="minorHAnsi" w:hAnsiTheme="minorHAnsi"/>
        </w:rPr>
        <w:t xml:space="preserve"> all</w:t>
      </w:r>
      <w:r w:rsidRPr="0074637C">
        <w:rPr>
          <w:rFonts w:asciiTheme="minorHAnsi" w:hAnsiTheme="minorHAnsi"/>
        </w:rPr>
        <w:t xml:space="preserve"> our strategies for reducing the MCAS-Alt participation rates</w:t>
      </w:r>
    </w:p>
    <w:p w14:paraId="533DA810" w14:textId="77777777" w:rsidR="008901D5" w:rsidRPr="009F4AE1" w:rsidRDefault="008901D5" w:rsidP="008901D5">
      <w:pPr>
        <w:pStyle w:val="Footer"/>
        <w:ind w:right="720"/>
      </w:pPr>
    </w:p>
    <w:p w14:paraId="3904FEE6" w14:textId="7D12858B" w:rsidR="0039553B" w:rsidRDefault="008901D5" w:rsidP="00146159">
      <w:pPr>
        <w:spacing w:after="160" w:line="259" w:lineRule="auto"/>
        <w:ind w:left="720"/>
      </w:pPr>
      <w:r w:rsidRPr="009F4AE1">
        <w:t>DES</w:t>
      </w:r>
      <w:r w:rsidR="00636224">
        <w:t>E</w:t>
      </w:r>
      <w:r w:rsidR="00954240">
        <w:t xml:space="preserve"> </w:t>
      </w:r>
      <w:r w:rsidRPr="009F4AE1">
        <w:t>significantly evo</w:t>
      </w:r>
      <w:r w:rsidR="00D478F7">
        <w:t>lved</w:t>
      </w:r>
      <w:r w:rsidRPr="009F4AE1">
        <w:t xml:space="preserve"> </w:t>
      </w:r>
      <w:r w:rsidR="004063A8">
        <w:t xml:space="preserve">alternate assessment </w:t>
      </w:r>
      <w:r w:rsidRPr="009F4AE1">
        <w:t>resources</w:t>
      </w:r>
      <w:r w:rsidR="00077E39">
        <w:t xml:space="preserve">, </w:t>
      </w:r>
      <w:r w:rsidRPr="009F4AE1">
        <w:t>guidance</w:t>
      </w:r>
      <w:r w:rsidR="00077E39">
        <w:t>,</w:t>
      </w:r>
      <w:r w:rsidR="007272E3">
        <w:t xml:space="preserve"> training sessions,</w:t>
      </w:r>
      <w:r w:rsidR="00077E39">
        <w:t xml:space="preserve"> </w:t>
      </w:r>
      <w:r w:rsidR="00C86514">
        <w:t xml:space="preserve">and </w:t>
      </w:r>
      <w:r w:rsidR="007272E3">
        <w:t xml:space="preserve">alternate assessment </w:t>
      </w:r>
      <w:r w:rsidR="00C86514">
        <w:t xml:space="preserve">eligibility criteria </w:t>
      </w:r>
      <w:r w:rsidR="007272E3">
        <w:t xml:space="preserve">last school year. </w:t>
      </w:r>
      <w:r w:rsidR="00F7201A">
        <w:t xml:space="preserve">The state’s </w:t>
      </w:r>
      <w:r w:rsidR="005C684C" w:rsidRPr="006B7090">
        <w:t>202</w:t>
      </w:r>
      <w:r w:rsidR="005C684C">
        <w:t>3</w:t>
      </w:r>
      <w:r w:rsidR="005C684C" w:rsidRPr="006B7090">
        <w:t>-2</w:t>
      </w:r>
      <w:r w:rsidR="005C684C">
        <w:t xml:space="preserve">4 </w:t>
      </w:r>
      <w:r w:rsidR="002D1864">
        <w:t xml:space="preserve">school year </w:t>
      </w:r>
      <w:r w:rsidR="00F7201A">
        <w:t xml:space="preserve">alternate assessment participation decreased slightly. </w:t>
      </w:r>
      <w:r w:rsidR="007272E3">
        <w:t xml:space="preserve">Only the student’s IEP Team can make determinations </w:t>
      </w:r>
      <w:r w:rsidR="00F15009">
        <w:t>as to</w:t>
      </w:r>
      <w:r w:rsidR="007272E3">
        <w:t xml:space="preserve"> whether the student is designated for an alternate assessment. IEP Teams annual review</w:t>
      </w:r>
      <w:r w:rsidR="00500248">
        <w:t xml:space="preserve"> date</w:t>
      </w:r>
      <w:r w:rsidR="009C1A56">
        <w:t>s</w:t>
      </w:r>
      <w:r w:rsidR="007272E3">
        <w:t xml:space="preserve"> do not occur at a specific point</w:t>
      </w:r>
      <w:r w:rsidR="00F15009">
        <w:t xml:space="preserve"> in time</w:t>
      </w:r>
      <w:r w:rsidR="007272E3">
        <w:t>; rather, IEP Team</w:t>
      </w:r>
      <w:r w:rsidR="002D1864">
        <w:t>s</w:t>
      </w:r>
      <w:r w:rsidR="007272E3">
        <w:t xml:space="preserve"> </w:t>
      </w:r>
      <w:r w:rsidR="007B5F47">
        <w:t xml:space="preserve">annual meetings </w:t>
      </w:r>
      <w:r w:rsidR="007272E3">
        <w:t>occur th</w:t>
      </w:r>
      <w:r w:rsidR="002A22C3">
        <w:t>roughout</w:t>
      </w:r>
      <w:r w:rsidR="007272E3">
        <w:t xml:space="preserve"> the student’s school year and may occur after a student </w:t>
      </w:r>
      <w:r w:rsidR="00F15009">
        <w:t xml:space="preserve">has </w:t>
      </w:r>
      <w:r w:rsidR="007272E3">
        <w:t xml:space="preserve">participated </w:t>
      </w:r>
      <w:r w:rsidR="00F15009">
        <w:t>i</w:t>
      </w:r>
      <w:r w:rsidR="007272E3">
        <w:t xml:space="preserve">n the state-wide content assessment. Given </w:t>
      </w:r>
      <w:r w:rsidR="00F15009">
        <w:t>the</w:t>
      </w:r>
      <w:r w:rsidR="00F15009" w:rsidRPr="006B7090">
        <w:t xml:space="preserve">se factors, we anticipated that </w:t>
      </w:r>
      <w:r w:rsidR="00333E26">
        <w:t>Massachusetts’</w:t>
      </w:r>
      <w:r w:rsidR="003B1DA9">
        <w:t xml:space="preserve"> district</w:t>
      </w:r>
      <w:r w:rsidR="00333E26">
        <w:t>s</w:t>
      </w:r>
      <w:r w:rsidR="003B1DA9">
        <w:t xml:space="preserve"> would take time to fully and correctly implement </w:t>
      </w:r>
      <w:r w:rsidR="00333E26">
        <w:t xml:space="preserve">the revised guidance and </w:t>
      </w:r>
      <w:r w:rsidR="000D62B3">
        <w:t>would</w:t>
      </w:r>
      <w:r w:rsidR="00E346AD" w:rsidRPr="006B7090">
        <w:t xml:space="preserve"> exceed the one percent threshold last school and will likely </w:t>
      </w:r>
      <w:r w:rsidR="006B7090" w:rsidRPr="006B7090">
        <w:t xml:space="preserve">exceed the one percent threshold for 2024-25 </w:t>
      </w:r>
      <w:r w:rsidR="002D1864">
        <w:t>s</w:t>
      </w:r>
      <w:r w:rsidR="006B7090" w:rsidRPr="006B7090">
        <w:t xml:space="preserve">chool </w:t>
      </w:r>
      <w:r w:rsidR="002D1864">
        <w:t>y</w:t>
      </w:r>
      <w:r w:rsidR="006B7090" w:rsidRPr="006B7090">
        <w:t>ear</w:t>
      </w:r>
      <w:r w:rsidR="006B7090">
        <w:t xml:space="preserve">. </w:t>
      </w:r>
      <w:r w:rsidR="00A02E4A">
        <w:t>However, t</w:t>
      </w:r>
      <w:r w:rsidR="00E55E9A">
        <w:t>he</w:t>
      </w:r>
      <w:r w:rsidR="00A752AC">
        <w:t xml:space="preserve"> state’s</w:t>
      </w:r>
      <w:r w:rsidR="005A6207">
        <w:t xml:space="preserve"> steady </w:t>
      </w:r>
      <w:r w:rsidR="00A3089A">
        <w:t xml:space="preserve">alternate assessment </w:t>
      </w:r>
      <w:r w:rsidR="005A6207">
        <w:t xml:space="preserve">participation </w:t>
      </w:r>
      <w:r w:rsidR="00E55E9A">
        <w:t>reduction</w:t>
      </w:r>
      <w:r w:rsidR="005A6207">
        <w:t xml:space="preserve"> </w:t>
      </w:r>
      <w:r w:rsidR="00500248">
        <w:t>provides</w:t>
      </w:r>
      <w:r w:rsidR="0061584F">
        <w:t xml:space="preserve"> </w:t>
      </w:r>
      <w:r w:rsidR="00500248">
        <w:t xml:space="preserve">evidence </w:t>
      </w:r>
      <w:r w:rsidR="00A3089A">
        <w:t>t</w:t>
      </w:r>
      <w:r w:rsidR="00595130">
        <w:t xml:space="preserve">o our commitment </w:t>
      </w:r>
      <w:r w:rsidR="006D7C49">
        <w:t xml:space="preserve">to meeting the </w:t>
      </w:r>
      <w:r w:rsidR="00A86231">
        <w:t>1.0</w:t>
      </w:r>
      <w:r w:rsidR="006D7C49">
        <w:t xml:space="preserve"> percent cap. The steady participation reduction undoubtedly </w:t>
      </w:r>
      <w:r w:rsidR="0003569B">
        <w:t>resulted</w:t>
      </w:r>
      <w:r w:rsidR="00F22D9D">
        <w:t xml:space="preserve"> </w:t>
      </w:r>
      <w:r w:rsidR="00146159">
        <w:t>from the</w:t>
      </w:r>
      <w:r w:rsidR="00A3089A">
        <w:t xml:space="preserve"> evolv</w:t>
      </w:r>
      <w:r w:rsidR="00146159">
        <w:t>ed</w:t>
      </w:r>
      <w:r w:rsidR="00A3089A">
        <w:t xml:space="preserve"> po</w:t>
      </w:r>
      <w:r w:rsidR="00D7162C">
        <w:t>licies, monitoring</w:t>
      </w:r>
      <w:r w:rsidR="00453E9B">
        <w:t>,</w:t>
      </w:r>
      <w:r w:rsidR="00D7162C">
        <w:t xml:space="preserve"> and resour</w:t>
      </w:r>
      <w:r w:rsidR="00A752AC">
        <w:t>c</w:t>
      </w:r>
      <w:r w:rsidR="00D7162C">
        <w:t>es</w:t>
      </w:r>
      <w:r w:rsidR="00500248">
        <w:t xml:space="preserve"> to</w:t>
      </w:r>
      <w:r w:rsidR="005A6207">
        <w:t xml:space="preserve"> limit the number of students participating in alternate academic achievement assessments. </w:t>
      </w:r>
    </w:p>
    <w:p w14:paraId="5F6107A9" w14:textId="4A9A154A" w:rsidR="002D1864" w:rsidRDefault="0041314A" w:rsidP="003F78FD">
      <w:pPr>
        <w:spacing w:after="160" w:line="259" w:lineRule="auto"/>
        <w:ind w:left="720"/>
      </w:pPr>
      <w:r>
        <w:t>The</w:t>
      </w:r>
      <w:r w:rsidR="00EB54A0">
        <w:t xml:space="preserve"> </w:t>
      </w:r>
      <w:r w:rsidR="001A1814">
        <w:t>communication</w:t>
      </w:r>
      <w:r w:rsidR="00EB54A0">
        <w:t xml:space="preserve"> DESE received from </w:t>
      </w:r>
      <w:r w:rsidR="008B589C">
        <w:t>special education directors and educators l</w:t>
      </w:r>
      <w:r w:rsidR="00686B4A">
        <w:t>ast year and this school year</w:t>
      </w:r>
      <w:r w:rsidR="00191785">
        <w:t xml:space="preserve"> indicates that districts have begun to incorporate the revised eligibility defi</w:t>
      </w:r>
      <w:r w:rsidR="00686B4A">
        <w:t>nition</w:t>
      </w:r>
      <w:r w:rsidR="009413BD">
        <w:t xml:space="preserve"> for a student with the most significant cognitive disabilities.</w:t>
      </w:r>
      <w:r w:rsidR="0046750F">
        <w:t xml:space="preserve"> </w:t>
      </w:r>
      <w:r w:rsidR="001A1814">
        <w:t xml:space="preserve">Since districts have begun </w:t>
      </w:r>
      <w:r w:rsidR="00757CD1">
        <w:t>implementing</w:t>
      </w:r>
      <w:r w:rsidR="000823C3">
        <w:t xml:space="preserve"> the revised</w:t>
      </w:r>
      <w:r w:rsidR="001A1814">
        <w:t xml:space="preserve"> guidance and practices throughout the schools</w:t>
      </w:r>
      <w:r w:rsidR="00757CD1">
        <w:t>,</w:t>
      </w:r>
      <w:r w:rsidR="001A1814">
        <w:t xml:space="preserve"> </w:t>
      </w:r>
      <w:r w:rsidR="00296D9A">
        <w:t>DESE</w:t>
      </w:r>
      <w:r w:rsidR="00757CD1">
        <w:t xml:space="preserve">’s </w:t>
      </w:r>
      <w:r w:rsidR="00953BDA">
        <w:t>o</w:t>
      </w:r>
      <w:r w:rsidR="00757CD1">
        <w:t>ffice</w:t>
      </w:r>
      <w:r w:rsidR="00953BDA">
        <w:t>s</w:t>
      </w:r>
      <w:r w:rsidR="00757CD1">
        <w:t xml:space="preserve"> of Student Assessment Services and P</w:t>
      </w:r>
      <w:r w:rsidR="00953BDA">
        <w:t>ublic School</w:t>
      </w:r>
      <w:r w:rsidR="00757CD1">
        <w:t xml:space="preserve"> Monitoring</w:t>
      </w:r>
      <w:r w:rsidR="00296D9A">
        <w:t xml:space="preserve"> ha</w:t>
      </w:r>
      <w:r w:rsidR="00757CD1">
        <w:t>ve</w:t>
      </w:r>
      <w:r w:rsidR="00296D9A">
        <w:t xml:space="preserve"> received more questions on how to apply the </w:t>
      </w:r>
      <w:r w:rsidR="00296D9A">
        <w:lastRenderedPageBreak/>
        <w:t xml:space="preserve">new revised alternate assessment eligibility criteria. </w:t>
      </w:r>
      <w:r w:rsidR="0046750F">
        <w:t>DESE</w:t>
      </w:r>
      <w:r w:rsidR="00296D9A">
        <w:t xml:space="preserve"> anticipate</w:t>
      </w:r>
      <w:r w:rsidR="00394A98">
        <w:t>s</w:t>
      </w:r>
      <w:r w:rsidR="00296D9A">
        <w:t xml:space="preserve"> </w:t>
      </w:r>
      <w:r w:rsidR="00394A98">
        <w:t>gradua</w:t>
      </w:r>
      <w:r w:rsidR="00757CD1">
        <w:t>l</w:t>
      </w:r>
      <w:r w:rsidR="00394A98">
        <w:t xml:space="preserve"> reduction during the </w:t>
      </w:r>
      <w:r w:rsidR="00394A98" w:rsidRPr="006B7090">
        <w:t xml:space="preserve">2024-25 </w:t>
      </w:r>
      <w:r w:rsidR="00394A98">
        <w:t>s</w:t>
      </w:r>
      <w:r w:rsidR="00394A98" w:rsidRPr="006B7090">
        <w:t xml:space="preserve">chool </w:t>
      </w:r>
      <w:r w:rsidR="00394A98">
        <w:t>y</w:t>
      </w:r>
      <w:r w:rsidR="00394A98" w:rsidRPr="006B7090">
        <w:t>ear</w:t>
      </w:r>
      <w:r w:rsidR="003F78FD">
        <w:t xml:space="preserve"> </w:t>
      </w:r>
      <w:r w:rsidR="00757CD1">
        <w:t>and w</w:t>
      </w:r>
      <w:r w:rsidR="003F78FD">
        <w:t xml:space="preserve">e look forward to working closely with the </w:t>
      </w:r>
      <w:r w:rsidR="00757CD1">
        <w:t>d</w:t>
      </w:r>
      <w:r w:rsidR="003F78FD">
        <w:t xml:space="preserve">istricts </w:t>
      </w:r>
      <w:r w:rsidR="002D1864">
        <w:t>with the expectation to meet the one percent cap in the future.</w:t>
      </w:r>
    </w:p>
    <w:p w14:paraId="698CC037" w14:textId="77777777" w:rsidR="00953BDA" w:rsidRPr="008532F6" w:rsidRDefault="008901D5" w:rsidP="00953BDA">
      <w:pPr>
        <w:spacing w:line="360" w:lineRule="auto"/>
        <w:jc w:val="center"/>
        <w:rPr>
          <w:noProof/>
          <w:sz w:val="36"/>
          <w:szCs w:val="36"/>
        </w:rPr>
      </w:pPr>
      <w:r w:rsidRPr="009F4AE1">
        <w:t xml:space="preserve"> </w:t>
      </w:r>
    </w:p>
    <w:p w14:paraId="31D35AB8" w14:textId="77777777" w:rsidR="00016C70" w:rsidRDefault="00016C70">
      <w:pPr>
        <w:rPr>
          <w:noProof/>
          <w:sz w:val="36"/>
          <w:szCs w:val="36"/>
        </w:rPr>
      </w:pPr>
      <w:r>
        <w:rPr>
          <w:noProof/>
          <w:sz w:val="36"/>
          <w:szCs w:val="36"/>
        </w:rPr>
        <w:br w:type="page"/>
      </w:r>
    </w:p>
    <w:p w14:paraId="57B6E8FA" w14:textId="75C8C250" w:rsidR="00953BDA" w:rsidRDefault="00953BDA" w:rsidP="00953BDA">
      <w:pPr>
        <w:spacing w:line="360" w:lineRule="auto"/>
        <w:jc w:val="center"/>
        <w:rPr>
          <w:noProof/>
          <w:sz w:val="36"/>
          <w:szCs w:val="36"/>
        </w:rPr>
      </w:pPr>
      <w:r w:rsidRPr="008532F6">
        <w:rPr>
          <w:noProof/>
          <w:sz w:val="36"/>
          <w:szCs w:val="36"/>
        </w:rPr>
        <w:lastRenderedPageBreak/>
        <w:t>EXHIBITS</w:t>
      </w:r>
    </w:p>
    <w:p w14:paraId="12B54123" w14:textId="77777777" w:rsidR="00953BDA" w:rsidRPr="008532F6" w:rsidRDefault="00953BDA" w:rsidP="00016C70">
      <w:pPr>
        <w:spacing w:line="360" w:lineRule="auto"/>
        <w:rPr>
          <w:noProof/>
          <w:sz w:val="36"/>
          <w:szCs w:val="36"/>
        </w:rPr>
      </w:pPr>
    </w:p>
    <w:p w14:paraId="7F654ADF" w14:textId="639F78ED" w:rsidR="008901D5" w:rsidRPr="00016C70" w:rsidRDefault="00953BDA" w:rsidP="00016C70">
      <w:pPr>
        <w:spacing w:after="160" w:line="259" w:lineRule="auto"/>
        <w:ind w:left="720"/>
        <w:rPr>
          <w:noProof/>
          <w:sz w:val="36"/>
          <w:szCs w:val="36"/>
        </w:rPr>
      </w:pPr>
      <w:r w:rsidRPr="008532F6">
        <w:rPr>
          <w:noProof/>
          <w:sz w:val="36"/>
          <w:szCs w:val="36"/>
        </w:rPr>
        <w:t xml:space="preserve">Documents and </w:t>
      </w:r>
      <w:r>
        <w:rPr>
          <w:noProof/>
          <w:sz w:val="36"/>
          <w:szCs w:val="36"/>
        </w:rPr>
        <w:t>guidance for d</w:t>
      </w:r>
      <w:r w:rsidRPr="008532F6">
        <w:rPr>
          <w:noProof/>
          <w:sz w:val="36"/>
          <w:szCs w:val="36"/>
        </w:rPr>
        <w:t>istrict</w:t>
      </w:r>
      <w:r w:rsidR="003A1D6F">
        <w:rPr>
          <w:noProof/>
          <w:sz w:val="36"/>
          <w:szCs w:val="36"/>
        </w:rPr>
        <w:t xml:space="preserve"> leaders and edcutors</w:t>
      </w:r>
      <w:r w:rsidRPr="008532F6">
        <w:rPr>
          <w:noProof/>
          <w:sz w:val="36"/>
          <w:szCs w:val="36"/>
        </w:rPr>
        <w:t xml:space="preserve"> for reducing the number of students </w:t>
      </w:r>
      <w:r w:rsidR="00016C70">
        <w:rPr>
          <w:noProof/>
          <w:sz w:val="36"/>
          <w:szCs w:val="36"/>
        </w:rPr>
        <w:br/>
      </w:r>
      <w:r w:rsidRPr="008532F6">
        <w:rPr>
          <w:noProof/>
          <w:sz w:val="36"/>
          <w:szCs w:val="36"/>
        </w:rPr>
        <w:t>taking AA-AA</w:t>
      </w:r>
      <w:r>
        <w:rPr>
          <w:noProof/>
          <w:sz w:val="36"/>
          <w:szCs w:val="36"/>
        </w:rPr>
        <w:t>S</w:t>
      </w:r>
    </w:p>
    <w:p w14:paraId="6BF63DC7" w14:textId="59CE58C8" w:rsidR="008901D5" w:rsidRPr="009F4AE1" w:rsidRDefault="008901D5" w:rsidP="008901D5">
      <w:r w:rsidRPr="009F4AE1">
        <w:br w:type="page"/>
      </w:r>
    </w:p>
    <w:p w14:paraId="75BC720D" w14:textId="0AE6457B" w:rsidR="004E7807" w:rsidRPr="00EF60D1" w:rsidRDefault="00C60FD1" w:rsidP="00ED5501">
      <w:pPr>
        <w:rPr>
          <w:b/>
          <w:bCs/>
        </w:rPr>
      </w:pPr>
      <w:r w:rsidRPr="00EF60D1">
        <w:rPr>
          <w:b/>
          <w:bCs/>
        </w:rPr>
        <w:lastRenderedPageBreak/>
        <w:t>Exhibit from the Web Based Monitoring (WBS) Program through our Office of P</w:t>
      </w:r>
      <w:r w:rsidR="007D4BB5" w:rsidRPr="00EF60D1">
        <w:rPr>
          <w:b/>
          <w:bCs/>
        </w:rPr>
        <w:t>ublic School Monitoring</w:t>
      </w:r>
    </w:p>
    <w:p w14:paraId="5970592D" w14:textId="77777777" w:rsidR="004E7807" w:rsidRPr="00755187" w:rsidRDefault="004E7807" w:rsidP="00ED5501"/>
    <w:p w14:paraId="461A0850" w14:textId="77777777" w:rsidR="004E7807" w:rsidRPr="00755187" w:rsidRDefault="004E7807" w:rsidP="00ED5501"/>
    <w:p w14:paraId="6FBDAD4A" w14:textId="57B1A5BA" w:rsidR="004E7807" w:rsidRPr="00755187" w:rsidRDefault="008958FD" w:rsidP="00ED5501">
      <w:r w:rsidRPr="008958FD">
        <w:t>https://www.doe.mass.edu/psm/</w:t>
      </w:r>
    </w:p>
    <w:p w14:paraId="5AADF3FB" w14:textId="6BA1CB3A" w:rsidR="004E7807" w:rsidRDefault="00D03EE3" w:rsidP="00ED5501">
      <w:hyperlink r:id="rId24" w:history="1">
        <w:r w:rsidRPr="009F5586">
          <w:rPr>
            <w:rStyle w:val="Hyperlink"/>
          </w:rPr>
          <w:t>https://www.doe.mass.edu/psm/tfm/default.html</w:t>
        </w:r>
      </w:hyperlink>
    </w:p>
    <w:p w14:paraId="0B792B82" w14:textId="049E88A2" w:rsidR="00D03EE3" w:rsidRDefault="008958FD" w:rsidP="00ED5501">
      <w:hyperlink r:id="rId25" w:history="1">
        <w:r w:rsidRPr="009F5586">
          <w:rPr>
            <w:rStyle w:val="Hyperlink"/>
          </w:rPr>
          <w:t>https://www.doe.mass.edu/psm/integrated/default.html</w:t>
        </w:r>
      </w:hyperlink>
    </w:p>
    <w:p w14:paraId="6ECD6287" w14:textId="77777777" w:rsidR="008958FD" w:rsidRPr="00755187" w:rsidRDefault="008958FD" w:rsidP="00ED5501"/>
    <w:p w14:paraId="5E75C703" w14:textId="471B84F6" w:rsidR="004E7807" w:rsidRPr="00755187" w:rsidRDefault="00EF60D1" w:rsidP="00ED5501">
      <w:r>
        <w:t>Image of online monitoring checklist</w:t>
      </w:r>
    </w:p>
    <w:p w14:paraId="6760AE55" w14:textId="77777777" w:rsidR="004E7807" w:rsidRPr="00755187" w:rsidRDefault="004E7807" w:rsidP="00ED5501"/>
    <w:p w14:paraId="030CD078" w14:textId="51D8A969" w:rsidR="004E7807" w:rsidRPr="00755187" w:rsidRDefault="009239ED" w:rsidP="00ED5501">
      <w:r w:rsidRPr="009239ED">
        <w:rPr>
          <w:noProof/>
        </w:rPr>
        <w:drawing>
          <wp:inline distT="0" distB="0" distL="0" distR="0" wp14:anchorId="7FE7F0F1" wp14:editId="1901109B">
            <wp:extent cx="5943600" cy="3194685"/>
            <wp:effectExtent l="0" t="0" r="0" b="5715"/>
            <wp:docPr id="1489682974" name="Picture 1" descr="Web-based monitor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82974" name="Picture 1" descr="Web-based monitoring image"/>
                    <pic:cNvPicPr/>
                  </pic:nvPicPr>
                  <pic:blipFill>
                    <a:blip r:embed="rId26"/>
                    <a:stretch>
                      <a:fillRect/>
                    </a:stretch>
                  </pic:blipFill>
                  <pic:spPr>
                    <a:xfrm>
                      <a:off x="0" y="0"/>
                      <a:ext cx="5943600" cy="3194685"/>
                    </a:xfrm>
                    <a:prstGeom prst="rect">
                      <a:avLst/>
                    </a:prstGeom>
                  </pic:spPr>
                </pic:pic>
              </a:graphicData>
            </a:graphic>
          </wp:inline>
        </w:drawing>
      </w:r>
    </w:p>
    <w:p w14:paraId="1DA63A0D" w14:textId="77777777" w:rsidR="004E7807" w:rsidRPr="00755187" w:rsidRDefault="004E7807" w:rsidP="00ED5501"/>
    <w:p w14:paraId="58954732" w14:textId="4126581B" w:rsidR="004E7807" w:rsidRPr="00755187" w:rsidRDefault="00EF60D1" w:rsidP="00ED5501">
      <w:r>
        <w:br w:type="page"/>
      </w:r>
    </w:p>
    <w:p w14:paraId="2E4C82A3" w14:textId="76AC16DF" w:rsidR="003A1D6F" w:rsidRDefault="003A1D6F" w:rsidP="003A1D6F">
      <w:pPr>
        <w:rPr>
          <w:b/>
          <w:bCs/>
        </w:rPr>
      </w:pPr>
      <w:r w:rsidRPr="00EF60D1">
        <w:rPr>
          <w:b/>
          <w:bCs/>
        </w:rPr>
        <w:lastRenderedPageBreak/>
        <w:t xml:space="preserve">Exhibit </w:t>
      </w:r>
      <w:r>
        <w:rPr>
          <w:b/>
          <w:bCs/>
        </w:rPr>
        <w:t>of Decision Making tool available in DESE’s publication</w:t>
      </w:r>
      <w:r w:rsidR="00ED2BF8">
        <w:rPr>
          <w:b/>
          <w:bCs/>
        </w:rPr>
        <w:t>s</w:t>
      </w:r>
      <w:r>
        <w:rPr>
          <w:b/>
          <w:bCs/>
        </w:rPr>
        <w:t>:</w:t>
      </w:r>
    </w:p>
    <w:p w14:paraId="7E6C3FF9" w14:textId="77777777" w:rsidR="00ED2BF8" w:rsidRPr="00EF60D1" w:rsidRDefault="00ED2BF8" w:rsidP="003A1D6F">
      <w:pPr>
        <w:rPr>
          <w:b/>
          <w:bCs/>
        </w:rPr>
      </w:pPr>
    </w:p>
    <w:p w14:paraId="3FC2C6AC" w14:textId="77777777" w:rsidR="003A1D6F" w:rsidRDefault="003A1D6F" w:rsidP="00385E67">
      <w:pPr>
        <w:rPr>
          <w:b/>
        </w:rPr>
      </w:pPr>
    </w:p>
    <w:p w14:paraId="5DD06657" w14:textId="71114CF8" w:rsidR="00385E67" w:rsidRPr="00385E67" w:rsidRDefault="00385E67" w:rsidP="00385E67">
      <w:r w:rsidRPr="00385E67">
        <w:rPr>
          <w:b/>
        </w:rPr>
        <w:t>Appendix A: Decision-Making Tool for MCAS Participation by Students with Disabilities</w:t>
      </w:r>
    </w:p>
    <w:p w14:paraId="0ED02CB3" w14:textId="0AD7468F" w:rsidR="00EF60D1" w:rsidRDefault="00385E67" w:rsidP="00385E67">
      <w:r w:rsidRPr="00385E67">
        <w:t xml:space="preserve">Use the definition and the questions below to guide discussions of how students will participate in MCAS testing. </w:t>
      </w:r>
    </w:p>
    <w:p w14:paraId="1EFDCEE3" w14:textId="7FBA866E" w:rsidR="00D730F0" w:rsidRPr="00385E67" w:rsidRDefault="00EF60D1" w:rsidP="00385E67">
      <w:r w:rsidRPr="00385E67">
        <w:rPr>
          <w:noProof/>
        </w:rPr>
        <mc:AlternateContent>
          <mc:Choice Requires="wps">
            <w:drawing>
              <wp:anchor distT="0" distB="0" distL="114300" distR="114300" simplePos="0" relativeHeight="251658240" behindDoc="0" locked="0" layoutInCell="1" allowOverlap="1" wp14:anchorId="759A4498" wp14:editId="01A45A49">
                <wp:simplePos x="0" y="0"/>
                <wp:positionH relativeFrom="margin">
                  <wp:posOffset>0</wp:posOffset>
                </wp:positionH>
                <wp:positionV relativeFrom="paragraph">
                  <wp:posOffset>20016</wp:posOffset>
                </wp:positionV>
                <wp:extent cx="6289040" cy="3442335"/>
                <wp:effectExtent l="0" t="0" r="16510" b="24765"/>
                <wp:wrapNone/>
                <wp:docPr id="2010861854" name="Rectangle 4" descr="Massachusetts defines “students with the most significant cognitive disabilities” as those who meet all of the following criteria:   &#10;• have cognitive disabilities evidenced by significant delays in attaining age-level academic achievement standards, even with systematic, extensive individually designed instruction, related services, and modifications  &#10;• have cognitive disabilities that significantly impact their educational performance and ability to apply learning from one setting to another&#10;• require extensive, direct individualized instruction and substantial supports to achieve measurable gains on the challenging State academic content standards for the grade in which the student is enrolled&#10;• perform significantly below average in general cognitive functioning and adaptive behavior. &#10;Note: “Significantly below average” 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 "/>
                <wp:cNvGraphicFramePr/>
                <a:graphic xmlns:a="http://schemas.openxmlformats.org/drawingml/2006/main">
                  <a:graphicData uri="http://schemas.microsoft.com/office/word/2010/wordprocessingShape">
                    <wps:wsp>
                      <wps:cNvSpPr/>
                      <wps:spPr>
                        <a:xfrm>
                          <a:off x="0" y="0"/>
                          <a:ext cx="6289040" cy="3442335"/>
                        </a:xfrm>
                        <a:prstGeom prst="rect">
                          <a:avLst/>
                        </a:prstGeom>
                        <a:solidFill>
                          <a:sysClr val="window" lastClr="FFFFFF"/>
                        </a:solidFill>
                        <a:ln w="12700" cap="flat" cmpd="sng" algn="ctr">
                          <a:solidFill>
                            <a:srgbClr val="4472C4"/>
                          </a:solidFill>
                          <a:prstDash val="solid"/>
                          <a:miter lim="800000"/>
                        </a:ln>
                        <a:effectLst/>
                      </wps:spPr>
                      <wps:txbx>
                        <w:txbxContent>
                          <w:p w14:paraId="3DFC6458" w14:textId="77777777" w:rsidR="00385E67" w:rsidRDefault="00385E67" w:rsidP="00385E67">
                            <w:r>
                              <w:t xml:space="preserve">Massachusetts defines “students with the most significant cognitive disabilities” as those who meet </w:t>
                            </w:r>
                            <w:r>
                              <w:rPr>
                                <w:b/>
                                <w:bCs/>
                              </w:rPr>
                              <w:t xml:space="preserve">all </w:t>
                            </w:r>
                            <w:r>
                              <w:t>of the following criteria:</w:t>
                            </w:r>
                            <w:r>
                              <w:rPr>
                                <w:rFonts w:ascii="Arial" w:hAnsi="Arial" w:cs="Arial"/>
                              </w:rPr>
                              <w:t>  </w:t>
                            </w:r>
                            <w:r>
                              <w:t> </w:t>
                            </w:r>
                          </w:p>
                          <w:p w14:paraId="16A24AB4" w14:textId="77777777" w:rsidR="00385E67" w:rsidRDefault="00385E67" w:rsidP="00385E67">
                            <w:pPr>
                              <w:numPr>
                                <w:ilvl w:val="0"/>
                                <w:numId w:val="18"/>
                              </w:numPr>
                            </w:pPr>
                            <w:r>
                              <w:t>have cognitive disabilities evidenced by significant delays in attaining age-level academic achievement standards, even with systematic, extensive individually designed instruction, related services, and modifications</w:t>
                            </w:r>
                            <w:r>
                              <w:rPr>
                                <w:rFonts w:ascii="Arial" w:hAnsi="Arial" w:cs="Arial"/>
                              </w:rPr>
                              <w:t> </w:t>
                            </w:r>
                            <w:r>
                              <w:t> </w:t>
                            </w:r>
                          </w:p>
                          <w:p w14:paraId="6B18A0D9" w14:textId="77777777" w:rsidR="00385E67" w:rsidRDefault="00385E67" w:rsidP="00385E67">
                            <w:pPr>
                              <w:numPr>
                                <w:ilvl w:val="0"/>
                                <w:numId w:val="18"/>
                              </w:numPr>
                            </w:pPr>
                            <w:r>
                              <w:t>have cognitive disabilities that significantly impact their educational performance and ability to apply</w:t>
                            </w:r>
                            <w:r>
                              <w:rPr>
                                <w:rFonts w:ascii="Arial" w:hAnsi="Arial" w:cs="Arial"/>
                              </w:rPr>
                              <w:t> </w:t>
                            </w:r>
                            <w:r>
                              <w:t>learning from one setting to another</w:t>
                            </w:r>
                          </w:p>
                          <w:p w14:paraId="2ADF8D49" w14:textId="77777777" w:rsidR="00385E67" w:rsidRDefault="00385E67" w:rsidP="00385E67">
                            <w:pPr>
                              <w:numPr>
                                <w:ilvl w:val="0"/>
                                <w:numId w:val="18"/>
                              </w:numPr>
                            </w:pPr>
                            <w:r>
                              <w:t>require extensive, direct individualized instruction and substantial supports to achieve measurable gains on the challenging State academic content standards for the grade in which the student is enrolled</w:t>
                            </w:r>
                          </w:p>
                          <w:p w14:paraId="5D3BE516" w14:textId="77777777" w:rsidR="00385E67" w:rsidRDefault="00385E67" w:rsidP="00385E67">
                            <w:pPr>
                              <w:numPr>
                                <w:ilvl w:val="0"/>
                                <w:numId w:val="18"/>
                              </w:numPr>
                            </w:pPr>
                            <w:r>
                              <w:t xml:space="preserve">perform significantly below average in general cognitive functioning and adaptive behavior. </w:t>
                            </w:r>
                            <w:r>
                              <w:br/>
                              <w:t>Note: “Significantly below average”</w:t>
                            </w:r>
                            <w:r>
                              <w:rPr>
                                <w:b/>
                                <w:bCs/>
                              </w:rPr>
                              <w:t xml:space="preserve"> </w:t>
                            </w:r>
                            <w:r>
                              <w:t>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w:t>
                            </w:r>
                            <w:r>
                              <w:rPr>
                                <w:i/>
                                <w:iCs/>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A4498" id="Rectangle 4" o:spid="_x0000_s1026" alt="Massachusetts defines “students with the most significant cognitive disabilities” as those who meet all of the following criteria:   &#10;• have cognitive disabilities evidenced by significant delays in attaining age-level academic achievement standards, even with systematic, extensive individually designed instruction, related services, and modifications  &#10;• have cognitive disabilities that significantly impact their educational performance and ability to apply learning from one setting to another&#10;• require extensive, direct individualized instruction and substantial supports to achieve measurable gains on the challenging State academic content standards for the grade in which the student is enrolled&#10;• perform significantly below average in general cognitive functioning and adaptive behavior. &#10;Note: “Significantly below average” 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 " style="position:absolute;margin-left:0;margin-top:1.6pt;width:495.2pt;height:27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" fillcolor="window" strokecolor="#4472c4" strokeweight="1pt">
                <v:textbox>
                  <w:txbxContent>
                    <w:p w14:paraId="3DFC6458" w14:textId="77777777" w:rsidR="00385E67" w:rsidRDefault="00385E67" w:rsidP="00385E67">
                      <w:r>
                        <w:t xml:space="preserve">Massachusetts defines “students with the most significant cognitive disabilities” as those who meet </w:t>
                      </w:r>
                      <w:r>
                        <w:rPr>
                          <w:b/>
                          <w:bCs/>
                        </w:rPr>
                        <w:t xml:space="preserve">all </w:t>
                      </w:r>
                      <w:r>
                        <w:t>of the following criteria:</w:t>
                      </w:r>
                      <w:r>
                        <w:rPr>
                          <w:rFonts w:ascii="Arial" w:hAnsi="Arial" w:cs="Arial"/>
                        </w:rPr>
                        <w:t>  </w:t>
                      </w:r>
                      <w:r>
                        <w:t> </w:t>
                      </w:r>
                    </w:p>
                    <w:p w14:paraId="16A24AB4" w14:textId="77777777" w:rsidR="00385E67" w:rsidRDefault="00385E67" w:rsidP="00385E67">
                      <w:pPr>
                        <w:numPr>
                          <w:ilvl w:val="0"/>
                          <w:numId w:val="18"/>
                        </w:numPr>
                      </w:pPr>
                      <w:r>
                        <w:t>have cognitive disabilities evidenced by significant delays in attaining age-level academic achievement standards, even with systematic, extensive individually designed instruction, related services, and modifications</w:t>
                      </w:r>
                      <w:r>
                        <w:rPr>
                          <w:rFonts w:ascii="Arial" w:hAnsi="Arial" w:cs="Arial"/>
                        </w:rPr>
                        <w:t> </w:t>
                      </w:r>
                      <w:r>
                        <w:t> </w:t>
                      </w:r>
                    </w:p>
                    <w:p w14:paraId="6B18A0D9" w14:textId="77777777" w:rsidR="00385E67" w:rsidRDefault="00385E67" w:rsidP="00385E67">
                      <w:pPr>
                        <w:numPr>
                          <w:ilvl w:val="0"/>
                          <w:numId w:val="18"/>
                        </w:numPr>
                      </w:pPr>
                      <w:r>
                        <w:t>have cognitive disabilities that significantly impact their educational performance and ability to apply</w:t>
                      </w:r>
                      <w:r>
                        <w:rPr>
                          <w:rFonts w:ascii="Arial" w:hAnsi="Arial" w:cs="Arial"/>
                        </w:rPr>
                        <w:t> </w:t>
                      </w:r>
                      <w:r>
                        <w:t>learning from one setting to another</w:t>
                      </w:r>
                    </w:p>
                    <w:p w14:paraId="2ADF8D49" w14:textId="77777777" w:rsidR="00385E67" w:rsidRDefault="00385E67" w:rsidP="00385E67">
                      <w:pPr>
                        <w:numPr>
                          <w:ilvl w:val="0"/>
                          <w:numId w:val="18"/>
                        </w:numPr>
                      </w:pPr>
                      <w:r>
                        <w:t>require extensive, direct individualized instruction and substantial supports to achieve measurable gains on the challenging State academic content standards for the grade in which the student is enrolled</w:t>
                      </w:r>
                    </w:p>
                    <w:p w14:paraId="5D3BE516" w14:textId="77777777" w:rsidR="00385E67" w:rsidRDefault="00385E67" w:rsidP="00385E67">
                      <w:pPr>
                        <w:numPr>
                          <w:ilvl w:val="0"/>
                          <w:numId w:val="18"/>
                        </w:numPr>
                      </w:pPr>
                      <w:r>
                        <w:t xml:space="preserve">perform significantly below average in general cognitive functioning and adaptive behavior. </w:t>
                      </w:r>
                      <w:r>
                        <w:br/>
                        <w:t>Note: “Significantly below average”</w:t>
                      </w:r>
                      <w:r>
                        <w:rPr>
                          <w:b/>
                          <w:bCs/>
                        </w:rPr>
                        <w:t xml:space="preserve"> </w:t>
                      </w:r>
                      <w:r>
                        <w:t>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w:t>
                      </w:r>
                      <w:r>
                        <w:rPr>
                          <w:i/>
                          <w:iCs/>
                        </w:rPr>
                        <w:t xml:space="preserve"> </w:t>
                      </w:r>
                    </w:p>
                  </w:txbxContent>
                </v:textbox>
                <w10:wrap anchorx="margin"/>
              </v:rect>
            </w:pict>
          </mc:Fallback>
        </mc:AlternateContent>
      </w:r>
    </w:p>
    <w:p w14:paraId="6B5E9A7A" w14:textId="1A0863EE" w:rsidR="00385E67" w:rsidRPr="00385E67" w:rsidRDefault="00385E67" w:rsidP="00385E67"/>
    <w:p w14:paraId="27592FBC" w14:textId="77777777" w:rsidR="00385E67" w:rsidRPr="00385E67" w:rsidRDefault="00385E67" w:rsidP="00385E67"/>
    <w:p w14:paraId="23890B0D" w14:textId="77777777" w:rsidR="00385E67" w:rsidRPr="00385E67" w:rsidRDefault="00385E67" w:rsidP="00385E67"/>
    <w:p w14:paraId="5B79BDB3" w14:textId="77777777" w:rsidR="00385E67" w:rsidRPr="00385E67" w:rsidRDefault="00385E67" w:rsidP="00385E67"/>
    <w:p w14:paraId="686F5CE8" w14:textId="77777777" w:rsidR="00385E67" w:rsidRPr="00385E67" w:rsidRDefault="00385E67" w:rsidP="00385E67"/>
    <w:p w14:paraId="134C2B2B" w14:textId="77777777" w:rsidR="00385E67" w:rsidRPr="00385E67" w:rsidRDefault="00385E67" w:rsidP="00385E67"/>
    <w:p w14:paraId="6C20BFE6" w14:textId="77777777" w:rsidR="00385E67" w:rsidRPr="00385E67" w:rsidRDefault="00385E67" w:rsidP="00385E67"/>
    <w:p w14:paraId="3F6ECBFF" w14:textId="77777777" w:rsidR="00385E67" w:rsidRPr="00385E67" w:rsidRDefault="00385E67" w:rsidP="00385E67"/>
    <w:p w14:paraId="1894CFC7" w14:textId="77777777" w:rsidR="00385E67" w:rsidRPr="00385E67" w:rsidRDefault="00385E67" w:rsidP="00385E67">
      <w:r w:rsidRPr="00385E67">
        <w:br/>
      </w:r>
    </w:p>
    <w:p w14:paraId="1FF3CC7A" w14:textId="77777777" w:rsidR="00385E67" w:rsidRPr="00385E67" w:rsidRDefault="00385E67" w:rsidP="00385E67"/>
    <w:p w14:paraId="66F82D39" w14:textId="77777777" w:rsidR="00385E67" w:rsidRPr="00385E67" w:rsidRDefault="00385E67" w:rsidP="00385E67"/>
    <w:p w14:paraId="59EBD9CB" w14:textId="77777777" w:rsidR="00385E67" w:rsidRPr="00385E67" w:rsidRDefault="00385E67" w:rsidP="00385E67"/>
    <w:p w14:paraId="480F24C6" w14:textId="77777777" w:rsidR="00385E67" w:rsidRPr="00385E67" w:rsidRDefault="00385E67" w:rsidP="00385E67"/>
    <w:p w14:paraId="0802AC94" w14:textId="77777777" w:rsidR="00385E67" w:rsidRPr="00385E67" w:rsidRDefault="00385E67" w:rsidP="00385E67"/>
    <w:p w14:paraId="69A36BC6" w14:textId="77777777" w:rsidR="00385E67" w:rsidRPr="00385E67" w:rsidRDefault="00385E67" w:rsidP="00385E67"/>
    <w:p w14:paraId="3D6A8C1B" w14:textId="77777777" w:rsidR="00385E67" w:rsidRPr="00385E67" w:rsidRDefault="00385E67" w:rsidP="00385E67"/>
    <w:p w14:paraId="71D940E6" w14:textId="50A61470" w:rsidR="004E7807" w:rsidRPr="00755187" w:rsidRDefault="00385E67" w:rsidP="00ED5501">
      <w:r w:rsidRPr="00385E67">
        <w:rPr>
          <w:noProof/>
        </w:rPr>
        <w:lastRenderedPageBreak/>
        <w:drawing>
          <wp:inline distT="0" distB="0" distL="0" distR="0" wp14:anchorId="3A46822A" wp14:editId="546DF271">
            <wp:extent cx="5772150" cy="4064000"/>
            <wp:effectExtent l="0" t="0" r="0" b="0"/>
            <wp:docPr id="531580844" name="Picture 3" descr="Question 1: Does this student with disabilities meet the definition for &quot;students with the most significant cognitive disabilities&quot; as described above?&#10;YES: The student is eligible for the MCAS-Alt. Note: Simply because the student is eligible does not warrant the Team to administer the MCAS-Alt. Students taking the MCAS-Alt likely will face challenges earning their high school diploma.&#10;NO: Proceed to question 2.&#10;&#10;Question 2: Does this student with disabilities require specific and allowable accommodations and accessibility features to demonstrate knowledge and skills on assessments?&#10;YES: The student's IEP or 504 plan must include the specific allowable accommodations and accessibility features for MCAS testing, which should generally mirror accommodations the student receives during routine instruction.&#10;NO: The student must participate in the standard MCAS testing using available accessibility features. Accommodations may be included int he student's IEP or 504 plan later if the student's needs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1: Does this student with disabilities meet the definition for &quot;students with the most significant cognitive disabilities&quot; as described above?&#10;YES: The student is eligible for the MCAS-Alt. Note: Simply because the student is eligible does not warrant the Team to administer the MCAS-Alt. Students taking the MCAS-Alt likely will face challenges earning their high school diploma.&#10;NO: Proceed to question 2.&#10;&#10;Question 2: Does this student with disabilities require specific and allowable accommodations and accessibility features to demonstrate knowledge and skills on assessments?&#10;YES: The student's IEP or 504 plan must include the specific allowable accommodations and accessibility features for MCAS testing, which should generally mirror accommodations the student receives during routine instruction.&#10;NO: The student must participate in the standard MCAS testing using available accessibility features. Accommodations may be included int he student's IEP or 504 plan later if the student's needs chan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4064000"/>
                    </a:xfrm>
                    <a:prstGeom prst="rect">
                      <a:avLst/>
                    </a:prstGeom>
                    <a:noFill/>
                    <a:ln>
                      <a:noFill/>
                    </a:ln>
                  </pic:spPr>
                </pic:pic>
              </a:graphicData>
            </a:graphic>
          </wp:inline>
        </w:drawing>
      </w:r>
    </w:p>
    <w:p w14:paraId="369B9B6F" w14:textId="49DD236E" w:rsidR="00EF60D1" w:rsidRDefault="00EF60D1">
      <w:r>
        <w:br w:type="page"/>
      </w:r>
    </w:p>
    <w:p w14:paraId="43A51BB6" w14:textId="77777777" w:rsidR="00075DB3" w:rsidRPr="00755187" w:rsidRDefault="00075DB3" w:rsidP="00ED5501"/>
    <w:p w14:paraId="0AA6D01D" w14:textId="713B83E7" w:rsidR="00E24B80" w:rsidRPr="00ED2BF8" w:rsidRDefault="00ED2BF8" w:rsidP="00ED2BF8">
      <w:pPr>
        <w:rPr>
          <w:rStyle w:val="Heading1Char"/>
          <w:rFonts w:asciiTheme="minorHAnsi" w:eastAsiaTheme="minorHAnsi" w:hAnsiTheme="minorHAnsi" w:cstheme="minorBidi"/>
          <w:b/>
          <w:bCs/>
          <w:color w:val="auto"/>
          <w:sz w:val="24"/>
          <w:szCs w:val="24"/>
        </w:rPr>
      </w:pPr>
      <w:r w:rsidRPr="00ED2BF8">
        <w:rPr>
          <w:b/>
          <w:bCs/>
        </w:rPr>
        <w:t xml:space="preserve">Exhibit  of </w:t>
      </w:r>
      <w:r w:rsidR="0069096A" w:rsidRPr="00ED2BF8">
        <w:rPr>
          <w:rStyle w:val="Heading1Char"/>
          <w:rFonts w:asciiTheme="minorHAnsi" w:hAnsiTheme="minorHAnsi"/>
          <w:b/>
          <w:bCs/>
          <w:sz w:val="24"/>
          <w:szCs w:val="24"/>
        </w:rPr>
        <w:t>Alternate Assessment Participation Tool Companion Document</w:t>
      </w:r>
    </w:p>
    <w:p w14:paraId="27E8C68D" w14:textId="307A8536" w:rsidR="004A7C4C" w:rsidRDefault="004A7C4C" w:rsidP="00ED5501">
      <w:pPr>
        <w:rPr>
          <w:rStyle w:val="Heading1Char"/>
        </w:rPr>
      </w:pPr>
    </w:p>
    <w:p w14:paraId="673CAECA" w14:textId="26F69AF4" w:rsidR="004A7C4C" w:rsidRPr="001F461E" w:rsidRDefault="004A7C4C" w:rsidP="00ED5501">
      <w:r w:rsidRPr="001F461E">
        <w:t xml:space="preserve">Available </w:t>
      </w:r>
      <w:r w:rsidR="001F461E" w:rsidRPr="001F461E">
        <w:t>at DESE</w:t>
      </w:r>
      <w:r w:rsidR="001F461E">
        <w:t>’s website</w:t>
      </w:r>
      <w:r w:rsidRPr="001F461E">
        <w:t>: https://www.doe.mass.edu/mcas/alt/essa/default.html</w:t>
      </w:r>
    </w:p>
    <w:p w14:paraId="3C8A9365" w14:textId="1A9779DB" w:rsidR="00075DB3" w:rsidRPr="001F461E" w:rsidRDefault="00075DB3"/>
    <w:p w14:paraId="2B455FA3" w14:textId="2AA8840F" w:rsidR="00075DB3" w:rsidRPr="001F461E" w:rsidRDefault="004A7C4C" w:rsidP="00ED5501">
      <w:r w:rsidRPr="005B1901">
        <w:rPr>
          <w:noProof/>
        </w:rPr>
        <w:drawing>
          <wp:anchor distT="0" distB="0" distL="114300" distR="114300" simplePos="0" relativeHeight="251658241" behindDoc="1" locked="0" layoutInCell="1" allowOverlap="1" wp14:anchorId="7F5B0C70" wp14:editId="3DD6461A">
            <wp:simplePos x="0" y="0"/>
            <wp:positionH relativeFrom="column">
              <wp:posOffset>405130</wp:posOffset>
            </wp:positionH>
            <wp:positionV relativeFrom="paragraph">
              <wp:posOffset>269240</wp:posOffset>
            </wp:positionV>
            <wp:extent cx="4738370" cy="6170930"/>
            <wp:effectExtent l="0" t="0" r="5080" b="1270"/>
            <wp:wrapTopAndBottom/>
            <wp:docPr id="76667214" name="Picture 1" descr="Alternate assessment particip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214" name="Picture 1" descr="Alternate assessment participation tool"/>
                    <pic:cNvPicPr/>
                  </pic:nvPicPr>
                  <pic:blipFill>
                    <a:blip r:embed="rId28">
                      <a:extLst>
                        <a:ext uri="{28A0092B-C50C-407E-A947-70E740481C1C}">
                          <a14:useLocalDpi xmlns:a14="http://schemas.microsoft.com/office/drawing/2010/main" val="0"/>
                        </a:ext>
                      </a:extLst>
                    </a:blip>
                    <a:stretch>
                      <a:fillRect/>
                    </a:stretch>
                  </pic:blipFill>
                  <pic:spPr>
                    <a:xfrm>
                      <a:off x="0" y="0"/>
                      <a:ext cx="4738370" cy="6170930"/>
                    </a:xfrm>
                    <a:prstGeom prst="rect">
                      <a:avLst/>
                    </a:prstGeom>
                  </pic:spPr>
                </pic:pic>
              </a:graphicData>
            </a:graphic>
            <wp14:sizeRelH relativeFrom="margin">
              <wp14:pctWidth>0</wp14:pctWidth>
            </wp14:sizeRelH>
            <wp14:sizeRelV relativeFrom="margin">
              <wp14:pctHeight>0</wp14:pctHeight>
            </wp14:sizeRelV>
          </wp:anchor>
        </w:drawing>
      </w:r>
    </w:p>
    <w:p w14:paraId="1F72B0CE" w14:textId="1DDEEBCC" w:rsidR="004A7C4C" w:rsidRPr="001F461E" w:rsidRDefault="004A7C4C">
      <w:r w:rsidRPr="001F461E">
        <w:br w:type="page"/>
      </w:r>
    </w:p>
    <w:p w14:paraId="0A8E5A0F" w14:textId="12219EB6" w:rsidR="00ED2BF8" w:rsidRDefault="00ED2BF8" w:rsidP="00ED5501">
      <w:r w:rsidRPr="00ED2BF8">
        <w:rPr>
          <w:b/>
          <w:bCs/>
        </w:rPr>
        <w:lastRenderedPageBreak/>
        <w:t xml:space="preserve">Exhibit  of </w:t>
      </w:r>
      <w:r w:rsidRPr="00ED2BF8">
        <w:rPr>
          <w:rStyle w:val="Heading1Char"/>
          <w:rFonts w:asciiTheme="minorHAnsi" w:hAnsiTheme="minorHAnsi"/>
          <w:b/>
          <w:bCs/>
          <w:sz w:val="24"/>
          <w:szCs w:val="24"/>
        </w:rPr>
        <w:t>Alternate Assessment Participation Tool Companion Document</w:t>
      </w:r>
    </w:p>
    <w:p w14:paraId="0C08BB5E" w14:textId="4713F0F9" w:rsidR="00ED5501" w:rsidRDefault="0014233A" w:rsidP="00ED5501">
      <w:r>
        <w:t>Sample for Districts (ne</w:t>
      </w:r>
      <w:r w:rsidR="00C01A92">
        <w:t>w document for 2024–2025)</w:t>
      </w:r>
    </w:p>
    <w:p w14:paraId="58D54A39" w14:textId="1FC3B67B" w:rsidR="00C01A92" w:rsidRDefault="00C01A92" w:rsidP="00ED5501"/>
    <w:p w14:paraId="2CE17782" w14:textId="17FB539F" w:rsidR="00C01A92" w:rsidRPr="004A7C4C" w:rsidRDefault="00C01A92" w:rsidP="00ED5501">
      <w:r>
        <w:t>Available at the DESE’s website:</w:t>
      </w:r>
      <w:r w:rsidR="001F461E" w:rsidRPr="001F461E">
        <w:t xml:space="preserve"> https://www.doe.mass.edu/mcas/alt/essa/default.html</w:t>
      </w:r>
    </w:p>
    <w:p w14:paraId="0DF59858" w14:textId="27C42412" w:rsidR="00ED5501" w:rsidRPr="004A7C4C" w:rsidRDefault="00ED5501" w:rsidP="00ED5501"/>
    <w:p w14:paraId="21E222B7" w14:textId="763F658C" w:rsidR="00ED5501" w:rsidRPr="004A7C4C" w:rsidRDefault="00ED5501" w:rsidP="00ED5501"/>
    <w:p w14:paraId="7B5A898A" w14:textId="066FB432" w:rsidR="003D72C8" w:rsidRPr="004A7C4C" w:rsidRDefault="008F10B2" w:rsidP="00ED5501">
      <w:r w:rsidRPr="008F10B2">
        <w:rPr>
          <w:noProof/>
        </w:rPr>
        <w:drawing>
          <wp:anchor distT="0" distB="0" distL="114300" distR="114300" simplePos="0" relativeHeight="251658242" behindDoc="0" locked="0" layoutInCell="1" allowOverlap="1" wp14:anchorId="3DF40124" wp14:editId="39DFB22F">
            <wp:simplePos x="0" y="0"/>
            <wp:positionH relativeFrom="column">
              <wp:posOffset>612140</wp:posOffset>
            </wp:positionH>
            <wp:positionV relativeFrom="paragraph">
              <wp:posOffset>183515</wp:posOffset>
            </wp:positionV>
            <wp:extent cx="4227195" cy="5452110"/>
            <wp:effectExtent l="0" t="0" r="1905" b="0"/>
            <wp:wrapSquare wrapText="bothSides"/>
            <wp:docPr id="1961861801" name="Picture 1" descr="Sample Alternate assessment particip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1801" name="Picture 1" descr="Sample Alternate assessment participation tool"/>
                    <pic:cNvPicPr/>
                  </pic:nvPicPr>
                  <pic:blipFill>
                    <a:blip r:embed="rId29">
                      <a:extLst>
                        <a:ext uri="{28A0092B-C50C-407E-A947-70E740481C1C}">
                          <a14:useLocalDpi xmlns:a14="http://schemas.microsoft.com/office/drawing/2010/main" val="0"/>
                        </a:ext>
                      </a:extLst>
                    </a:blip>
                    <a:stretch>
                      <a:fillRect/>
                    </a:stretch>
                  </pic:blipFill>
                  <pic:spPr>
                    <a:xfrm>
                      <a:off x="0" y="0"/>
                      <a:ext cx="4227195" cy="5452110"/>
                    </a:xfrm>
                    <a:prstGeom prst="rect">
                      <a:avLst/>
                    </a:prstGeom>
                  </pic:spPr>
                </pic:pic>
              </a:graphicData>
            </a:graphic>
            <wp14:sizeRelH relativeFrom="margin">
              <wp14:pctWidth>0</wp14:pctWidth>
            </wp14:sizeRelH>
            <wp14:sizeRelV relativeFrom="margin">
              <wp14:pctHeight>0</wp14:pctHeight>
            </wp14:sizeRelV>
          </wp:anchor>
        </w:drawing>
      </w:r>
    </w:p>
    <w:p w14:paraId="5B5B62C6" w14:textId="1488DF49" w:rsidR="003D72C8" w:rsidRPr="004A7C4C" w:rsidRDefault="003D72C8" w:rsidP="00ED5501"/>
    <w:p w14:paraId="5BE938A5" w14:textId="36020467" w:rsidR="003D72C8" w:rsidRPr="004A7C4C" w:rsidRDefault="003D72C8" w:rsidP="00ED5501"/>
    <w:p w14:paraId="1D2EEF4E" w14:textId="77777777" w:rsidR="003D72C8" w:rsidRPr="004A7C4C" w:rsidRDefault="003D72C8" w:rsidP="00ED5501"/>
    <w:p w14:paraId="2C9F4340" w14:textId="77777777" w:rsidR="003D72C8" w:rsidRPr="004A7C4C" w:rsidRDefault="003D72C8" w:rsidP="00ED5501"/>
    <w:p w14:paraId="74E3C5C3" w14:textId="77777777" w:rsidR="003D72C8" w:rsidRPr="004A7C4C" w:rsidRDefault="003D72C8" w:rsidP="00ED5501"/>
    <w:p w14:paraId="6126D009" w14:textId="77777777" w:rsidR="003D72C8" w:rsidRPr="004A7C4C" w:rsidRDefault="003D72C8" w:rsidP="00ED5501"/>
    <w:p w14:paraId="2907CF66" w14:textId="77777777" w:rsidR="003D72C8" w:rsidRPr="004A7C4C" w:rsidRDefault="003D72C8" w:rsidP="00ED5501"/>
    <w:p w14:paraId="2BAC45A3" w14:textId="77777777" w:rsidR="003D72C8" w:rsidRDefault="003D72C8" w:rsidP="00ED5501"/>
    <w:p w14:paraId="413FD2ED" w14:textId="77777777" w:rsidR="008F10B2" w:rsidRDefault="008F10B2" w:rsidP="00ED5501"/>
    <w:p w14:paraId="0809DD66" w14:textId="77777777" w:rsidR="008F10B2" w:rsidRDefault="008F10B2" w:rsidP="00ED5501"/>
    <w:p w14:paraId="17087F2B" w14:textId="77777777" w:rsidR="008F10B2" w:rsidRDefault="008F10B2" w:rsidP="00ED5501"/>
    <w:p w14:paraId="6467BEF6" w14:textId="77777777" w:rsidR="008F10B2" w:rsidRDefault="008F10B2" w:rsidP="00ED5501"/>
    <w:p w14:paraId="0CDD225C" w14:textId="77777777" w:rsidR="008F10B2" w:rsidRDefault="008F10B2" w:rsidP="00ED5501"/>
    <w:p w14:paraId="1C2984A4" w14:textId="77777777" w:rsidR="008F10B2" w:rsidRDefault="008F10B2" w:rsidP="00ED5501"/>
    <w:p w14:paraId="44046226" w14:textId="77777777" w:rsidR="008F10B2" w:rsidRDefault="008F10B2" w:rsidP="00ED5501"/>
    <w:p w14:paraId="72240A0F" w14:textId="77777777" w:rsidR="008F10B2" w:rsidRDefault="008F10B2" w:rsidP="00ED5501"/>
    <w:p w14:paraId="63A90A8D" w14:textId="77777777" w:rsidR="008F10B2" w:rsidRDefault="008F10B2" w:rsidP="00ED5501"/>
    <w:p w14:paraId="049EB6A9" w14:textId="77777777" w:rsidR="008F10B2" w:rsidRDefault="008F10B2" w:rsidP="00ED5501"/>
    <w:p w14:paraId="32DA9C53" w14:textId="77777777" w:rsidR="008F10B2" w:rsidRDefault="008F10B2" w:rsidP="00ED5501"/>
    <w:p w14:paraId="690EF9B4" w14:textId="77777777" w:rsidR="008F10B2" w:rsidRDefault="008F10B2" w:rsidP="00ED5501"/>
    <w:p w14:paraId="389A55E0" w14:textId="77777777" w:rsidR="008F10B2" w:rsidRDefault="008F10B2" w:rsidP="00ED5501"/>
    <w:p w14:paraId="2A8B399F" w14:textId="77777777" w:rsidR="008F10B2" w:rsidRDefault="008F10B2" w:rsidP="00ED5501"/>
    <w:p w14:paraId="1E2DDAC7" w14:textId="77777777" w:rsidR="008F10B2" w:rsidRDefault="008F10B2" w:rsidP="00ED5501"/>
    <w:p w14:paraId="7E71AE06" w14:textId="77777777" w:rsidR="008F10B2" w:rsidRDefault="008F10B2" w:rsidP="00ED5501"/>
    <w:p w14:paraId="057F734D" w14:textId="77777777" w:rsidR="008F10B2" w:rsidRDefault="008F10B2" w:rsidP="00ED5501"/>
    <w:p w14:paraId="42965A14" w14:textId="77777777" w:rsidR="008F10B2" w:rsidRDefault="008F10B2" w:rsidP="00ED5501"/>
    <w:p w14:paraId="37C10568" w14:textId="77777777" w:rsidR="008F10B2" w:rsidRDefault="008F10B2" w:rsidP="00ED5501"/>
    <w:p w14:paraId="2BBE6D23" w14:textId="77777777" w:rsidR="008F10B2" w:rsidRDefault="008F10B2" w:rsidP="00ED5501"/>
    <w:p w14:paraId="62109F75" w14:textId="77777777" w:rsidR="008F10B2" w:rsidRDefault="008F10B2" w:rsidP="00ED5501"/>
    <w:p w14:paraId="60724C5C" w14:textId="77777777" w:rsidR="008F10B2" w:rsidRDefault="008F10B2" w:rsidP="00ED5501"/>
    <w:p w14:paraId="38E97257" w14:textId="77777777" w:rsidR="008F10B2" w:rsidRDefault="008F10B2" w:rsidP="00ED5501"/>
    <w:p w14:paraId="5E9283C7" w14:textId="77777777" w:rsidR="008F10B2" w:rsidRDefault="008F10B2" w:rsidP="00ED5501"/>
    <w:p w14:paraId="7B89169A" w14:textId="77777777" w:rsidR="008F10B2" w:rsidRDefault="008F10B2" w:rsidP="00ED5501"/>
    <w:p w14:paraId="6E9BDDD8" w14:textId="77777777" w:rsidR="008F10B2" w:rsidRDefault="008F10B2" w:rsidP="00ED5501"/>
    <w:p w14:paraId="026D36B0" w14:textId="77777777" w:rsidR="008F10B2" w:rsidRDefault="008F10B2" w:rsidP="00ED5501"/>
    <w:p w14:paraId="18F47338" w14:textId="665995A0" w:rsidR="008F10B2" w:rsidRDefault="008F10B2">
      <w:r>
        <w:br w:type="page"/>
      </w:r>
    </w:p>
    <w:p w14:paraId="550C543A" w14:textId="77777777" w:rsidR="008F10B2" w:rsidRDefault="008F10B2" w:rsidP="00ED5501"/>
    <w:p w14:paraId="1D4F2080" w14:textId="0FBAA673" w:rsidR="004B2848" w:rsidRPr="00ED1F33" w:rsidRDefault="00ED2BF8" w:rsidP="004B2848">
      <w:pPr>
        <w:rPr>
          <w:b/>
          <w:bCs/>
        </w:rPr>
      </w:pPr>
      <w:r w:rsidRPr="00ED1F33">
        <w:rPr>
          <w:b/>
          <w:bCs/>
        </w:rPr>
        <w:t xml:space="preserve">Exhibit </w:t>
      </w:r>
      <w:r w:rsidR="00ED1F33" w:rsidRPr="00ED1F33">
        <w:rPr>
          <w:b/>
          <w:bCs/>
        </w:rPr>
        <w:t>of</w:t>
      </w:r>
      <w:r w:rsidRPr="00ED1F33">
        <w:rPr>
          <w:b/>
          <w:bCs/>
        </w:rPr>
        <w:t xml:space="preserve"> </w:t>
      </w:r>
      <w:r w:rsidR="004B2848" w:rsidRPr="00ED1F33">
        <w:rPr>
          <w:b/>
          <w:bCs/>
        </w:rPr>
        <w:t>Updated Training Resources</w:t>
      </w:r>
      <w:r w:rsidR="00DF4207" w:rsidRPr="00ED1F33">
        <w:rPr>
          <w:b/>
          <w:bCs/>
        </w:rPr>
        <w:t xml:space="preserve"> Materials</w:t>
      </w:r>
      <w:r w:rsidR="004B2848" w:rsidRPr="00ED1F33">
        <w:rPr>
          <w:b/>
          <w:bCs/>
        </w:rPr>
        <w:t xml:space="preserve"> for Districts to determine if students are eligible for the Alternate Assessment (Revised document for 2024–2025)</w:t>
      </w:r>
    </w:p>
    <w:p w14:paraId="7F9E9AEC" w14:textId="77777777" w:rsidR="004B2848" w:rsidRDefault="004B2848" w:rsidP="004B2848"/>
    <w:p w14:paraId="02AA5A6E" w14:textId="77777777" w:rsidR="004B2848" w:rsidRPr="004A7C4C" w:rsidRDefault="004B2848" w:rsidP="004B2848">
      <w:r>
        <w:t>Available at the DESE’s website:</w:t>
      </w:r>
      <w:r w:rsidRPr="001F461E">
        <w:t xml:space="preserve"> https://www.doe.mass.edu/mcas/alt/essa/default.html</w:t>
      </w:r>
    </w:p>
    <w:p w14:paraId="7100D0DD" w14:textId="77777777" w:rsidR="008F10B2" w:rsidRDefault="008F10B2" w:rsidP="00ED5501"/>
    <w:p w14:paraId="0ACD3ADB" w14:textId="77777777" w:rsidR="00DF4207" w:rsidRDefault="00DF4207" w:rsidP="00ED5501"/>
    <w:p w14:paraId="03AB6A87" w14:textId="06C92689" w:rsidR="00DF4207" w:rsidRDefault="00DF4207" w:rsidP="00ED5501">
      <w:r w:rsidRPr="00DF4207">
        <w:rPr>
          <w:noProof/>
        </w:rPr>
        <w:drawing>
          <wp:inline distT="0" distB="0" distL="0" distR="0" wp14:anchorId="6DD81AC7" wp14:editId="06DB5178">
            <wp:extent cx="5943600" cy="3263900"/>
            <wp:effectExtent l="0" t="0" r="0" b="0"/>
            <wp:docPr id="1493062719" name="Picture 1" descr="Image of MCAS-Alt participati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62719" name="Picture 1" descr="Image of MCAS-Alt participation training"/>
                    <pic:cNvPicPr/>
                  </pic:nvPicPr>
                  <pic:blipFill>
                    <a:blip r:embed="rId30"/>
                    <a:stretch>
                      <a:fillRect/>
                    </a:stretch>
                  </pic:blipFill>
                  <pic:spPr>
                    <a:xfrm>
                      <a:off x="0" y="0"/>
                      <a:ext cx="5943600" cy="3263900"/>
                    </a:xfrm>
                    <a:prstGeom prst="rect">
                      <a:avLst/>
                    </a:prstGeom>
                  </pic:spPr>
                </pic:pic>
              </a:graphicData>
            </a:graphic>
          </wp:inline>
        </w:drawing>
      </w:r>
    </w:p>
    <w:p w14:paraId="2B771378" w14:textId="77777777" w:rsidR="00DF4207" w:rsidRDefault="00DF4207" w:rsidP="00ED5501"/>
    <w:p w14:paraId="3B7D0DA6" w14:textId="77777777" w:rsidR="00DF4207" w:rsidRDefault="00DF4207" w:rsidP="00ED5501"/>
    <w:p w14:paraId="4BA40A31" w14:textId="77777777" w:rsidR="00DF4207" w:rsidRDefault="00DF4207" w:rsidP="00ED5501"/>
    <w:p w14:paraId="6625A9CA" w14:textId="77777777" w:rsidR="00DF4207" w:rsidRDefault="00DF4207" w:rsidP="00ED5501"/>
    <w:p w14:paraId="7E255186" w14:textId="77777777" w:rsidR="00DF4207" w:rsidRDefault="00DF4207" w:rsidP="00ED5501"/>
    <w:p w14:paraId="65029B55" w14:textId="77777777" w:rsidR="00DF4207" w:rsidRDefault="00DF4207" w:rsidP="00ED5501"/>
    <w:p w14:paraId="215D8811" w14:textId="77777777" w:rsidR="00DF4207" w:rsidRDefault="00DF4207" w:rsidP="00ED5501"/>
    <w:p w14:paraId="6F930D47" w14:textId="7771604A" w:rsidR="00DF4207" w:rsidRDefault="00DF4207">
      <w:r>
        <w:br w:type="page"/>
      </w:r>
    </w:p>
    <w:p w14:paraId="563C85A2" w14:textId="35AEFC3C" w:rsidR="00FB2FC4" w:rsidRPr="00ED1F33" w:rsidRDefault="00ED1F33" w:rsidP="00ED5501">
      <w:pPr>
        <w:rPr>
          <w:b/>
          <w:bCs/>
        </w:rPr>
      </w:pPr>
      <w:r w:rsidRPr="00ED1F33">
        <w:rPr>
          <w:b/>
          <w:bCs/>
        </w:rPr>
        <w:lastRenderedPageBreak/>
        <w:t xml:space="preserve">Exhibit  of </w:t>
      </w:r>
      <w:r w:rsidR="00E576FD" w:rsidRPr="00ED1F33">
        <w:rPr>
          <w:b/>
          <w:bCs/>
        </w:rPr>
        <w:t xml:space="preserve">New </w:t>
      </w:r>
      <w:r w:rsidR="006549E5" w:rsidRPr="00ED1F33">
        <w:rPr>
          <w:b/>
          <w:bCs/>
        </w:rPr>
        <w:t xml:space="preserve"> </w:t>
      </w:r>
      <w:r w:rsidR="00E576FD" w:rsidRPr="00ED1F33">
        <w:rPr>
          <w:b/>
          <w:bCs/>
        </w:rPr>
        <w:t>Sample Formula Worksheet to Calculate Disproportionality Risk Ratio</w:t>
      </w:r>
    </w:p>
    <w:p w14:paraId="1B63CA98" w14:textId="77777777" w:rsidR="00FB2FC4" w:rsidRDefault="00FB2FC4" w:rsidP="00ED5501"/>
    <w:p w14:paraId="7B738AFF" w14:textId="5E6FBA3C" w:rsidR="006549E5" w:rsidRDefault="006549E5" w:rsidP="00ED5501">
      <w:r>
        <w:t>Available at DESE’s</w:t>
      </w:r>
      <w:r w:rsidR="008056FD">
        <w:t xml:space="preserve"> website: </w:t>
      </w:r>
      <w:r w:rsidR="008056FD" w:rsidRPr="008056FD">
        <w:t>https://www.doe.mass.edu/mcas/alt/essa/default.html</w:t>
      </w:r>
    </w:p>
    <w:p w14:paraId="1F15652A" w14:textId="77777777" w:rsidR="00FB2FC4" w:rsidRDefault="00FB2FC4" w:rsidP="00ED5501"/>
    <w:p w14:paraId="551A2330" w14:textId="77777777" w:rsidR="00FB2FC4" w:rsidRDefault="00FB2FC4" w:rsidP="00ED5501"/>
    <w:p w14:paraId="2524720E" w14:textId="77777777" w:rsidR="00FB2FC4" w:rsidRDefault="00FB2FC4" w:rsidP="00ED5501"/>
    <w:p w14:paraId="425B3AEF" w14:textId="77777777" w:rsidR="00FB2FC4" w:rsidRDefault="00FB2FC4" w:rsidP="00ED5501"/>
    <w:p w14:paraId="6B74D19B" w14:textId="77777777" w:rsidR="00FB2FC4" w:rsidRDefault="00FB2FC4" w:rsidP="00ED5501"/>
    <w:p w14:paraId="63BF8033" w14:textId="77777777" w:rsidR="00FB2FC4" w:rsidRDefault="00FB2FC4" w:rsidP="00ED5501"/>
    <w:p w14:paraId="329185FD" w14:textId="77777777" w:rsidR="00FB2FC4" w:rsidRDefault="00FB2FC4" w:rsidP="00ED5501"/>
    <w:p w14:paraId="636F21E3" w14:textId="77777777" w:rsidR="00FB2FC4" w:rsidRDefault="00FB2FC4" w:rsidP="00ED5501"/>
    <w:p w14:paraId="5387EEB1" w14:textId="13CE1101" w:rsidR="00DF4207" w:rsidRDefault="00FB2FC4" w:rsidP="00ED5501">
      <w:r w:rsidRPr="00FB2FC4">
        <w:rPr>
          <w:noProof/>
        </w:rPr>
        <w:drawing>
          <wp:inline distT="0" distB="0" distL="0" distR="0" wp14:anchorId="55CA0953" wp14:editId="43F21C56">
            <wp:extent cx="6188045" cy="2616697"/>
            <wp:effectExtent l="0" t="0" r="3810" b="0"/>
            <wp:docPr id="462502925" name="Picture 1" descr="Image of risk ratio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02925" name="Picture 1" descr="Image of risk ratio tool"/>
                    <pic:cNvPicPr/>
                  </pic:nvPicPr>
                  <pic:blipFill>
                    <a:blip r:embed="rId31"/>
                    <a:stretch>
                      <a:fillRect/>
                    </a:stretch>
                  </pic:blipFill>
                  <pic:spPr>
                    <a:xfrm>
                      <a:off x="0" y="0"/>
                      <a:ext cx="6209382" cy="2625720"/>
                    </a:xfrm>
                    <a:prstGeom prst="rect">
                      <a:avLst/>
                    </a:prstGeom>
                  </pic:spPr>
                </pic:pic>
              </a:graphicData>
            </a:graphic>
          </wp:inline>
        </w:drawing>
      </w:r>
    </w:p>
    <w:p w14:paraId="57151F20" w14:textId="77777777" w:rsidR="008056FD" w:rsidRDefault="008056FD" w:rsidP="00ED5501"/>
    <w:p w14:paraId="297D97E2" w14:textId="77777777" w:rsidR="008056FD" w:rsidRDefault="008056FD" w:rsidP="00ED5501"/>
    <w:p w14:paraId="5EA68204" w14:textId="77777777" w:rsidR="008056FD" w:rsidRDefault="008056FD" w:rsidP="00ED5501"/>
    <w:p w14:paraId="2C721485" w14:textId="77777777" w:rsidR="008056FD" w:rsidRDefault="008056FD" w:rsidP="00ED5501"/>
    <w:p w14:paraId="5D49347A" w14:textId="77777777" w:rsidR="008056FD" w:rsidRDefault="008056FD" w:rsidP="00ED5501"/>
    <w:p w14:paraId="2F42AB68" w14:textId="77777777" w:rsidR="008056FD" w:rsidRDefault="008056FD" w:rsidP="00ED5501"/>
    <w:p w14:paraId="12B5DC07" w14:textId="65C6AE44" w:rsidR="008056FD" w:rsidRDefault="008056FD">
      <w:r>
        <w:br w:type="page"/>
      </w:r>
    </w:p>
    <w:p w14:paraId="1218499D" w14:textId="3EC4C7CA" w:rsidR="008056FD" w:rsidRPr="00ED1F33" w:rsidRDefault="00ED1F33" w:rsidP="00ED5501">
      <w:pPr>
        <w:rPr>
          <w:b/>
          <w:bCs/>
        </w:rPr>
      </w:pPr>
      <w:r w:rsidRPr="00ED2BF8">
        <w:rPr>
          <w:b/>
          <w:bCs/>
        </w:rPr>
        <w:lastRenderedPageBreak/>
        <w:t xml:space="preserve">Exhibit </w:t>
      </w:r>
      <w:r>
        <w:rPr>
          <w:b/>
          <w:bCs/>
        </w:rPr>
        <w:t>of t</w:t>
      </w:r>
      <w:r w:rsidR="009A4BBD" w:rsidRPr="00ED1F33">
        <w:rPr>
          <w:b/>
          <w:bCs/>
        </w:rPr>
        <w:t xml:space="preserve">raining </w:t>
      </w:r>
      <w:r>
        <w:rPr>
          <w:b/>
          <w:bCs/>
        </w:rPr>
        <w:t xml:space="preserve">notifications, </w:t>
      </w:r>
      <w:r w:rsidR="007E2900">
        <w:rPr>
          <w:b/>
          <w:bCs/>
        </w:rPr>
        <w:t>r</w:t>
      </w:r>
      <w:r w:rsidR="007E2900" w:rsidRPr="00ED1F33">
        <w:rPr>
          <w:b/>
          <w:bCs/>
        </w:rPr>
        <w:t>esources</w:t>
      </w:r>
      <w:r w:rsidR="009A4BBD" w:rsidRPr="00ED1F33">
        <w:rPr>
          <w:b/>
          <w:bCs/>
        </w:rPr>
        <w:t xml:space="preserve"> and other materials </w:t>
      </w:r>
      <w:r w:rsidR="00456C9B" w:rsidRPr="00ED1F33">
        <w:rPr>
          <w:b/>
          <w:bCs/>
        </w:rPr>
        <w:t xml:space="preserve">provided to schools </w:t>
      </w:r>
      <w:r w:rsidR="002F67EB" w:rsidRPr="00ED1F33">
        <w:rPr>
          <w:b/>
          <w:bCs/>
        </w:rPr>
        <w:t xml:space="preserve">that </w:t>
      </w:r>
      <w:r w:rsidR="00456C9B" w:rsidRPr="00ED1F33">
        <w:rPr>
          <w:b/>
          <w:bCs/>
        </w:rPr>
        <w:t>describ</w:t>
      </w:r>
      <w:r w:rsidR="002F67EB" w:rsidRPr="00ED1F33">
        <w:rPr>
          <w:b/>
          <w:bCs/>
        </w:rPr>
        <w:t>e</w:t>
      </w:r>
      <w:r w:rsidR="00456C9B" w:rsidRPr="00ED1F33">
        <w:rPr>
          <w:b/>
          <w:bCs/>
        </w:rPr>
        <w:t xml:space="preserve"> revised alternate assessment participation criteria</w:t>
      </w:r>
      <w:r w:rsidR="00F92898" w:rsidRPr="00ED1F33">
        <w:rPr>
          <w:b/>
          <w:bCs/>
        </w:rPr>
        <w:t>.</w:t>
      </w:r>
    </w:p>
    <w:p w14:paraId="569A7153" w14:textId="77777777" w:rsidR="00F92898" w:rsidRDefault="00F92898" w:rsidP="00ED5501"/>
    <w:p w14:paraId="07136985" w14:textId="2C08B289" w:rsidR="00F92898" w:rsidRDefault="00F92898" w:rsidP="00ED5501">
      <w:r>
        <w:t>Available at the DESE’s website:</w:t>
      </w:r>
      <w:r w:rsidR="002F67EB">
        <w:t xml:space="preserve"> </w:t>
      </w:r>
      <w:hyperlink r:id="rId32" w:history="1">
        <w:r w:rsidR="002F67EB" w:rsidRPr="009F5586">
          <w:rPr>
            <w:rStyle w:val="Hyperlink"/>
          </w:rPr>
          <w:t>https://www.doe.mass.edu/mcas/alt/resources.html</w:t>
        </w:r>
      </w:hyperlink>
    </w:p>
    <w:p w14:paraId="582DCA17" w14:textId="77777777" w:rsidR="002F67EB" w:rsidRDefault="002F67EB" w:rsidP="00ED5501"/>
    <w:p w14:paraId="230BBB65" w14:textId="77777777" w:rsidR="00F92898" w:rsidRDefault="00F92898" w:rsidP="00ED5501"/>
    <w:p w14:paraId="484453C7" w14:textId="77777777" w:rsidR="00F92898" w:rsidRDefault="00F92898" w:rsidP="00ED5501"/>
    <w:p w14:paraId="687CEE40" w14:textId="2D5057A6" w:rsidR="00F92898" w:rsidRDefault="00F92898" w:rsidP="00ED5501">
      <w:r w:rsidRPr="00F92898">
        <w:rPr>
          <w:noProof/>
        </w:rPr>
        <w:drawing>
          <wp:inline distT="0" distB="0" distL="0" distR="0" wp14:anchorId="7E3F57C3" wp14:editId="38CF39F3">
            <wp:extent cx="5979381" cy="4334597"/>
            <wp:effectExtent l="0" t="0" r="2540" b="8890"/>
            <wp:docPr id="581203786" name="Picture 1" descr="Image of MCAS-Alt back-to-schoo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03786" name="Picture 1" descr="Image of MCAS-Alt back-to-school update"/>
                    <pic:cNvPicPr/>
                  </pic:nvPicPr>
                  <pic:blipFill>
                    <a:blip r:embed="rId33"/>
                    <a:stretch>
                      <a:fillRect/>
                    </a:stretch>
                  </pic:blipFill>
                  <pic:spPr>
                    <a:xfrm>
                      <a:off x="0" y="0"/>
                      <a:ext cx="5996897" cy="4347295"/>
                    </a:xfrm>
                    <a:prstGeom prst="rect">
                      <a:avLst/>
                    </a:prstGeom>
                  </pic:spPr>
                </pic:pic>
              </a:graphicData>
            </a:graphic>
          </wp:inline>
        </w:drawing>
      </w:r>
    </w:p>
    <w:p w14:paraId="3A6E6A81" w14:textId="77777777" w:rsidR="002F67EB" w:rsidRDefault="002F67EB" w:rsidP="00ED5501"/>
    <w:p w14:paraId="1AD396B8" w14:textId="77777777" w:rsidR="002F67EB" w:rsidRDefault="002F67EB" w:rsidP="00ED5501"/>
    <w:p w14:paraId="255054B1" w14:textId="77777777" w:rsidR="002F67EB" w:rsidRDefault="002F67EB" w:rsidP="00ED5501"/>
    <w:p w14:paraId="1548FB2D" w14:textId="77777777" w:rsidR="002F67EB" w:rsidRDefault="002F67EB" w:rsidP="00ED5501"/>
    <w:p w14:paraId="343F068E" w14:textId="77777777" w:rsidR="002F67EB" w:rsidRDefault="002F67EB" w:rsidP="00ED5501"/>
    <w:p w14:paraId="0A3F6938" w14:textId="77777777" w:rsidR="002F67EB" w:rsidRDefault="002F67EB" w:rsidP="00ED5501"/>
    <w:p w14:paraId="467716FF" w14:textId="61BA08A1" w:rsidR="002F67EB" w:rsidRDefault="002F67EB">
      <w:r>
        <w:br w:type="page"/>
      </w:r>
    </w:p>
    <w:p w14:paraId="38E9FA15" w14:textId="087DDCAA" w:rsidR="002F67EB" w:rsidRPr="00ED1F33" w:rsidRDefault="00ED1F33" w:rsidP="00ED5501">
      <w:pPr>
        <w:rPr>
          <w:b/>
          <w:bCs/>
        </w:rPr>
      </w:pPr>
      <w:r w:rsidRPr="00ED1F33">
        <w:rPr>
          <w:b/>
          <w:bCs/>
        </w:rPr>
        <w:lastRenderedPageBreak/>
        <w:t>Exhibit  of e</w:t>
      </w:r>
      <w:r w:rsidR="000B5D37" w:rsidRPr="00ED1F33">
        <w:rPr>
          <w:b/>
          <w:bCs/>
        </w:rPr>
        <w:t xml:space="preserve">vidence of </w:t>
      </w:r>
      <w:r w:rsidR="00001A2D" w:rsidRPr="00ED1F33">
        <w:rPr>
          <w:b/>
          <w:bCs/>
        </w:rPr>
        <w:t xml:space="preserve">webinar training to special education leaders on MCAS-Alt participation requirements, alternate assessment </w:t>
      </w:r>
      <w:r w:rsidR="00DB7C1D" w:rsidRPr="00ED1F33">
        <w:rPr>
          <w:b/>
          <w:bCs/>
        </w:rPr>
        <w:t>companion tool and significant disproportionality analysis.</w:t>
      </w:r>
    </w:p>
    <w:p w14:paraId="20CBD423" w14:textId="77777777" w:rsidR="00DB7C1D" w:rsidRDefault="00DB7C1D" w:rsidP="00ED5501"/>
    <w:p w14:paraId="04E40704" w14:textId="77D56BF5" w:rsidR="00DB7C1D" w:rsidRDefault="00DB7C1D" w:rsidP="00ED5501">
      <w:r>
        <w:t>Found at DESE’s website:</w:t>
      </w:r>
      <w:r w:rsidR="003A1D6F" w:rsidRPr="003A1D6F">
        <w:t xml:space="preserve"> https://www.doe.mass.edu/sped/</w:t>
      </w:r>
    </w:p>
    <w:p w14:paraId="568E1BA4" w14:textId="5DC898E3" w:rsidR="003A1D6F" w:rsidRDefault="003A1D6F" w:rsidP="00ED5501"/>
    <w:p w14:paraId="3345C150" w14:textId="207D4539" w:rsidR="00DB7C1D" w:rsidRDefault="008A2815" w:rsidP="00ED5501">
      <w:r w:rsidRPr="00DB7C1D">
        <w:rPr>
          <w:noProof/>
        </w:rPr>
        <w:drawing>
          <wp:anchor distT="0" distB="0" distL="114300" distR="114300" simplePos="0" relativeHeight="251658243" behindDoc="1" locked="0" layoutInCell="1" allowOverlap="1" wp14:anchorId="64E9CF1F" wp14:editId="2D10CA3E">
            <wp:simplePos x="0" y="0"/>
            <wp:positionH relativeFrom="column">
              <wp:posOffset>-103505</wp:posOffset>
            </wp:positionH>
            <wp:positionV relativeFrom="paragraph">
              <wp:posOffset>220676</wp:posOffset>
            </wp:positionV>
            <wp:extent cx="5930900" cy="3256915"/>
            <wp:effectExtent l="0" t="0" r="0" b="635"/>
            <wp:wrapTight wrapText="bothSides">
              <wp:wrapPolygon edited="0">
                <wp:start x="0" y="0"/>
                <wp:lineTo x="0" y="21478"/>
                <wp:lineTo x="21507" y="21478"/>
                <wp:lineTo x="21507" y="0"/>
                <wp:lineTo x="0" y="0"/>
              </wp:wrapPolygon>
            </wp:wrapTight>
            <wp:docPr id="1329858748" name="Picture 1" descr="Image of MCAS-Alt training posted t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58748" name="Picture 1" descr="Image of MCAS-Alt training posted to website"/>
                    <pic:cNvPicPr/>
                  </pic:nvPicPr>
                  <pic:blipFill>
                    <a:blip r:embed="rId34">
                      <a:extLst>
                        <a:ext uri="{28A0092B-C50C-407E-A947-70E740481C1C}">
                          <a14:useLocalDpi xmlns:a14="http://schemas.microsoft.com/office/drawing/2010/main" val="0"/>
                        </a:ext>
                      </a:extLst>
                    </a:blip>
                    <a:stretch>
                      <a:fillRect/>
                    </a:stretch>
                  </pic:blipFill>
                  <pic:spPr>
                    <a:xfrm>
                      <a:off x="0" y="0"/>
                      <a:ext cx="5930900" cy="3256915"/>
                    </a:xfrm>
                    <a:prstGeom prst="rect">
                      <a:avLst/>
                    </a:prstGeom>
                  </pic:spPr>
                </pic:pic>
              </a:graphicData>
            </a:graphic>
            <wp14:sizeRelH relativeFrom="margin">
              <wp14:pctWidth>0</wp14:pctWidth>
            </wp14:sizeRelH>
            <wp14:sizeRelV relativeFrom="margin">
              <wp14:pctHeight>0</wp14:pctHeight>
            </wp14:sizeRelV>
          </wp:anchor>
        </w:drawing>
      </w:r>
    </w:p>
    <w:p w14:paraId="3C656358" w14:textId="77777777" w:rsidR="008A2815" w:rsidRDefault="008A2815" w:rsidP="00ED5501"/>
    <w:p w14:paraId="7446EFC1" w14:textId="77777777" w:rsidR="008A2815" w:rsidRDefault="008A2815" w:rsidP="00ED5501"/>
    <w:p w14:paraId="2DF632CC" w14:textId="77777777" w:rsidR="008A2815" w:rsidRDefault="008A2815" w:rsidP="00ED5501"/>
    <w:p w14:paraId="10AC1880" w14:textId="77777777" w:rsidR="008A2815" w:rsidRDefault="008A2815" w:rsidP="00ED5501"/>
    <w:p w14:paraId="3D434628" w14:textId="58E74D7D" w:rsidR="008A2815" w:rsidRDefault="008A2815">
      <w:r>
        <w:br w:type="page"/>
      </w:r>
    </w:p>
    <w:p w14:paraId="393098F5" w14:textId="77777777" w:rsidR="00710E92" w:rsidRDefault="00710E92" w:rsidP="00710E92">
      <w:pPr>
        <w:spacing w:after="120"/>
        <w:jc w:val="center"/>
        <w:outlineLvl w:val="0"/>
        <w:rPr>
          <w:bCs/>
          <w:iCs/>
          <w:sz w:val="36"/>
          <w:szCs w:val="36"/>
        </w:rPr>
      </w:pPr>
    </w:p>
    <w:p w14:paraId="06BFDA37" w14:textId="77777777" w:rsidR="00710E92" w:rsidRDefault="00710E92" w:rsidP="00710E92">
      <w:pPr>
        <w:spacing w:after="120"/>
        <w:jc w:val="center"/>
        <w:outlineLvl w:val="0"/>
        <w:rPr>
          <w:bCs/>
          <w:iCs/>
          <w:sz w:val="36"/>
          <w:szCs w:val="36"/>
        </w:rPr>
      </w:pPr>
    </w:p>
    <w:p w14:paraId="295E318C" w14:textId="1868C7A6" w:rsidR="00710E92" w:rsidRPr="00CB79A5" w:rsidRDefault="00710E92" w:rsidP="00710E92">
      <w:pPr>
        <w:spacing w:after="120"/>
        <w:jc w:val="center"/>
        <w:outlineLvl w:val="0"/>
        <w:rPr>
          <w:bCs/>
          <w:iCs/>
          <w:sz w:val="36"/>
          <w:szCs w:val="36"/>
        </w:rPr>
      </w:pPr>
      <w:r w:rsidRPr="00CB79A5">
        <w:rPr>
          <w:bCs/>
          <w:iCs/>
          <w:sz w:val="36"/>
          <w:szCs w:val="36"/>
        </w:rPr>
        <w:t xml:space="preserve">Commissioner’s Memo </w:t>
      </w:r>
    </w:p>
    <w:p w14:paraId="1D9F92A4" w14:textId="77777777" w:rsidR="00710E92" w:rsidRPr="00CB79A5" w:rsidRDefault="00710E92" w:rsidP="00710E92">
      <w:pPr>
        <w:spacing w:after="120"/>
        <w:jc w:val="center"/>
        <w:outlineLvl w:val="0"/>
        <w:rPr>
          <w:bCs/>
          <w:iCs/>
          <w:sz w:val="36"/>
          <w:szCs w:val="36"/>
        </w:rPr>
      </w:pPr>
      <w:r w:rsidRPr="00CB79A5">
        <w:rPr>
          <w:bCs/>
          <w:iCs/>
          <w:sz w:val="36"/>
          <w:szCs w:val="36"/>
        </w:rPr>
        <w:t xml:space="preserve">and Statement of Assurances </w:t>
      </w:r>
      <w:r>
        <w:rPr>
          <w:bCs/>
          <w:iCs/>
          <w:sz w:val="36"/>
          <w:szCs w:val="36"/>
        </w:rPr>
        <w:t>Request</w:t>
      </w:r>
    </w:p>
    <w:p w14:paraId="0DC95BB2" w14:textId="77777777" w:rsidR="00710E92" w:rsidRDefault="00710E92" w:rsidP="00710E92">
      <w:pPr>
        <w:spacing w:after="120"/>
        <w:jc w:val="center"/>
        <w:outlineLvl w:val="0"/>
        <w:rPr>
          <w:bCs/>
          <w:iCs/>
          <w:sz w:val="36"/>
          <w:szCs w:val="36"/>
        </w:rPr>
      </w:pPr>
      <w:r>
        <w:rPr>
          <w:bCs/>
          <w:iCs/>
          <w:sz w:val="36"/>
          <w:szCs w:val="36"/>
        </w:rPr>
        <w:t xml:space="preserve">to Districts </w:t>
      </w:r>
      <w:r w:rsidRPr="00CB79A5">
        <w:rPr>
          <w:bCs/>
          <w:iCs/>
          <w:sz w:val="36"/>
          <w:szCs w:val="36"/>
        </w:rPr>
        <w:t xml:space="preserve">Regarding </w:t>
      </w:r>
      <w:r>
        <w:rPr>
          <w:bCs/>
          <w:iCs/>
          <w:sz w:val="36"/>
          <w:szCs w:val="36"/>
        </w:rPr>
        <w:t xml:space="preserve">Exceeding One Percent </w:t>
      </w:r>
      <w:r w:rsidRPr="00CB79A5">
        <w:rPr>
          <w:bCs/>
          <w:iCs/>
          <w:sz w:val="36"/>
          <w:szCs w:val="36"/>
        </w:rPr>
        <w:t>Alternate Assessment Participation</w:t>
      </w:r>
    </w:p>
    <w:p w14:paraId="00CF8566" w14:textId="77777777" w:rsidR="00710E92" w:rsidRPr="00CB79A5" w:rsidRDefault="00710E92" w:rsidP="00710E92">
      <w:pPr>
        <w:spacing w:after="120"/>
        <w:jc w:val="center"/>
        <w:outlineLvl w:val="0"/>
        <w:rPr>
          <w:bCs/>
          <w:iCs/>
          <w:sz w:val="36"/>
          <w:szCs w:val="36"/>
        </w:rPr>
      </w:pPr>
      <w:r>
        <w:rPr>
          <w:bCs/>
          <w:iCs/>
          <w:sz w:val="36"/>
          <w:szCs w:val="36"/>
        </w:rPr>
        <w:t>(Draft)</w:t>
      </w:r>
    </w:p>
    <w:p w14:paraId="343D4357" w14:textId="77777777" w:rsidR="00710E92" w:rsidRPr="00CB79A5" w:rsidRDefault="00710E92" w:rsidP="00710E92">
      <w:pPr>
        <w:spacing w:after="120"/>
        <w:jc w:val="center"/>
        <w:outlineLvl w:val="0"/>
        <w:rPr>
          <w:bCs/>
          <w:iCs/>
          <w:sz w:val="36"/>
          <w:szCs w:val="36"/>
        </w:rPr>
      </w:pPr>
    </w:p>
    <w:p w14:paraId="2D4D3DAB" w14:textId="245A2DD8" w:rsidR="00710E92" w:rsidRPr="00CB79A5" w:rsidRDefault="00710E92" w:rsidP="00710E92">
      <w:pPr>
        <w:spacing w:after="120"/>
        <w:jc w:val="center"/>
        <w:outlineLvl w:val="0"/>
        <w:rPr>
          <w:bCs/>
          <w:iCs/>
          <w:sz w:val="36"/>
          <w:szCs w:val="36"/>
        </w:rPr>
      </w:pPr>
      <w:r w:rsidRPr="003879F4">
        <w:rPr>
          <w:bCs/>
          <w:iCs/>
          <w:sz w:val="36"/>
          <w:szCs w:val="36"/>
        </w:rPr>
        <w:t xml:space="preserve">(to be sent on or </w:t>
      </w:r>
      <w:r w:rsidRPr="001C61CA">
        <w:rPr>
          <w:bCs/>
          <w:iCs/>
          <w:sz w:val="36"/>
          <w:szCs w:val="36"/>
        </w:rPr>
        <w:t xml:space="preserve">about </w:t>
      </w:r>
      <w:r w:rsidRPr="007317A5">
        <w:rPr>
          <w:sz w:val="36"/>
          <w:szCs w:val="36"/>
          <w:u w:val="single"/>
        </w:rPr>
        <w:t>November 2</w:t>
      </w:r>
      <w:r w:rsidR="00CE70E7">
        <w:rPr>
          <w:sz w:val="36"/>
          <w:szCs w:val="36"/>
          <w:u w:val="single"/>
        </w:rPr>
        <w:t>9</w:t>
      </w:r>
      <w:r w:rsidRPr="007317A5">
        <w:rPr>
          <w:sz w:val="36"/>
          <w:szCs w:val="36"/>
          <w:u w:val="single"/>
        </w:rPr>
        <w:t>, 202</w:t>
      </w:r>
      <w:r>
        <w:rPr>
          <w:sz w:val="36"/>
          <w:szCs w:val="36"/>
          <w:u w:val="single"/>
        </w:rPr>
        <w:t>4</w:t>
      </w:r>
      <w:r w:rsidRPr="007317A5">
        <w:rPr>
          <w:sz w:val="36"/>
          <w:szCs w:val="36"/>
        </w:rPr>
        <w:t>)</w:t>
      </w:r>
    </w:p>
    <w:p w14:paraId="3C948FE6" w14:textId="77777777" w:rsidR="008A2815" w:rsidRDefault="008A2815" w:rsidP="00ED5501"/>
    <w:p w14:paraId="6132BD00" w14:textId="77777777" w:rsidR="00CE70E7" w:rsidRDefault="00CE70E7" w:rsidP="00ED5501"/>
    <w:p w14:paraId="224D4E2F" w14:textId="77777777" w:rsidR="00CE70E7" w:rsidRDefault="00CE70E7" w:rsidP="00ED5501"/>
    <w:p w14:paraId="1314F389" w14:textId="77777777" w:rsidR="00CE70E7" w:rsidRDefault="00CE70E7" w:rsidP="00ED5501"/>
    <w:p w14:paraId="25E3EFA1" w14:textId="77777777" w:rsidR="00CE70E7" w:rsidRDefault="00CE70E7" w:rsidP="00ED5501"/>
    <w:p w14:paraId="48B8531B" w14:textId="77777777" w:rsidR="00CE70E7" w:rsidRDefault="00CE70E7" w:rsidP="00ED5501"/>
    <w:p w14:paraId="0FE1EFFA" w14:textId="77777777" w:rsidR="00CE70E7" w:rsidRDefault="00CE70E7" w:rsidP="00ED5501"/>
    <w:p w14:paraId="05C6D9E3" w14:textId="38A199D4" w:rsidR="00CE70E7" w:rsidRDefault="00CE70E7">
      <w:r>
        <w:br w:type="page"/>
      </w:r>
    </w:p>
    <w:p w14:paraId="406742F7" w14:textId="12286FF2" w:rsidR="00C813A9" w:rsidRDefault="00B83F2C">
      <w:r>
        <w:rPr>
          <w:noProof/>
        </w:rPr>
        <w:lastRenderedPageBreak/>
        <w:drawing>
          <wp:anchor distT="0" distB="0" distL="114300" distR="114300" simplePos="0" relativeHeight="251658248" behindDoc="1" locked="0" layoutInCell="1" allowOverlap="1" wp14:anchorId="4098CBB3" wp14:editId="74ACFF17">
            <wp:simplePos x="0" y="0"/>
            <wp:positionH relativeFrom="page">
              <wp:posOffset>13639</wp:posOffset>
            </wp:positionH>
            <wp:positionV relativeFrom="paragraph">
              <wp:posOffset>-804545</wp:posOffset>
            </wp:positionV>
            <wp:extent cx="7754841" cy="1579340"/>
            <wp:effectExtent l="0" t="0" r="0" b="0"/>
            <wp:wrapNone/>
            <wp:docPr id="8859312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9627" name="Picture 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rcRect l="1460" r="1460"/>
                    <a:stretch>
                      <a:fillRect/>
                    </a:stretch>
                  </pic:blipFill>
                  <pic:spPr bwMode="auto">
                    <a:xfrm>
                      <a:off x="0" y="0"/>
                      <a:ext cx="7754841" cy="157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1A751" w14:textId="7DC3551D" w:rsidR="00C813A9" w:rsidRDefault="00C813A9"/>
    <w:p w14:paraId="22E0E0FD" w14:textId="77777777" w:rsidR="00C813A9" w:rsidRDefault="00C813A9"/>
    <w:p w14:paraId="1DD042E4" w14:textId="77777777" w:rsidR="00B83F2C" w:rsidRPr="003716D7" w:rsidRDefault="00B83F2C" w:rsidP="00B83F2C">
      <w:pPr>
        <w:pStyle w:val="Heading1"/>
        <w:jc w:val="center"/>
        <w:rPr>
          <w:rFonts w:asciiTheme="minorHAnsi" w:hAnsiTheme="minorHAnsi"/>
        </w:rPr>
      </w:pPr>
      <w:r w:rsidRPr="003716D7">
        <w:rPr>
          <w:rFonts w:asciiTheme="minorHAnsi" w:hAnsiTheme="minorHAnsi"/>
        </w:rPr>
        <w:t>MEMORANDUM</w:t>
      </w:r>
    </w:p>
    <w:p w14:paraId="59A2D528" w14:textId="77777777" w:rsidR="00B83F2C" w:rsidRPr="003716D7" w:rsidRDefault="00B83F2C" w:rsidP="00B83F2C">
      <w:pPr>
        <w:pStyle w:val="Footer"/>
        <w:widowControl w:val="0"/>
        <w:rPr>
          <w:snapToGrid w:val="0"/>
          <w:szCs w:val="20"/>
        </w:rPr>
      </w:pPr>
    </w:p>
    <w:tbl>
      <w:tblPr>
        <w:tblW w:w="0" w:type="auto"/>
        <w:tblLook w:val="01E0" w:firstRow="1" w:lastRow="1" w:firstColumn="1" w:lastColumn="1" w:noHBand="0" w:noVBand="0"/>
      </w:tblPr>
      <w:tblGrid>
        <w:gridCol w:w="1184"/>
        <w:gridCol w:w="8176"/>
      </w:tblGrid>
      <w:tr w:rsidR="00B83F2C" w:rsidRPr="003716D7" w14:paraId="351D3C9C" w14:textId="77777777">
        <w:tc>
          <w:tcPr>
            <w:tcW w:w="1184" w:type="dxa"/>
          </w:tcPr>
          <w:p w14:paraId="56D83F70" w14:textId="77777777" w:rsidR="00B83F2C" w:rsidRPr="003716D7" w:rsidRDefault="00B83F2C">
            <w:pPr>
              <w:rPr>
                <w:b/>
              </w:rPr>
            </w:pPr>
            <w:r w:rsidRPr="003716D7">
              <w:rPr>
                <w:b/>
              </w:rPr>
              <w:t>To:</w:t>
            </w:r>
          </w:p>
        </w:tc>
        <w:tc>
          <w:tcPr>
            <w:tcW w:w="8176" w:type="dxa"/>
          </w:tcPr>
          <w:p w14:paraId="410698B5" w14:textId="77777777" w:rsidR="00B83F2C" w:rsidRPr="003716D7" w:rsidRDefault="00B83F2C">
            <w:pPr>
              <w:pStyle w:val="Footer"/>
              <w:widowControl w:val="0"/>
              <w:rPr>
                <w:bCs/>
                <w:snapToGrid w:val="0"/>
                <w:szCs w:val="20"/>
              </w:rPr>
            </w:pPr>
            <w:r w:rsidRPr="003716D7">
              <w:t>Interested Educators and Members of the Public</w:t>
            </w:r>
          </w:p>
        </w:tc>
      </w:tr>
      <w:tr w:rsidR="00B83F2C" w:rsidRPr="003716D7" w14:paraId="13980161" w14:textId="77777777">
        <w:tc>
          <w:tcPr>
            <w:tcW w:w="1184" w:type="dxa"/>
          </w:tcPr>
          <w:p w14:paraId="3DAAF2E1" w14:textId="77777777" w:rsidR="00B83F2C" w:rsidRPr="003716D7" w:rsidRDefault="00B83F2C">
            <w:pPr>
              <w:rPr>
                <w:b/>
              </w:rPr>
            </w:pPr>
            <w:r w:rsidRPr="003716D7">
              <w:rPr>
                <w:b/>
              </w:rPr>
              <w:t>From:</w:t>
            </w:r>
            <w:r w:rsidRPr="003716D7">
              <w:tab/>
            </w:r>
          </w:p>
        </w:tc>
        <w:tc>
          <w:tcPr>
            <w:tcW w:w="8176" w:type="dxa"/>
          </w:tcPr>
          <w:p w14:paraId="62348325" w14:textId="05C5E6FC" w:rsidR="00B83F2C" w:rsidRPr="003716D7" w:rsidRDefault="00B83F2C">
            <w:pPr>
              <w:pStyle w:val="Footer"/>
              <w:widowControl w:val="0"/>
              <w:rPr>
                <w:bCs/>
                <w:snapToGrid w:val="0"/>
              </w:rPr>
            </w:pPr>
            <w:r>
              <w:t>Russell D. Johnson, Acting Commission</w:t>
            </w:r>
            <w:r w:rsidR="008A00A7">
              <w:t>er</w:t>
            </w:r>
          </w:p>
        </w:tc>
      </w:tr>
      <w:tr w:rsidR="00B83F2C" w:rsidRPr="004214A4" w14:paraId="24DAB6CC" w14:textId="77777777" w:rsidTr="008A00A7">
        <w:tc>
          <w:tcPr>
            <w:tcW w:w="1184" w:type="dxa"/>
          </w:tcPr>
          <w:p w14:paraId="49799F09" w14:textId="77777777" w:rsidR="00B83F2C" w:rsidRPr="003716D7" w:rsidRDefault="00B83F2C">
            <w:pPr>
              <w:rPr>
                <w:b/>
              </w:rPr>
            </w:pPr>
            <w:r w:rsidRPr="003716D7">
              <w:rPr>
                <w:b/>
              </w:rPr>
              <w:t>Date:</w:t>
            </w:r>
            <w:r w:rsidRPr="003716D7">
              <w:tab/>
            </w:r>
          </w:p>
        </w:tc>
        <w:tc>
          <w:tcPr>
            <w:tcW w:w="8176" w:type="dxa"/>
            <w:shd w:val="clear" w:color="auto" w:fill="auto"/>
          </w:tcPr>
          <w:p w14:paraId="59D6E9F8" w14:textId="13E521B9" w:rsidR="00B83F2C" w:rsidRPr="008A00A7" w:rsidRDefault="008A00A7">
            <w:pPr>
              <w:pStyle w:val="Footer"/>
              <w:widowControl w:val="0"/>
            </w:pPr>
            <w:r w:rsidRPr="008A00A7">
              <w:t>11/2</w:t>
            </w:r>
            <w:r>
              <w:t>9</w:t>
            </w:r>
            <w:r w:rsidRPr="008A00A7">
              <w:t>/2024</w:t>
            </w:r>
          </w:p>
        </w:tc>
      </w:tr>
      <w:tr w:rsidR="00B83F2C" w:rsidRPr="003716D7" w14:paraId="359035EE" w14:textId="77777777">
        <w:tc>
          <w:tcPr>
            <w:tcW w:w="1184" w:type="dxa"/>
          </w:tcPr>
          <w:p w14:paraId="75A37291" w14:textId="77777777" w:rsidR="00B83F2C" w:rsidRPr="003716D7" w:rsidRDefault="00B83F2C">
            <w:pPr>
              <w:rPr>
                <w:b/>
              </w:rPr>
            </w:pPr>
            <w:r w:rsidRPr="003716D7">
              <w:rPr>
                <w:b/>
              </w:rPr>
              <w:t>Subject:</w:t>
            </w:r>
          </w:p>
        </w:tc>
        <w:tc>
          <w:tcPr>
            <w:tcW w:w="8176" w:type="dxa"/>
          </w:tcPr>
          <w:p w14:paraId="1A6F294D" w14:textId="77777777" w:rsidR="00B83F2C" w:rsidRPr="003716D7" w:rsidRDefault="00B83F2C">
            <w:pPr>
              <w:pStyle w:val="Footer"/>
              <w:widowControl w:val="0"/>
              <w:rPr>
                <w:snapToGrid w:val="0"/>
              </w:rPr>
            </w:pPr>
            <w:r w:rsidRPr="003716D7">
              <w:rPr>
                <w:color w:val="333333"/>
              </w:rPr>
              <w:t>Notice of Intent to Apply and Opportunity to Comment on the Department's Waiver Extension Request Related to the Percentage of Students Who Participate in the MCAS Alternate Assessment</w:t>
            </w:r>
          </w:p>
        </w:tc>
      </w:tr>
    </w:tbl>
    <w:p w14:paraId="7871C5D2" w14:textId="77777777" w:rsidR="00B83F2C" w:rsidRPr="003716D7" w:rsidRDefault="00B83F2C" w:rsidP="00B83F2C">
      <w:pPr>
        <w:pBdr>
          <w:bottom w:val="single" w:sz="4" w:space="1" w:color="auto"/>
        </w:pBdr>
      </w:pPr>
    </w:p>
    <w:p w14:paraId="55AF6A5E" w14:textId="77777777" w:rsidR="00764C54" w:rsidRDefault="00764C54" w:rsidP="00764C54">
      <w:pPr>
        <w:pStyle w:val="NormalWeb"/>
        <w:spacing w:before="0" w:beforeAutospacing="0" w:after="0" w:afterAutospacing="0"/>
        <w:rPr>
          <w:rFonts w:asciiTheme="minorHAnsi" w:hAnsiTheme="minorHAnsi"/>
          <w:sz w:val="22"/>
          <w:szCs w:val="22"/>
        </w:rPr>
      </w:pPr>
    </w:p>
    <w:p w14:paraId="418E1A35" w14:textId="083425C4" w:rsidR="00764C54" w:rsidRPr="00764C54" w:rsidRDefault="00764C54" w:rsidP="00764C54">
      <w:pPr>
        <w:pStyle w:val="NormalWeb"/>
        <w:spacing w:before="0" w:beforeAutospacing="0" w:after="0" w:afterAutospacing="0"/>
        <w:rPr>
          <w:rFonts w:asciiTheme="minorHAnsi" w:hAnsiTheme="minorHAnsi"/>
          <w:sz w:val="22"/>
          <w:szCs w:val="22"/>
        </w:rPr>
      </w:pPr>
      <w:r w:rsidRPr="00764C54">
        <w:rPr>
          <w:rFonts w:asciiTheme="minorHAnsi" w:hAnsiTheme="minorHAnsi"/>
          <w:sz w:val="22"/>
          <w:szCs w:val="22"/>
        </w:rPr>
        <w:t xml:space="preserve">The Every Student Succeeds Act (ESSA) </w:t>
      </w:r>
      <w:r w:rsidR="005C756B">
        <w:rPr>
          <w:rFonts w:asciiTheme="minorHAnsi" w:hAnsiTheme="minorHAnsi"/>
          <w:sz w:val="22"/>
          <w:szCs w:val="22"/>
        </w:rPr>
        <w:t>places a 1.0 percent cap on</w:t>
      </w:r>
      <w:r w:rsidRPr="00764C54">
        <w:rPr>
          <w:rFonts w:asciiTheme="minorHAnsi" w:hAnsiTheme="minorHAnsi"/>
          <w:sz w:val="22"/>
          <w:szCs w:val="22"/>
        </w:rPr>
        <w:t xml:space="preserve"> the number of students with disabilities who may participate in statewide </w:t>
      </w:r>
      <w:r w:rsidRPr="00764C54">
        <w:rPr>
          <w:rFonts w:asciiTheme="minorHAnsi" w:hAnsiTheme="minorHAnsi"/>
          <w:b/>
          <w:sz w:val="22"/>
          <w:szCs w:val="22"/>
        </w:rPr>
        <w:t>alternate assessments</w:t>
      </w:r>
      <w:r w:rsidRPr="00764C54">
        <w:rPr>
          <w:rFonts w:asciiTheme="minorHAnsi" w:hAnsiTheme="minorHAnsi"/>
          <w:sz w:val="22"/>
          <w:szCs w:val="22"/>
        </w:rPr>
        <w:t xml:space="preserve"> each year (</w:t>
      </w:r>
      <w:r w:rsidRPr="00764C54">
        <w:rPr>
          <w:rFonts w:asciiTheme="minorHAnsi" w:hAnsiTheme="minorHAnsi"/>
          <w:sz w:val="22"/>
          <w:szCs w:val="22"/>
          <w:shd w:val="clear" w:color="auto" w:fill="FFFFFF"/>
        </w:rPr>
        <w:t>ESSA Section 1111(b)(2)(d)(i))</w:t>
      </w:r>
      <w:r w:rsidR="006C59F3">
        <w:rPr>
          <w:rFonts w:asciiTheme="minorHAnsi" w:hAnsiTheme="minorHAnsi"/>
          <w:sz w:val="22"/>
          <w:szCs w:val="22"/>
          <w:shd w:val="clear" w:color="auto" w:fill="FFFFFF"/>
        </w:rPr>
        <w:t>.</w:t>
      </w:r>
      <w:r w:rsidRPr="00764C54">
        <w:rPr>
          <w:rFonts w:asciiTheme="minorHAnsi" w:hAnsiTheme="minorHAnsi"/>
          <w:sz w:val="22"/>
          <w:szCs w:val="22"/>
        </w:rPr>
        <w:t xml:space="preserve"> This cap has been in effect since the 2016</w:t>
      </w:r>
      <w:r w:rsidRPr="00764C54">
        <w:rPr>
          <w:rFonts w:asciiTheme="minorHAnsi" w:eastAsia="Symbol" w:hAnsiTheme="minorHAnsi" w:cs="Symbol"/>
          <w:sz w:val="22"/>
          <w:szCs w:val="22"/>
        </w:rPr>
        <w:t>-</w:t>
      </w:r>
      <w:r w:rsidRPr="00764C54">
        <w:rPr>
          <w:rFonts w:asciiTheme="minorHAnsi" w:hAnsiTheme="minorHAnsi"/>
          <w:sz w:val="22"/>
          <w:szCs w:val="22"/>
        </w:rPr>
        <w:t xml:space="preserve">2017 school year and applies to all states. Participation in alternate assessments is limited to </w:t>
      </w:r>
      <w:r w:rsidR="006C59F3">
        <w:rPr>
          <w:rFonts w:asciiTheme="minorHAnsi" w:hAnsiTheme="minorHAnsi"/>
          <w:sz w:val="22"/>
          <w:szCs w:val="22"/>
        </w:rPr>
        <w:t xml:space="preserve">only students that meet the </w:t>
      </w:r>
      <w:r w:rsidR="003A41A4">
        <w:rPr>
          <w:rFonts w:asciiTheme="minorHAnsi" w:hAnsiTheme="minorHAnsi"/>
          <w:sz w:val="22"/>
          <w:szCs w:val="22"/>
        </w:rPr>
        <w:t>eligibility</w:t>
      </w:r>
      <w:r w:rsidR="006C59F3">
        <w:rPr>
          <w:rFonts w:asciiTheme="minorHAnsi" w:hAnsiTheme="minorHAnsi"/>
          <w:sz w:val="22"/>
          <w:szCs w:val="22"/>
        </w:rPr>
        <w:t xml:space="preserve"> </w:t>
      </w:r>
      <w:r w:rsidR="003A41A4">
        <w:rPr>
          <w:rFonts w:asciiTheme="minorHAnsi" w:hAnsiTheme="minorHAnsi"/>
          <w:sz w:val="22"/>
          <w:szCs w:val="22"/>
        </w:rPr>
        <w:t>definition</w:t>
      </w:r>
      <w:r w:rsidR="006C59F3">
        <w:rPr>
          <w:rFonts w:asciiTheme="minorHAnsi" w:hAnsiTheme="minorHAnsi"/>
          <w:sz w:val="22"/>
          <w:szCs w:val="22"/>
        </w:rPr>
        <w:t xml:space="preserve"> of a </w:t>
      </w:r>
      <w:r w:rsidRPr="00764C54">
        <w:rPr>
          <w:rFonts w:asciiTheme="minorHAnsi" w:hAnsiTheme="minorHAnsi"/>
          <w:sz w:val="22"/>
          <w:szCs w:val="22"/>
        </w:rPr>
        <w:t>student</w:t>
      </w:r>
      <w:r w:rsidR="003A41A4">
        <w:rPr>
          <w:rFonts w:asciiTheme="minorHAnsi" w:hAnsiTheme="minorHAnsi"/>
          <w:sz w:val="22"/>
          <w:szCs w:val="22"/>
        </w:rPr>
        <w:t xml:space="preserve"> </w:t>
      </w:r>
      <w:r w:rsidRPr="00764C54">
        <w:rPr>
          <w:rFonts w:asciiTheme="minorHAnsi" w:hAnsiTheme="minorHAnsi"/>
          <w:sz w:val="22"/>
          <w:szCs w:val="22"/>
        </w:rPr>
        <w:t xml:space="preserve">with </w:t>
      </w:r>
      <w:r w:rsidRPr="00764C54">
        <w:rPr>
          <w:rFonts w:asciiTheme="minorHAnsi" w:hAnsiTheme="minorHAnsi"/>
          <w:i/>
          <w:iCs/>
          <w:sz w:val="22"/>
          <w:szCs w:val="22"/>
        </w:rPr>
        <w:t>the most</w:t>
      </w:r>
      <w:r w:rsidRPr="00764C54">
        <w:rPr>
          <w:rFonts w:asciiTheme="minorHAnsi" w:hAnsiTheme="minorHAnsi"/>
          <w:sz w:val="22"/>
          <w:szCs w:val="22"/>
        </w:rPr>
        <w:t xml:space="preserve"> </w:t>
      </w:r>
      <w:r w:rsidRPr="00764C54">
        <w:rPr>
          <w:rFonts w:asciiTheme="minorHAnsi" w:hAnsiTheme="minorHAnsi"/>
          <w:i/>
          <w:sz w:val="22"/>
          <w:szCs w:val="22"/>
        </w:rPr>
        <w:t>significant cognitive disabilities.</w:t>
      </w:r>
    </w:p>
    <w:p w14:paraId="039039E0" w14:textId="77777777" w:rsidR="00764C54" w:rsidRPr="00764C54" w:rsidRDefault="00764C54" w:rsidP="00764C54">
      <w:pPr>
        <w:pStyle w:val="NormalWeb"/>
        <w:spacing w:before="0" w:beforeAutospacing="0" w:after="0" w:afterAutospacing="0"/>
        <w:rPr>
          <w:rFonts w:asciiTheme="minorHAnsi" w:hAnsiTheme="minorHAnsi"/>
          <w:sz w:val="20"/>
          <w:szCs w:val="20"/>
        </w:rPr>
      </w:pPr>
    </w:p>
    <w:p w14:paraId="4F08F8F3" w14:textId="6A831315" w:rsidR="00764C54" w:rsidRPr="00764C54" w:rsidRDefault="00B72409" w:rsidP="00764C54">
      <w:pPr>
        <w:pStyle w:val="NormalWeb"/>
        <w:spacing w:before="0" w:beforeAutospacing="0" w:after="0" w:afterAutospacing="0"/>
        <w:ind w:right="-270"/>
        <w:rPr>
          <w:rFonts w:asciiTheme="minorHAnsi" w:hAnsiTheme="minorHAnsi"/>
          <w:sz w:val="22"/>
          <w:szCs w:val="22"/>
        </w:rPr>
      </w:pPr>
      <w:r>
        <w:rPr>
          <w:rFonts w:asciiTheme="minorHAnsi" w:hAnsiTheme="minorHAnsi"/>
          <w:sz w:val="22"/>
          <w:szCs w:val="22"/>
        </w:rPr>
        <w:t>Trainings and publications</w:t>
      </w:r>
      <w:r w:rsidR="00764C54" w:rsidRPr="00764C54">
        <w:rPr>
          <w:rFonts w:asciiTheme="minorHAnsi" w:hAnsiTheme="minorHAnsi"/>
          <w:sz w:val="22"/>
          <w:szCs w:val="22"/>
        </w:rPr>
        <w:t xml:space="preserve"> </w:t>
      </w:r>
      <w:r>
        <w:rPr>
          <w:rFonts w:asciiTheme="minorHAnsi" w:hAnsiTheme="minorHAnsi"/>
          <w:sz w:val="22"/>
          <w:szCs w:val="22"/>
        </w:rPr>
        <w:t xml:space="preserve">clarify </w:t>
      </w:r>
      <w:r w:rsidR="00764C54" w:rsidRPr="00764C54">
        <w:rPr>
          <w:rFonts w:asciiTheme="minorHAnsi" w:hAnsiTheme="minorHAnsi"/>
          <w:sz w:val="22"/>
          <w:szCs w:val="22"/>
        </w:rPr>
        <w:t>the alternate assessment participation guidelines</w:t>
      </w:r>
      <w:r>
        <w:rPr>
          <w:rFonts w:asciiTheme="minorHAnsi" w:hAnsiTheme="minorHAnsi"/>
          <w:sz w:val="22"/>
          <w:szCs w:val="22"/>
        </w:rPr>
        <w:t xml:space="preserve"> of</w:t>
      </w:r>
      <w:r w:rsidR="00764C54" w:rsidRPr="00764C54">
        <w:rPr>
          <w:rFonts w:asciiTheme="minorHAnsi" w:hAnsiTheme="minorHAnsi"/>
          <w:sz w:val="22"/>
          <w:szCs w:val="22"/>
        </w:rPr>
        <w:t xml:space="preserve"> </w:t>
      </w:r>
      <w:r w:rsidR="00764C54" w:rsidRPr="00764C54">
        <w:rPr>
          <w:rFonts w:asciiTheme="minorHAnsi" w:hAnsiTheme="minorHAnsi"/>
          <w:b/>
          <w:bCs/>
          <w:sz w:val="22"/>
          <w:szCs w:val="22"/>
        </w:rPr>
        <w:t>the state’s eligibility definition of students with the most significant cognitive disabilities,</w:t>
      </w:r>
      <w:r w:rsidR="00764C54" w:rsidRPr="00764C54">
        <w:rPr>
          <w:rFonts w:asciiTheme="minorHAnsi" w:hAnsiTheme="minorHAnsi"/>
          <w:sz w:val="22"/>
          <w:szCs w:val="22"/>
        </w:rPr>
        <w:t xml:space="preserve"> plus additional relevant resources, including </w:t>
      </w:r>
      <w:r w:rsidR="00764C54" w:rsidRPr="00764C54">
        <w:rPr>
          <w:rFonts w:asciiTheme="minorHAnsi" w:hAnsiTheme="minorHAnsi"/>
          <w:b/>
          <w:sz w:val="22"/>
          <w:szCs w:val="22"/>
        </w:rPr>
        <w:t>participation data</w:t>
      </w:r>
      <w:r w:rsidR="00764C54" w:rsidRPr="00764C54">
        <w:rPr>
          <w:rFonts w:asciiTheme="minorHAnsi" w:hAnsiTheme="minorHAnsi"/>
          <w:sz w:val="22"/>
          <w:szCs w:val="22"/>
        </w:rPr>
        <w:t xml:space="preserve"> for your district each year since 2017, is available at </w:t>
      </w:r>
      <w:hyperlink r:id="rId36" w:history="1">
        <w:r w:rsidR="00764C54" w:rsidRPr="00764C54">
          <w:rPr>
            <w:rStyle w:val="Hyperlink"/>
            <w:rFonts w:asciiTheme="minorHAnsi" w:eastAsiaTheme="majorEastAsia" w:hAnsiTheme="minorHAnsi"/>
            <w:sz w:val="22"/>
            <w:szCs w:val="22"/>
          </w:rPr>
          <w:t>www.doe.mass.edu/mcas/alt/essa/</w:t>
        </w:r>
      </w:hyperlink>
      <w:r w:rsidR="00764C54" w:rsidRPr="00764C54">
        <w:rPr>
          <w:rFonts w:asciiTheme="minorHAnsi" w:hAnsiTheme="minorHAnsi"/>
          <w:sz w:val="22"/>
          <w:szCs w:val="22"/>
        </w:rPr>
        <w:t xml:space="preserve">. </w:t>
      </w:r>
      <w:r w:rsidRPr="00B72409">
        <w:rPr>
          <w:rFonts w:asciiTheme="minorHAnsi" w:hAnsiTheme="minorHAnsi"/>
          <w:b/>
          <w:bCs/>
          <w:sz w:val="22"/>
          <w:szCs w:val="22"/>
        </w:rPr>
        <w:t>Y</w:t>
      </w:r>
      <w:r w:rsidR="00764C54" w:rsidRPr="00B72409">
        <w:rPr>
          <w:rFonts w:asciiTheme="minorHAnsi" w:hAnsiTheme="minorHAnsi"/>
          <w:b/>
          <w:bCs/>
          <w:sz w:val="22"/>
          <w:szCs w:val="22"/>
        </w:rPr>
        <w:t>our district has assessed more than one percent of the total number of assessed students on the MCAS-Alt</w:t>
      </w:r>
      <w:r w:rsidR="00764C54" w:rsidRPr="00764C54">
        <w:rPr>
          <w:rFonts w:asciiTheme="minorHAnsi" w:hAnsiTheme="minorHAnsi"/>
          <w:b/>
          <w:sz w:val="22"/>
          <w:szCs w:val="22"/>
        </w:rPr>
        <w:t xml:space="preserve">. </w:t>
      </w:r>
      <w:r w:rsidR="005E5134">
        <w:rPr>
          <w:rFonts w:asciiTheme="minorHAnsi" w:hAnsiTheme="minorHAnsi"/>
          <w:sz w:val="22"/>
          <w:szCs w:val="22"/>
        </w:rPr>
        <w:t>Educators and administrators</w:t>
      </w:r>
      <w:r w:rsidR="00764C54" w:rsidRPr="00764C54">
        <w:rPr>
          <w:rFonts w:asciiTheme="minorHAnsi" w:hAnsiTheme="minorHAnsi"/>
          <w:sz w:val="22"/>
          <w:szCs w:val="22"/>
        </w:rPr>
        <w:t xml:space="preserve"> in your district </w:t>
      </w:r>
      <w:r w:rsidR="005E5134">
        <w:rPr>
          <w:rFonts w:asciiTheme="minorHAnsi" w:hAnsiTheme="minorHAnsi"/>
          <w:sz w:val="22"/>
          <w:szCs w:val="22"/>
        </w:rPr>
        <w:t>must be</w:t>
      </w:r>
      <w:r w:rsidR="00764C54" w:rsidRPr="00764C54">
        <w:rPr>
          <w:rFonts w:asciiTheme="minorHAnsi" w:hAnsiTheme="minorHAnsi"/>
          <w:sz w:val="22"/>
          <w:szCs w:val="22"/>
        </w:rPr>
        <w:t xml:space="preserve"> closely examine which students are designated for those assessments</w:t>
      </w:r>
      <w:r w:rsidR="00923449">
        <w:rPr>
          <w:rFonts w:asciiTheme="minorHAnsi" w:hAnsiTheme="minorHAnsi"/>
          <w:sz w:val="22"/>
          <w:szCs w:val="22"/>
        </w:rPr>
        <w:t>.</w:t>
      </w:r>
      <w:r w:rsidR="00764C54" w:rsidRPr="00764C54">
        <w:rPr>
          <w:rFonts w:asciiTheme="minorHAnsi" w:hAnsiTheme="minorHAnsi"/>
          <w:sz w:val="22"/>
          <w:szCs w:val="22"/>
        </w:rPr>
        <w:t xml:space="preserve"> While the district may already have made progress in reducing the number being alternately assessed, the overall percentage is still above the one percent threshold. </w:t>
      </w:r>
      <w:r w:rsidR="00764C54" w:rsidRPr="00764C54">
        <w:rPr>
          <w:rFonts w:asciiTheme="minorHAnsi" w:hAnsiTheme="minorHAnsi"/>
          <w:b/>
          <w:bCs/>
          <w:sz w:val="22"/>
          <w:szCs w:val="22"/>
        </w:rPr>
        <w:t xml:space="preserve">The revised eligibility </w:t>
      </w:r>
      <w:r w:rsidR="007E2900" w:rsidRPr="00764C54">
        <w:rPr>
          <w:rFonts w:asciiTheme="minorHAnsi" w:hAnsiTheme="minorHAnsi"/>
          <w:b/>
          <w:bCs/>
          <w:sz w:val="22"/>
          <w:szCs w:val="22"/>
        </w:rPr>
        <w:t xml:space="preserve">definition </w:t>
      </w:r>
      <w:r w:rsidR="007E2900">
        <w:rPr>
          <w:rFonts w:asciiTheme="minorHAnsi" w:hAnsiTheme="minorHAnsi"/>
          <w:b/>
          <w:bCs/>
          <w:sz w:val="22"/>
          <w:szCs w:val="22"/>
        </w:rPr>
        <w:t>and</w:t>
      </w:r>
      <w:r w:rsidR="00313013">
        <w:rPr>
          <w:rFonts w:asciiTheme="minorHAnsi" w:hAnsiTheme="minorHAnsi"/>
          <w:b/>
          <w:bCs/>
          <w:sz w:val="22"/>
          <w:szCs w:val="22"/>
        </w:rPr>
        <w:t xml:space="preserve"> improved guidance should</w:t>
      </w:r>
      <w:r w:rsidR="00764C54" w:rsidRPr="00764C54">
        <w:rPr>
          <w:rFonts w:asciiTheme="minorHAnsi" w:hAnsiTheme="minorHAnsi"/>
          <w:b/>
          <w:bCs/>
          <w:sz w:val="22"/>
          <w:szCs w:val="22"/>
        </w:rPr>
        <w:t xml:space="preserve"> assist your IEP teams make evidenced-based decision on which students may participate in alternate assessments.</w:t>
      </w:r>
    </w:p>
    <w:p w14:paraId="2643736C" w14:textId="77777777" w:rsidR="00764C54" w:rsidRPr="00764C54" w:rsidRDefault="00764C54" w:rsidP="00764C54">
      <w:pPr>
        <w:pStyle w:val="NormalWeb"/>
        <w:spacing w:before="0" w:beforeAutospacing="0" w:after="0" w:afterAutospacing="0"/>
        <w:rPr>
          <w:rFonts w:asciiTheme="minorHAnsi" w:hAnsiTheme="minorHAnsi"/>
          <w:sz w:val="20"/>
          <w:szCs w:val="20"/>
        </w:rPr>
      </w:pPr>
    </w:p>
    <w:p w14:paraId="04AFB45B" w14:textId="2F6F7454" w:rsidR="00764C54" w:rsidRPr="00764C54" w:rsidRDefault="00313013" w:rsidP="00764C54">
      <w:pPr>
        <w:ind w:right="-360"/>
        <w:rPr>
          <w:sz w:val="22"/>
          <w:szCs w:val="22"/>
        </w:rPr>
      </w:pPr>
      <w:r>
        <w:rPr>
          <w:sz w:val="22"/>
          <w:szCs w:val="22"/>
        </w:rPr>
        <w:t>Y</w:t>
      </w:r>
      <w:r w:rsidR="00764C54" w:rsidRPr="00764C54">
        <w:rPr>
          <w:sz w:val="22"/>
          <w:szCs w:val="22"/>
        </w:rPr>
        <w:t xml:space="preserve">ou or your designee </w:t>
      </w:r>
      <w:r>
        <w:rPr>
          <w:sz w:val="22"/>
          <w:szCs w:val="22"/>
        </w:rPr>
        <w:t>must</w:t>
      </w:r>
      <w:r w:rsidR="00764C54" w:rsidRPr="00764C54">
        <w:rPr>
          <w:sz w:val="22"/>
          <w:szCs w:val="22"/>
        </w:rPr>
        <w:t xml:space="preserve"> respond to this memorandum with the information requested in the </w:t>
      </w:r>
      <w:r w:rsidR="00764C54" w:rsidRPr="00764C54">
        <w:rPr>
          <w:sz w:val="22"/>
          <w:szCs w:val="22"/>
          <w:u w:val="single"/>
        </w:rPr>
        <w:t>attached Statement of Assurances</w:t>
      </w:r>
      <w:r w:rsidR="00764C54" w:rsidRPr="00764C54">
        <w:rPr>
          <w:sz w:val="22"/>
          <w:szCs w:val="22"/>
        </w:rPr>
        <w:t xml:space="preserve"> </w:t>
      </w:r>
      <w:r w:rsidR="00764C54" w:rsidRPr="00764C54">
        <w:rPr>
          <w:b/>
          <w:sz w:val="22"/>
          <w:szCs w:val="22"/>
        </w:rPr>
        <w:t>no later than January 31, 202</w:t>
      </w:r>
      <w:r>
        <w:rPr>
          <w:b/>
          <w:sz w:val="22"/>
          <w:szCs w:val="22"/>
        </w:rPr>
        <w:t>5</w:t>
      </w:r>
      <w:r w:rsidR="00764C54" w:rsidRPr="00764C54">
        <w:rPr>
          <w:b/>
          <w:sz w:val="22"/>
          <w:szCs w:val="22"/>
        </w:rPr>
        <w:t xml:space="preserve">. </w:t>
      </w:r>
      <w:r w:rsidR="00764C54" w:rsidRPr="00764C54">
        <w:rPr>
          <w:sz w:val="22"/>
          <w:szCs w:val="22"/>
        </w:rPr>
        <w:t xml:space="preserve">The information you provide will be used to support the Massachusetts application for a waiver of the “one percent </w:t>
      </w:r>
      <w:r w:rsidR="00472973">
        <w:rPr>
          <w:sz w:val="22"/>
          <w:szCs w:val="22"/>
        </w:rPr>
        <w:t>cap</w:t>
      </w:r>
      <w:r w:rsidR="00764C54" w:rsidRPr="00764C54">
        <w:rPr>
          <w:sz w:val="22"/>
          <w:szCs w:val="22"/>
        </w:rPr>
        <w:t>” from the U.S. Department of Education for the 202</w:t>
      </w:r>
      <w:r w:rsidR="00472973">
        <w:rPr>
          <w:sz w:val="22"/>
          <w:szCs w:val="22"/>
        </w:rPr>
        <w:t>4</w:t>
      </w:r>
      <w:r w:rsidR="00764C54" w:rsidRPr="00764C54">
        <w:rPr>
          <w:rFonts w:ascii="Arial" w:hAnsi="Arial" w:cs="Arial"/>
          <w:sz w:val="22"/>
          <w:szCs w:val="22"/>
        </w:rPr>
        <w:t>‒</w:t>
      </w:r>
      <w:r w:rsidR="00764C54" w:rsidRPr="00764C54">
        <w:rPr>
          <w:sz w:val="22"/>
          <w:szCs w:val="22"/>
        </w:rPr>
        <w:t>202</w:t>
      </w:r>
      <w:r w:rsidR="00472973">
        <w:rPr>
          <w:sz w:val="22"/>
          <w:szCs w:val="22"/>
        </w:rPr>
        <w:t>5</w:t>
      </w:r>
      <w:r w:rsidR="00764C54" w:rsidRPr="00764C54">
        <w:rPr>
          <w:sz w:val="22"/>
          <w:szCs w:val="22"/>
        </w:rPr>
        <w:t xml:space="preserve"> school year. </w:t>
      </w:r>
    </w:p>
    <w:p w14:paraId="678838F2" w14:textId="77777777" w:rsidR="00764C54" w:rsidRPr="00764C54" w:rsidRDefault="00764C54" w:rsidP="00764C54">
      <w:pPr>
        <w:pStyle w:val="NormalWeb"/>
        <w:spacing w:before="0" w:beforeAutospacing="0" w:after="0" w:afterAutospacing="0"/>
        <w:rPr>
          <w:rFonts w:asciiTheme="minorHAnsi" w:hAnsiTheme="minorHAnsi"/>
          <w:sz w:val="20"/>
          <w:szCs w:val="20"/>
        </w:rPr>
      </w:pPr>
    </w:p>
    <w:p w14:paraId="6FFD8CAE" w14:textId="5648D528" w:rsidR="00764C54" w:rsidRPr="00764C54" w:rsidRDefault="00764C54" w:rsidP="00764C54">
      <w:pPr>
        <w:ind w:right="-270"/>
        <w:rPr>
          <w:sz w:val="22"/>
          <w:szCs w:val="22"/>
        </w:rPr>
      </w:pPr>
      <w:r w:rsidRPr="00764C54">
        <w:rPr>
          <w:sz w:val="22"/>
          <w:szCs w:val="22"/>
        </w:rPr>
        <w:t xml:space="preserve">This request is being sent by email rather than regular mail so that you (or your designee) can respond electronically and return your district’s response more efficiently. Please address your responses </w:t>
      </w:r>
      <w:r w:rsidRPr="00764C54">
        <w:rPr>
          <w:b/>
          <w:sz w:val="22"/>
          <w:szCs w:val="22"/>
        </w:rPr>
        <w:t>by January 31</w:t>
      </w:r>
      <w:r w:rsidRPr="00764C54">
        <w:rPr>
          <w:sz w:val="22"/>
          <w:szCs w:val="22"/>
        </w:rPr>
        <w:t xml:space="preserve"> to </w:t>
      </w:r>
      <w:r w:rsidR="00B84583">
        <w:rPr>
          <w:sz w:val="22"/>
          <w:szCs w:val="22"/>
        </w:rPr>
        <w:t>Robert W. Pelychaty</w:t>
      </w:r>
      <w:r w:rsidRPr="00764C54">
        <w:rPr>
          <w:sz w:val="22"/>
          <w:szCs w:val="22"/>
        </w:rPr>
        <w:t xml:space="preserve">, </w:t>
      </w:r>
      <w:r w:rsidR="00B84583">
        <w:rPr>
          <w:sz w:val="22"/>
          <w:szCs w:val="22"/>
        </w:rPr>
        <w:t>Manager of Inclusive Assessment</w:t>
      </w:r>
      <w:r w:rsidRPr="00764C54">
        <w:rPr>
          <w:sz w:val="22"/>
          <w:szCs w:val="22"/>
        </w:rPr>
        <w:t xml:space="preserve">, at </w:t>
      </w:r>
      <w:hyperlink r:id="rId37" w:history="1">
        <w:r w:rsidR="00B84583" w:rsidRPr="009F5586">
          <w:rPr>
            <w:rStyle w:val="Hyperlink"/>
            <w:bCs/>
            <w:iCs/>
            <w:sz w:val="22"/>
            <w:szCs w:val="22"/>
          </w:rPr>
          <w:t>robert.pelychaty@mass.gov</w:t>
        </w:r>
      </w:hyperlink>
      <w:r w:rsidRPr="00764C54">
        <w:rPr>
          <w:sz w:val="22"/>
          <w:szCs w:val="22"/>
        </w:rPr>
        <w:t>. If you have questions or wish to discuss this further, please contact</w:t>
      </w:r>
      <w:r w:rsidR="00B84583">
        <w:rPr>
          <w:sz w:val="22"/>
          <w:szCs w:val="22"/>
        </w:rPr>
        <w:t xml:space="preserve"> the office of</w:t>
      </w:r>
      <w:r w:rsidRPr="00764C54">
        <w:rPr>
          <w:sz w:val="22"/>
          <w:szCs w:val="22"/>
        </w:rPr>
        <w:t xml:space="preserve"> Student Assessment</w:t>
      </w:r>
      <w:r w:rsidR="00B84583">
        <w:rPr>
          <w:sz w:val="22"/>
          <w:szCs w:val="22"/>
        </w:rPr>
        <w:t xml:space="preserve"> Services</w:t>
      </w:r>
      <w:r w:rsidRPr="00764C54">
        <w:rPr>
          <w:sz w:val="22"/>
          <w:szCs w:val="22"/>
        </w:rPr>
        <w:t xml:space="preserve"> at 781-338-3625 or by email at mcas@</w:t>
      </w:r>
      <w:r w:rsidR="00F45E5D">
        <w:rPr>
          <w:sz w:val="22"/>
          <w:szCs w:val="22"/>
        </w:rPr>
        <w:t>mass</w:t>
      </w:r>
      <w:r w:rsidRPr="00764C54">
        <w:rPr>
          <w:sz w:val="22"/>
          <w:szCs w:val="22"/>
        </w:rPr>
        <w:t>.</w:t>
      </w:r>
      <w:r w:rsidR="00F45E5D">
        <w:rPr>
          <w:sz w:val="22"/>
          <w:szCs w:val="22"/>
        </w:rPr>
        <w:t>gov</w:t>
      </w:r>
      <w:r w:rsidRPr="00764C54">
        <w:rPr>
          <w:sz w:val="22"/>
          <w:szCs w:val="22"/>
        </w:rPr>
        <w:t xml:space="preserve">. </w:t>
      </w:r>
    </w:p>
    <w:p w14:paraId="6D0AD735" w14:textId="77777777" w:rsidR="00764C54" w:rsidRPr="007317A5" w:rsidRDefault="00764C54" w:rsidP="00764C54">
      <w:pPr>
        <w:ind w:right="-270"/>
        <w:rPr>
          <w:sz w:val="20"/>
        </w:rPr>
      </w:pPr>
    </w:p>
    <w:p w14:paraId="53EF10F3" w14:textId="77777777" w:rsidR="00764C54" w:rsidRPr="007317A5" w:rsidRDefault="00764C54" w:rsidP="00764C54">
      <w:pPr>
        <w:ind w:right="-270"/>
        <w:rPr>
          <w:sz w:val="22"/>
          <w:szCs w:val="22"/>
        </w:rPr>
      </w:pPr>
      <w:r w:rsidRPr="007317A5">
        <w:rPr>
          <w:sz w:val="22"/>
          <w:szCs w:val="22"/>
        </w:rPr>
        <w:t>Thank you for your attention to this timely and important information.</w:t>
      </w:r>
    </w:p>
    <w:p w14:paraId="65D28202" w14:textId="77777777" w:rsidR="00C813A9" w:rsidRDefault="00C813A9" w:rsidP="002D0BE2">
      <w:pPr>
        <w:jc w:val="center"/>
        <w:rPr>
          <w:rFonts w:ascii="Aptos" w:hAnsi="Aptos"/>
          <w:b/>
          <w:sz w:val="28"/>
          <w:szCs w:val="22"/>
        </w:rPr>
      </w:pPr>
    </w:p>
    <w:p w14:paraId="75DCF2F0" w14:textId="26D1FA71" w:rsidR="00B83F2C" w:rsidRDefault="00B84583" w:rsidP="00B84583">
      <w:pPr>
        <w:rPr>
          <w:rFonts w:ascii="Aptos" w:hAnsi="Aptos"/>
          <w:b/>
          <w:sz w:val="28"/>
          <w:szCs w:val="22"/>
        </w:rPr>
      </w:pPr>
      <w:r>
        <w:rPr>
          <w:rFonts w:ascii="Aptos" w:hAnsi="Aptos"/>
          <w:b/>
          <w:sz w:val="28"/>
          <w:szCs w:val="22"/>
        </w:rPr>
        <w:br w:type="page"/>
      </w:r>
    </w:p>
    <w:p w14:paraId="1AAC7BFA" w14:textId="53300FDA" w:rsidR="002D0BE2" w:rsidRPr="009C3ABD" w:rsidRDefault="002D0BE2" w:rsidP="002D0BE2">
      <w:pPr>
        <w:jc w:val="center"/>
        <w:rPr>
          <w:rFonts w:ascii="Aptos" w:hAnsi="Aptos"/>
          <w:b/>
          <w:sz w:val="28"/>
          <w:szCs w:val="22"/>
        </w:rPr>
      </w:pPr>
      <w:r w:rsidRPr="009C3ABD">
        <w:rPr>
          <w:rFonts w:ascii="Aptos" w:hAnsi="Aptos"/>
          <w:b/>
          <w:sz w:val="28"/>
          <w:szCs w:val="22"/>
        </w:rPr>
        <w:lastRenderedPageBreak/>
        <w:t>STATEMENT OF ASSURANCES</w:t>
      </w:r>
    </w:p>
    <w:p w14:paraId="661CF923" w14:textId="77777777" w:rsidR="002D0BE2" w:rsidRPr="009C3ABD" w:rsidRDefault="002D0BE2" w:rsidP="002D0BE2">
      <w:pPr>
        <w:ind w:right="-90"/>
        <w:rPr>
          <w:rFonts w:ascii="Aptos" w:hAnsi="Aptos"/>
          <w:i/>
          <w:sz w:val="16"/>
          <w:szCs w:val="16"/>
        </w:rPr>
      </w:pPr>
    </w:p>
    <w:p w14:paraId="008EB352" w14:textId="77777777" w:rsidR="002D0BE2" w:rsidRPr="009C3ABD" w:rsidRDefault="002D0BE2" w:rsidP="002D0BE2">
      <w:pPr>
        <w:ind w:right="-90"/>
        <w:rPr>
          <w:rFonts w:ascii="Aptos" w:hAnsi="Aptos"/>
          <w:i/>
          <w:sz w:val="20"/>
        </w:rPr>
      </w:pPr>
      <w:r w:rsidRPr="009C3ABD">
        <w:rPr>
          <w:rFonts w:ascii="Aptos" w:hAnsi="Aptos"/>
          <w:i/>
          <w:sz w:val="20"/>
        </w:rPr>
        <w:t xml:space="preserve">Please complete the information on this form and submit it no later than </w:t>
      </w:r>
      <w:r w:rsidRPr="0076170C">
        <w:rPr>
          <w:rFonts w:ascii="Aptos" w:hAnsi="Aptos"/>
          <w:b/>
          <w:i/>
          <w:sz w:val="20"/>
        </w:rPr>
        <w:t>January 31, 2025,</w:t>
      </w:r>
      <w:r w:rsidRPr="009C3ABD">
        <w:rPr>
          <w:rFonts w:ascii="Aptos" w:hAnsi="Aptos"/>
          <w:i/>
          <w:sz w:val="20"/>
        </w:rPr>
        <w:t xml:space="preserve"> to</w:t>
      </w:r>
      <w:r>
        <w:rPr>
          <w:rFonts w:ascii="Aptos" w:hAnsi="Aptos"/>
          <w:i/>
          <w:sz w:val="20"/>
        </w:rPr>
        <w:t xml:space="preserve"> the Manager of Inclusive Assessment,</w:t>
      </w:r>
      <w:r w:rsidRPr="009C3ABD">
        <w:rPr>
          <w:rFonts w:ascii="Aptos" w:hAnsi="Aptos"/>
          <w:i/>
          <w:sz w:val="20"/>
        </w:rPr>
        <w:t xml:space="preserve"> Robert W. Pelychaty, Office of Student Assessment, at </w:t>
      </w:r>
      <w:r w:rsidRPr="009C3ABD">
        <w:rPr>
          <w:rFonts w:ascii="Aptos" w:hAnsi="Aptos"/>
          <w:b/>
          <w:i/>
          <w:sz w:val="20"/>
        </w:rPr>
        <w:t>Robert.Pelychaty@mass.gov.</w:t>
      </w:r>
    </w:p>
    <w:p w14:paraId="7D821113" w14:textId="77777777" w:rsidR="002D0BE2" w:rsidRPr="00D92650" w:rsidRDefault="002D0BE2" w:rsidP="002D0BE2">
      <w:pPr>
        <w:jc w:val="center"/>
        <w:rPr>
          <w:rFonts w:ascii="Aptos" w:hAnsi="Aptos"/>
          <w:b/>
          <w:sz w:val="22"/>
          <w:szCs w:val="22"/>
        </w:rPr>
      </w:pPr>
    </w:p>
    <w:tbl>
      <w:tblPr>
        <w:tblStyle w:val="TableGrid"/>
        <w:tblW w:w="97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85"/>
        <w:gridCol w:w="5130"/>
      </w:tblGrid>
      <w:tr w:rsidR="002D0BE2" w:rsidRPr="00D92650" w14:paraId="09D4E12F" w14:textId="77777777">
        <w:trPr>
          <w:trHeight w:val="368"/>
        </w:trPr>
        <w:tc>
          <w:tcPr>
            <w:tcW w:w="9715" w:type="dxa"/>
            <w:gridSpan w:val="2"/>
            <w:shd w:val="clear" w:color="auto" w:fill="auto"/>
            <w:vAlign w:val="center"/>
          </w:tcPr>
          <w:p w14:paraId="01D60044" w14:textId="77777777" w:rsidR="002D0BE2" w:rsidRPr="00D92650" w:rsidRDefault="002D0BE2">
            <w:pPr>
              <w:rPr>
                <w:rFonts w:ascii="Aptos" w:hAnsi="Aptos"/>
                <w:b/>
                <w:sz w:val="22"/>
                <w:szCs w:val="22"/>
              </w:rPr>
            </w:pPr>
            <w:r w:rsidRPr="00D92650">
              <w:rPr>
                <w:rFonts w:ascii="Aptos" w:hAnsi="Aptos"/>
                <w:b/>
                <w:sz w:val="22"/>
                <w:szCs w:val="22"/>
              </w:rPr>
              <w:t>District</w:t>
            </w:r>
            <w:r w:rsidRPr="00D92650">
              <w:rPr>
                <w:rFonts w:ascii="Aptos" w:hAnsi="Aptos"/>
                <w:b/>
                <w:bCs/>
                <w:sz w:val="22"/>
                <w:szCs w:val="22"/>
              </w:rPr>
              <w:t>:</w:t>
            </w:r>
          </w:p>
        </w:tc>
      </w:tr>
      <w:tr w:rsidR="002D0BE2" w:rsidRPr="00D92650" w14:paraId="3F0EC3D9" w14:textId="77777777">
        <w:trPr>
          <w:trHeight w:val="674"/>
        </w:trPr>
        <w:tc>
          <w:tcPr>
            <w:tcW w:w="4585" w:type="dxa"/>
          </w:tcPr>
          <w:p w14:paraId="46CF8F8F" w14:textId="77777777" w:rsidR="002D0BE2" w:rsidRPr="00D92650" w:rsidRDefault="002D0BE2">
            <w:pPr>
              <w:rPr>
                <w:rFonts w:ascii="Aptos" w:hAnsi="Aptos"/>
                <w:sz w:val="22"/>
                <w:szCs w:val="22"/>
              </w:rPr>
            </w:pPr>
            <w:r w:rsidRPr="00D92650">
              <w:rPr>
                <w:rFonts w:ascii="Aptos" w:hAnsi="Aptos"/>
                <w:sz w:val="22"/>
                <w:szCs w:val="22"/>
              </w:rPr>
              <w:t>Name of person completing this form:</w:t>
            </w:r>
          </w:p>
          <w:p w14:paraId="23C3365C" w14:textId="77777777" w:rsidR="002D0BE2" w:rsidRPr="00D92650" w:rsidRDefault="002D0BE2">
            <w:pPr>
              <w:rPr>
                <w:rFonts w:ascii="Aptos" w:hAnsi="Aptos"/>
                <w:b/>
                <w:bCs/>
                <w:sz w:val="22"/>
                <w:szCs w:val="22"/>
              </w:rPr>
            </w:pPr>
          </w:p>
        </w:tc>
        <w:tc>
          <w:tcPr>
            <w:tcW w:w="5130" w:type="dxa"/>
          </w:tcPr>
          <w:p w14:paraId="130934AD" w14:textId="77777777" w:rsidR="002D0BE2" w:rsidRPr="00D92650" w:rsidRDefault="002D0BE2">
            <w:pPr>
              <w:rPr>
                <w:rFonts w:ascii="Aptos" w:hAnsi="Aptos"/>
                <w:sz w:val="22"/>
                <w:szCs w:val="22"/>
              </w:rPr>
            </w:pPr>
            <w:r w:rsidRPr="00D92650">
              <w:rPr>
                <w:rFonts w:ascii="Aptos" w:hAnsi="Aptos"/>
                <w:sz w:val="22"/>
                <w:szCs w:val="22"/>
              </w:rPr>
              <w:t>Title:</w:t>
            </w:r>
          </w:p>
          <w:p w14:paraId="63368EBD" w14:textId="77777777" w:rsidR="002D0BE2" w:rsidRPr="00D92650" w:rsidRDefault="002D0BE2">
            <w:pPr>
              <w:rPr>
                <w:rFonts w:ascii="Aptos" w:hAnsi="Aptos"/>
                <w:b/>
                <w:bCs/>
                <w:sz w:val="22"/>
                <w:szCs w:val="22"/>
              </w:rPr>
            </w:pPr>
          </w:p>
        </w:tc>
      </w:tr>
      <w:tr w:rsidR="002D0BE2" w:rsidRPr="00D92650" w14:paraId="5F0CB9D2" w14:textId="77777777">
        <w:trPr>
          <w:trHeight w:val="305"/>
        </w:trPr>
        <w:tc>
          <w:tcPr>
            <w:tcW w:w="9715" w:type="dxa"/>
            <w:gridSpan w:val="2"/>
          </w:tcPr>
          <w:p w14:paraId="347C37D8" w14:textId="77777777" w:rsidR="002D0BE2" w:rsidRPr="00D92650" w:rsidRDefault="002D0BE2">
            <w:pPr>
              <w:rPr>
                <w:rFonts w:ascii="Aptos" w:hAnsi="Aptos"/>
                <w:sz w:val="22"/>
                <w:szCs w:val="22"/>
              </w:rPr>
            </w:pPr>
            <w:r w:rsidRPr="00D92650">
              <w:rPr>
                <w:rFonts w:ascii="Aptos" w:hAnsi="Aptos"/>
                <w:sz w:val="22"/>
                <w:szCs w:val="22"/>
              </w:rPr>
              <w:t xml:space="preserve">The superintendent has reviewed and approved the submission of the following responses to DESE. </w:t>
            </w:r>
          </w:p>
          <w:p w14:paraId="1C773569" w14:textId="77777777" w:rsidR="002D0BE2" w:rsidRPr="00D92650" w:rsidRDefault="002D0BE2">
            <w:pPr>
              <w:rPr>
                <w:rFonts w:ascii="Aptos" w:hAnsi="Aptos"/>
                <w:sz w:val="22"/>
                <w:szCs w:val="22"/>
              </w:rPr>
            </w:pPr>
            <w:r w:rsidRPr="00D92650">
              <w:rPr>
                <w:rFonts w:ascii="Aptos" w:hAnsi="Aptos"/>
                <w:sz w:val="22"/>
                <w:szCs w:val="22"/>
              </w:rPr>
              <w:t>(Please note that all responses are available to the public upon request.)</w:t>
            </w:r>
          </w:p>
          <w:p w14:paraId="2448ABC0" w14:textId="77777777" w:rsidR="002D0BE2" w:rsidRPr="00D92650" w:rsidRDefault="002D0BE2">
            <w:pPr>
              <w:rPr>
                <w:rFonts w:ascii="Aptos" w:hAnsi="Aptos"/>
                <w:sz w:val="22"/>
                <w:szCs w:val="22"/>
              </w:rPr>
            </w:pPr>
          </w:p>
          <w:p w14:paraId="12F1BDD8" w14:textId="77777777" w:rsidR="002D0BE2" w:rsidRPr="00D92650" w:rsidRDefault="002D0BE2">
            <w:pPr>
              <w:rPr>
                <w:rFonts w:ascii="Aptos" w:hAnsi="Aptos"/>
                <w:sz w:val="22"/>
                <w:szCs w:val="22"/>
              </w:rPr>
            </w:pPr>
            <w:r w:rsidRPr="00D92650">
              <w:rPr>
                <w:rFonts w:ascii="Aptos" w:eastAsia="MS Gothic" w:hAnsi="Aptos"/>
                <w:sz w:val="22"/>
                <w:szCs w:val="22"/>
              </w:rPr>
              <w:t>☐</w:t>
            </w:r>
            <w:r w:rsidRPr="00D92650">
              <w:rPr>
                <w:rFonts w:ascii="Aptos" w:hAnsi="Aptos"/>
                <w:sz w:val="22"/>
                <w:szCs w:val="22"/>
              </w:rPr>
              <w:t xml:space="preserve"> Yes     </w:t>
            </w:r>
            <w:r w:rsidRPr="00D92650">
              <w:rPr>
                <w:rFonts w:ascii="Aptos" w:eastAsia="MS Gothic" w:hAnsi="Aptos"/>
                <w:sz w:val="22"/>
                <w:szCs w:val="22"/>
              </w:rPr>
              <w:t>☐</w:t>
            </w:r>
            <w:r w:rsidRPr="00D92650">
              <w:rPr>
                <w:rFonts w:ascii="Aptos" w:hAnsi="Aptos"/>
                <w:sz w:val="22"/>
                <w:szCs w:val="22"/>
              </w:rPr>
              <w:t xml:space="preserve"> No </w:t>
            </w:r>
          </w:p>
        </w:tc>
      </w:tr>
    </w:tbl>
    <w:p w14:paraId="06418988" w14:textId="77777777" w:rsidR="002D0BE2" w:rsidRPr="00D92650" w:rsidRDefault="002D0BE2" w:rsidP="002D0BE2">
      <w:pPr>
        <w:ind w:right="-90"/>
        <w:rPr>
          <w:rFonts w:ascii="Aptos" w:hAnsi="Aptos"/>
          <w:bCs/>
          <w:sz w:val="22"/>
          <w:szCs w:val="22"/>
        </w:rPr>
      </w:pPr>
    </w:p>
    <w:p w14:paraId="1B45CA86" w14:textId="77777777" w:rsidR="002D0BE2" w:rsidRPr="00D92650" w:rsidRDefault="002D0BE2" w:rsidP="002D0BE2">
      <w:pPr>
        <w:ind w:right="-90"/>
        <w:rPr>
          <w:rFonts w:ascii="Aptos" w:hAnsi="Aptos"/>
          <w:b/>
          <w:sz w:val="22"/>
          <w:szCs w:val="22"/>
        </w:rPr>
      </w:pPr>
      <w:r w:rsidRPr="00D92650">
        <w:rPr>
          <w:rFonts w:ascii="Aptos" w:hAnsi="Aptos"/>
          <w:b/>
          <w:sz w:val="22"/>
          <w:szCs w:val="22"/>
        </w:rPr>
        <w:t xml:space="preserve">Please check one: </w:t>
      </w:r>
    </w:p>
    <w:p w14:paraId="5F773F49" w14:textId="77777777" w:rsidR="002D0BE2" w:rsidRPr="00D92650" w:rsidRDefault="002D0BE2" w:rsidP="002D0BE2">
      <w:pPr>
        <w:ind w:right="-90"/>
        <w:rPr>
          <w:rFonts w:ascii="Aptos" w:hAnsi="Aptos"/>
          <w:bCs/>
          <w:sz w:val="22"/>
          <w:szCs w:val="22"/>
        </w:rPr>
      </w:pPr>
    </w:p>
    <w:p w14:paraId="7CC3ADBB" w14:textId="77777777" w:rsidR="002D0BE2" w:rsidRPr="00D92650" w:rsidRDefault="002D0BE2" w:rsidP="002D0BE2">
      <w:pPr>
        <w:ind w:right="-90"/>
        <w:rPr>
          <w:rFonts w:ascii="Aptos" w:hAnsi="Aptos"/>
          <w:bCs/>
          <w:color w:val="FF0000"/>
          <w:sz w:val="22"/>
          <w:szCs w:val="22"/>
        </w:rPr>
      </w:pPr>
      <w:r w:rsidRPr="00D92650">
        <w:rPr>
          <w:rFonts w:ascii="Aptos" w:eastAsia="MS Gothic" w:hAnsi="Aptos"/>
          <w:bCs/>
          <w:sz w:val="22"/>
          <w:szCs w:val="22"/>
        </w:rPr>
        <w:t>☐</w:t>
      </w:r>
      <w:r w:rsidRPr="00D92650">
        <w:rPr>
          <w:rFonts w:ascii="Aptos" w:hAnsi="Aptos"/>
          <w:bCs/>
          <w:sz w:val="22"/>
          <w:szCs w:val="22"/>
        </w:rPr>
        <w:t xml:space="preserve"> My district </w:t>
      </w:r>
      <w:r w:rsidRPr="00D92650">
        <w:rPr>
          <w:rFonts w:ascii="Aptos" w:hAnsi="Aptos"/>
          <w:b/>
          <w:sz w:val="22"/>
          <w:szCs w:val="22"/>
        </w:rPr>
        <w:t>does not</w:t>
      </w:r>
      <w:r w:rsidRPr="00D92650">
        <w:rPr>
          <w:rFonts w:ascii="Aptos" w:hAnsi="Aptos"/>
          <w:bCs/>
          <w:sz w:val="22"/>
          <w:szCs w:val="22"/>
        </w:rPr>
        <w:t xml:space="preserve"> </w:t>
      </w:r>
      <w:r w:rsidRPr="00D92650">
        <w:rPr>
          <w:rFonts w:ascii="Aptos" w:hAnsi="Aptos"/>
          <w:b/>
          <w:sz w:val="22"/>
          <w:szCs w:val="22"/>
        </w:rPr>
        <w:t>expect to exceed one percent</w:t>
      </w:r>
      <w:r w:rsidRPr="00D92650">
        <w:rPr>
          <w:rFonts w:ascii="Aptos" w:hAnsi="Aptos"/>
          <w:bCs/>
          <w:sz w:val="22"/>
          <w:szCs w:val="22"/>
        </w:rPr>
        <w:t xml:space="preserve"> of the number of tested students taking the MCAS-Alt in the 2024–2025 school year</w:t>
      </w:r>
      <w:r w:rsidRPr="00D92650">
        <w:rPr>
          <w:rFonts w:ascii="Aptos" w:hAnsi="Aptos"/>
          <w:b/>
          <w:sz w:val="22"/>
          <w:szCs w:val="22"/>
        </w:rPr>
        <w:t xml:space="preserve">. </w:t>
      </w:r>
      <w:r w:rsidRPr="00D92650">
        <w:rPr>
          <w:rFonts w:ascii="Aptos" w:hAnsi="Aptos"/>
          <w:bCs/>
          <w:color w:val="FF0000"/>
          <w:sz w:val="22"/>
          <w:szCs w:val="22"/>
        </w:rPr>
        <w:t xml:space="preserve">(Complete </w:t>
      </w:r>
      <w:r w:rsidRPr="00D92650">
        <w:rPr>
          <w:rFonts w:ascii="Aptos" w:hAnsi="Aptos"/>
          <w:b/>
          <w:color w:val="FF0000"/>
          <w:sz w:val="22"/>
          <w:szCs w:val="22"/>
        </w:rPr>
        <w:t>questions 1-3</w:t>
      </w:r>
      <w:r w:rsidRPr="00D92650">
        <w:rPr>
          <w:rFonts w:ascii="Aptos" w:hAnsi="Aptos"/>
          <w:bCs/>
          <w:color w:val="FF0000"/>
          <w:sz w:val="22"/>
          <w:szCs w:val="22"/>
        </w:rPr>
        <w:t xml:space="preserve"> on this form only.)</w:t>
      </w:r>
    </w:p>
    <w:p w14:paraId="79ECD372" w14:textId="77777777" w:rsidR="002D0BE2" w:rsidRPr="00D92650" w:rsidRDefault="002D0BE2" w:rsidP="002D0BE2">
      <w:pPr>
        <w:ind w:right="-90"/>
        <w:rPr>
          <w:rFonts w:ascii="Aptos" w:hAnsi="Aptos"/>
          <w:b/>
          <w:sz w:val="22"/>
          <w:szCs w:val="22"/>
        </w:rPr>
      </w:pPr>
    </w:p>
    <w:p w14:paraId="0D78A7A4" w14:textId="77777777" w:rsidR="002D0BE2" w:rsidRPr="00D92650" w:rsidRDefault="002D0BE2" w:rsidP="002D0BE2">
      <w:pPr>
        <w:ind w:right="-90"/>
        <w:rPr>
          <w:rFonts w:ascii="Aptos" w:hAnsi="Aptos"/>
          <w:bCs/>
          <w:color w:val="C00000"/>
          <w:sz w:val="22"/>
          <w:szCs w:val="22"/>
        </w:rPr>
      </w:pPr>
      <w:r w:rsidRPr="00D92650">
        <w:rPr>
          <w:rFonts w:ascii="Aptos" w:eastAsia="MS Gothic" w:hAnsi="Aptos"/>
          <w:bCs/>
          <w:sz w:val="22"/>
          <w:szCs w:val="22"/>
        </w:rPr>
        <w:t>☐</w:t>
      </w:r>
      <w:r w:rsidRPr="00D92650">
        <w:rPr>
          <w:rFonts w:ascii="Aptos" w:hAnsi="Aptos"/>
          <w:bCs/>
          <w:sz w:val="22"/>
          <w:szCs w:val="22"/>
        </w:rPr>
        <w:t xml:space="preserve"> My district </w:t>
      </w:r>
      <w:r w:rsidRPr="00D92650">
        <w:rPr>
          <w:rFonts w:ascii="Aptos" w:hAnsi="Aptos"/>
          <w:b/>
          <w:sz w:val="22"/>
          <w:szCs w:val="22"/>
        </w:rPr>
        <w:t>expects to exceed one percent</w:t>
      </w:r>
      <w:r w:rsidRPr="00D92650">
        <w:rPr>
          <w:rFonts w:ascii="Aptos" w:hAnsi="Aptos"/>
          <w:bCs/>
          <w:sz w:val="22"/>
          <w:szCs w:val="22"/>
        </w:rPr>
        <w:t xml:space="preserve"> of the number of tested students taking the MCAS-Alt in the 2024–2025 school year.</w:t>
      </w:r>
      <w:r w:rsidRPr="00D92650">
        <w:rPr>
          <w:rFonts w:ascii="Aptos" w:hAnsi="Aptos"/>
          <w:bCs/>
          <w:color w:val="FF0000"/>
          <w:sz w:val="22"/>
          <w:szCs w:val="22"/>
        </w:rPr>
        <w:t xml:space="preserve"> (Complete </w:t>
      </w:r>
      <w:r w:rsidRPr="00D92650">
        <w:rPr>
          <w:rFonts w:ascii="Aptos" w:hAnsi="Aptos"/>
          <w:b/>
          <w:color w:val="FF0000"/>
          <w:sz w:val="22"/>
          <w:szCs w:val="22"/>
        </w:rPr>
        <w:t xml:space="preserve">all questions </w:t>
      </w:r>
      <w:r w:rsidRPr="00D92650">
        <w:rPr>
          <w:rFonts w:ascii="Aptos" w:hAnsi="Aptos"/>
          <w:bCs/>
          <w:color w:val="FF0000"/>
          <w:sz w:val="22"/>
          <w:szCs w:val="22"/>
        </w:rPr>
        <w:t>on this form.)</w:t>
      </w:r>
    </w:p>
    <w:p w14:paraId="68C3EF5B" w14:textId="77777777" w:rsidR="002D0BE2" w:rsidRPr="00D92650" w:rsidRDefault="002D0BE2" w:rsidP="002D0BE2">
      <w:pPr>
        <w:ind w:right="-630"/>
        <w:rPr>
          <w:rFonts w:ascii="Aptos" w:hAnsi="Aptos"/>
          <w:bCs/>
          <w:color w:val="C00000"/>
          <w:sz w:val="22"/>
          <w:szCs w:val="22"/>
        </w:rPr>
      </w:pPr>
    </w:p>
    <w:p w14:paraId="3FC2596A" w14:textId="77777777" w:rsidR="002D0BE2" w:rsidRPr="00D92650" w:rsidRDefault="002D0BE2" w:rsidP="002D0BE2">
      <w:pPr>
        <w:ind w:right="-630"/>
        <w:rPr>
          <w:rFonts w:ascii="Aptos" w:hAnsi="Aptos"/>
          <w:b/>
          <w:sz w:val="22"/>
          <w:szCs w:val="22"/>
        </w:rPr>
      </w:pPr>
      <w:r w:rsidRPr="00D92650">
        <w:rPr>
          <w:rFonts w:ascii="Aptos" w:hAnsi="Aptos"/>
          <w:sz w:val="22"/>
          <w:szCs w:val="22"/>
        </w:rPr>
        <w:t xml:space="preserve">Your district’s MCAS-Alt participation data is available at </w:t>
      </w:r>
      <w:hyperlink r:id="rId38" w:history="1">
        <w:r w:rsidRPr="00D92650">
          <w:rPr>
            <w:rStyle w:val="Hyperlink"/>
            <w:rFonts w:ascii="Aptos" w:hAnsi="Aptos"/>
            <w:sz w:val="22"/>
            <w:szCs w:val="22"/>
          </w:rPr>
          <w:t>www.doe.mass.edu/mcas/alt/essa/participants-district.xlsx</w:t>
        </w:r>
      </w:hyperlink>
      <w:r w:rsidRPr="00D92650">
        <w:rPr>
          <w:rFonts w:ascii="Aptos" w:hAnsi="Aptos"/>
          <w:sz w:val="22"/>
          <w:szCs w:val="22"/>
        </w:rPr>
        <w:t>.</w:t>
      </w:r>
      <w:r w:rsidRPr="00D92650">
        <w:rPr>
          <w:rFonts w:ascii="Aptos" w:hAnsi="Aptos"/>
          <w:b/>
          <w:sz w:val="22"/>
          <w:szCs w:val="22"/>
        </w:rPr>
        <w:t xml:space="preserve"> </w:t>
      </w:r>
    </w:p>
    <w:p w14:paraId="1DED0BCE" w14:textId="77777777" w:rsidR="002D0BE2" w:rsidRPr="00D92650" w:rsidRDefault="002D0BE2" w:rsidP="002D0BE2">
      <w:pPr>
        <w:ind w:right="-630"/>
        <w:rPr>
          <w:rFonts w:ascii="Aptos" w:hAnsi="Aptos"/>
          <w:b/>
          <w:sz w:val="22"/>
          <w:szCs w:val="22"/>
        </w:rPr>
      </w:pPr>
    </w:p>
    <w:p w14:paraId="29EA9E93" w14:textId="77777777" w:rsidR="002D0BE2" w:rsidRPr="00D92650" w:rsidRDefault="002D0BE2" w:rsidP="002D0BE2">
      <w:pPr>
        <w:pStyle w:val="ListParagraph"/>
        <w:widowControl w:val="0"/>
        <w:numPr>
          <w:ilvl w:val="0"/>
          <w:numId w:val="22"/>
        </w:numPr>
        <w:ind w:right="-630"/>
        <w:rPr>
          <w:rFonts w:ascii="Aptos" w:hAnsi="Aptos"/>
          <w:bCs/>
          <w:sz w:val="22"/>
          <w:szCs w:val="22"/>
        </w:rPr>
      </w:pPr>
      <w:r w:rsidRPr="00D92650">
        <w:rPr>
          <w:rFonts w:ascii="Aptos" w:hAnsi="Aptos"/>
          <w:bCs/>
          <w:sz w:val="22"/>
          <w:szCs w:val="22"/>
        </w:rPr>
        <w:t>Please check Yes or No for each of the following statements</w:t>
      </w:r>
      <w:r w:rsidRPr="00D92650">
        <w:rPr>
          <w:rFonts w:ascii="Aptos" w:hAnsi="Aptos"/>
          <w:b/>
          <w:sz w:val="22"/>
          <w:szCs w:val="22"/>
        </w:rPr>
        <w:t>. (*Updated procedures for 2024–2025</w:t>
      </w:r>
      <w:r w:rsidRPr="00D92650">
        <w:rPr>
          <w:rFonts w:ascii="Aptos" w:hAnsi="Aptos"/>
          <w:bCs/>
          <w:sz w:val="22"/>
          <w:szCs w:val="22"/>
        </w:rPr>
        <w:t>)</w:t>
      </w:r>
    </w:p>
    <w:p w14:paraId="28D244D8" w14:textId="77777777" w:rsidR="002D0BE2" w:rsidRPr="00D92650" w:rsidRDefault="002D0BE2" w:rsidP="002D0BE2">
      <w:pPr>
        <w:pStyle w:val="NormalWeb"/>
        <w:spacing w:before="0" w:beforeAutospacing="0" w:after="0" w:afterAutospacing="0"/>
        <w:ind w:right="-86"/>
        <w:rPr>
          <w:rFonts w:ascii="Aptos" w:hAnsi="Aptos"/>
          <w:sz w:val="22"/>
          <w:szCs w:val="22"/>
        </w:rPr>
      </w:pPr>
    </w:p>
    <w:tbl>
      <w:tblPr>
        <w:tblStyle w:val="TableGrid"/>
        <w:tblW w:w="964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25"/>
        <w:gridCol w:w="630"/>
        <w:gridCol w:w="8393"/>
      </w:tblGrid>
      <w:tr w:rsidR="002D0BE2" w:rsidRPr="00D92650" w14:paraId="114F7E83" w14:textId="77777777">
        <w:trPr>
          <w:trHeight w:val="224"/>
        </w:trPr>
        <w:tc>
          <w:tcPr>
            <w:tcW w:w="625" w:type="dxa"/>
            <w:vAlign w:val="center"/>
          </w:tcPr>
          <w:p w14:paraId="25A7EB56" w14:textId="77777777" w:rsidR="002D0BE2" w:rsidRPr="00D92650" w:rsidRDefault="002D0BE2">
            <w:pPr>
              <w:pStyle w:val="NormalWeb"/>
              <w:spacing w:before="0" w:beforeAutospacing="0" w:after="0" w:afterAutospacing="0"/>
              <w:ind w:right="-86"/>
              <w:rPr>
                <w:rFonts w:ascii="Aptos" w:hAnsi="Aptos"/>
                <w:sz w:val="22"/>
                <w:szCs w:val="22"/>
              </w:rPr>
            </w:pPr>
            <w:r w:rsidRPr="00D92650">
              <w:rPr>
                <w:rFonts w:ascii="Aptos" w:hAnsi="Aptos"/>
                <w:sz w:val="22"/>
                <w:szCs w:val="22"/>
              </w:rPr>
              <w:t>Yes</w:t>
            </w:r>
          </w:p>
        </w:tc>
        <w:tc>
          <w:tcPr>
            <w:tcW w:w="630" w:type="dxa"/>
            <w:vAlign w:val="center"/>
          </w:tcPr>
          <w:p w14:paraId="35FC060E" w14:textId="77777777" w:rsidR="002D0BE2" w:rsidRPr="00D92650" w:rsidRDefault="002D0BE2">
            <w:pPr>
              <w:pStyle w:val="NormalWeb"/>
              <w:spacing w:before="0" w:beforeAutospacing="0" w:after="0" w:afterAutospacing="0"/>
              <w:ind w:right="-86"/>
              <w:rPr>
                <w:rFonts w:ascii="Aptos" w:hAnsi="Aptos"/>
                <w:sz w:val="22"/>
                <w:szCs w:val="22"/>
              </w:rPr>
            </w:pPr>
            <w:r w:rsidRPr="00D92650">
              <w:rPr>
                <w:rFonts w:ascii="Aptos" w:hAnsi="Aptos"/>
                <w:sz w:val="22"/>
                <w:szCs w:val="22"/>
              </w:rPr>
              <w:t>No</w:t>
            </w:r>
          </w:p>
        </w:tc>
        <w:tc>
          <w:tcPr>
            <w:tcW w:w="8393" w:type="dxa"/>
            <w:vAlign w:val="center"/>
          </w:tcPr>
          <w:p w14:paraId="20810953" w14:textId="77777777" w:rsidR="002D0BE2" w:rsidRPr="00D92650" w:rsidRDefault="002D0BE2">
            <w:pPr>
              <w:pStyle w:val="NormalWeb"/>
              <w:spacing w:before="0" w:beforeAutospacing="0" w:after="0" w:afterAutospacing="0"/>
              <w:ind w:right="-90"/>
              <w:rPr>
                <w:rFonts w:ascii="Aptos" w:hAnsi="Aptos"/>
                <w:sz w:val="22"/>
                <w:szCs w:val="22"/>
              </w:rPr>
            </w:pPr>
            <w:r w:rsidRPr="00D92650">
              <w:rPr>
                <w:rFonts w:ascii="Aptos" w:hAnsi="Aptos"/>
                <w:b/>
                <w:bCs/>
                <w:sz w:val="22"/>
                <w:szCs w:val="22"/>
              </w:rPr>
              <w:t>*Revised assurances for 2024–2025</w:t>
            </w:r>
          </w:p>
        </w:tc>
      </w:tr>
      <w:tr w:rsidR="002D0BE2" w:rsidRPr="00D92650" w14:paraId="415728E3" w14:textId="77777777">
        <w:trPr>
          <w:trHeight w:val="737"/>
        </w:trPr>
        <w:tc>
          <w:tcPr>
            <w:tcW w:w="625" w:type="dxa"/>
            <w:vAlign w:val="center"/>
          </w:tcPr>
          <w:p w14:paraId="31B51466"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630" w:type="dxa"/>
            <w:vAlign w:val="center"/>
          </w:tcPr>
          <w:p w14:paraId="0ADC585C"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8393" w:type="dxa"/>
            <w:vAlign w:val="center"/>
          </w:tcPr>
          <w:p w14:paraId="423689F4" w14:textId="77777777" w:rsidR="002D0BE2" w:rsidRPr="00D92650" w:rsidRDefault="002D0BE2">
            <w:pPr>
              <w:pStyle w:val="NormalWeb"/>
              <w:spacing w:before="0" w:beforeAutospacing="0" w:after="0" w:afterAutospacing="0"/>
              <w:ind w:right="-90"/>
              <w:rPr>
                <w:rFonts w:ascii="Aptos" w:hAnsi="Aptos"/>
                <w:sz w:val="22"/>
                <w:szCs w:val="22"/>
              </w:rPr>
            </w:pPr>
            <w:r w:rsidRPr="00D92650">
              <w:rPr>
                <w:rFonts w:ascii="Aptos" w:hAnsi="Aptos"/>
                <w:sz w:val="22"/>
                <w:szCs w:val="22"/>
              </w:rPr>
              <w:t xml:space="preserve">IEP teams </w:t>
            </w:r>
            <w:r w:rsidRPr="00D92650">
              <w:rPr>
                <w:rFonts w:ascii="Aptos" w:hAnsi="Aptos"/>
                <w:bCs/>
                <w:sz w:val="22"/>
                <w:szCs w:val="22"/>
              </w:rPr>
              <w:t>follow the state’s (DESE’s) previously updated guidelines and eligibility criteria for students with the most significant cognitive disabilities</w:t>
            </w:r>
            <w:r w:rsidRPr="00D92650">
              <w:rPr>
                <w:rFonts w:ascii="Aptos" w:hAnsi="Aptos"/>
                <w:sz w:val="22"/>
                <w:szCs w:val="22"/>
              </w:rPr>
              <w:t xml:space="preserve"> (available online at </w:t>
            </w:r>
            <w:hyperlink r:id="rId39" w:history="1">
              <w:r w:rsidRPr="00D92650">
                <w:rPr>
                  <w:rStyle w:val="Hyperlink"/>
                  <w:rFonts w:ascii="Aptos" w:eastAsiaTheme="majorEastAsia" w:hAnsi="Aptos"/>
                  <w:sz w:val="22"/>
                  <w:szCs w:val="22"/>
                </w:rPr>
                <w:t>www.doe.mass.edu/mcas/alt/essa/</w:t>
              </w:r>
            </w:hyperlink>
            <w:r w:rsidRPr="00D92650">
              <w:rPr>
                <w:rStyle w:val="Hyperlink"/>
                <w:rFonts w:ascii="Aptos" w:eastAsiaTheme="majorEastAsia" w:hAnsi="Aptos"/>
                <w:sz w:val="22"/>
                <w:szCs w:val="22"/>
              </w:rPr>
              <w:t>)</w:t>
            </w:r>
            <w:r w:rsidRPr="00D92650">
              <w:rPr>
                <w:rFonts w:ascii="Aptos" w:hAnsi="Aptos"/>
                <w:sz w:val="22"/>
                <w:szCs w:val="22"/>
              </w:rPr>
              <w:t xml:space="preserve"> regarding which students should take the MCAS-Alt. </w:t>
            </w:r>
          </w:p>
        </w:tc>
      </w:tr>
      <w:tr w:rsidR="002D0BE2" w:rsidRPr="00D92650" w14:paraId="7A3286A4" w14:textId="77777777">
        <w:trPr>
          <w:trHeight w:val="539"/>
        </w:trPr>
        <w:tc>
          <w:tcPr>
            <w:tcW w:w="625" w:type="dxa"/>
            <w:vAlign w:val="center"/>
          </w:tcPr>
          <w:p w14:paraId="47C85EBC" w14:textId="77777777" w:rsidR="002D0BE2" w:rsidRPr="00D92650" w:rsidRDefault="002D0BE2">
            <w:pPr>
              <w:pStyle w:val="NormalWeb"/>
              <w:spacing w:before="0" w:beforeAutospacing="0" w:after="0" w:afterAutospacing="0"/>
              <w:ind w:right="-86"/>
              <w:jc w:val="center"/>
              <w:rPr>
                <w:rFonts w:ascii="Aptos" w:eastAsia="MS Gothic" w:hAnsi="Aptos"/>
                <w:sz w:val="22"/>
                <w:szCs w:val="22"/>
              </w:rPr>
            </w:pPr>
            <w:r w:rsidRPr="00D92650">
              <w:rPr>
                <w:rFonts w:ascii="Aptos" w:eastAsia="MS Gothic" w:hAnsi="Aptos" w:cs="Segoe UI Symbol"/>
                <w:sz w:val="22"/>
                <w:szCs w:val="22"/>
              </w:rPr>
              <w:t>☐</w:t>
            </w:r>
          </w:p>
        </w:tc>
        <w:tc>
          <w:tcPr>
            <w:tcW w:w="630" w:type="dxa"/>
            <w:vAlign w:val="center"/>
          </w:tcPr>
          <w:p w14:paraId="6CE73D11" w14:textId="77777777" w:rsidR="002D0BE2" w:rsidRPr="00D92650" w:rsidRDefault="002D0BE2">
            <w:pPr>
              <w:pStyle w:val="NormalWeb"/>
              <w:spacing w:before="0" w:beforeAutospacing="0" w:after="0" w:afterAutospacing="0"/>
              <w:ind w:right="-86"/>
              <w:jc w:val="center"/>
              <w:rPr>
                <w:rFonts w:ascii="Aptos" w:eastAsia="MS Gothic" w:hAnsi="Aptos"/>
                <w:sz w:val="22"/>
                <w:szCs w:val="22"/>
              </w:rPr>
            </w:pPr>
            <w:r w:rsidRPr="00D92650">
              <w:rPr>
                <w:rFonts w:ascii="Aptos" w:eastAsia="MS Gothic" w:hAnsi="Aptos" w:cs="Segoe UI Symbol"/>
                <w:sz w:val="22"/>
                <w:szCs w:val="22"/>
              </w:rPr>
              <w:t>☐</w:t>
            </w:r>
          </w:p>
        </w:tc>
        <w:tc>
          <w:tcPr>
            <w:tcW w:w="8393" w:type="dxa"/>
            <w:vAlign w:val="center"/>
          </w:tcPr>
          <w:p w14:paraId="7E1EAF28" w14:textId="77777777" w:rsidR="002D0BE2" w:rsidRPr="00D92650" w:rsidRDefault="002D0BE2">
            <w:pPr>
              <w:pStyle w:val="NormalWeb"/>
              <w:spacing w:before="0" w:beforeAutospacing="0" w:after="0" w:afterAutospacing="0"/>
              <w:ind w:right="-90"/>
              <w:rPr>
                <w:rFonts w:ascii="Aptos" w:hAnsi="Aptos"/>
                <w:sz w:val="22"/>
                <w:szCs w:val="22"/>
              </w:rPr>
            </w:pPr>
            <w:r w:rsidRPr="00D92650">
              <w:rPr>
                <w:rFonts w:ascii="Aptos" w:hAnsi="Aptos"/>
                <w:b/>
                <w:bCs/>
                <w:sz w:val="22"/>
                <w:szCs w:val="22"/>
              </w:rPr>
              <w:t>*</w:t>
            </w:r>
            <w:r w:rsidRPr="00D92650">
              <w:rPr>
                <w:rFonts w:ascii="Aptos" w:hAnsi="Aptos"/>
                <w:sz w:val="22"/>
                <w:szCs w:val="22"/>
              </w:rPr>
              <w:t>For each student participating in the MCAS-Alt, the district completed and</w:t>
            </w:r>
            <w:r w:rsidRPr="00D92650">
              <w:rPr>
                <w:rFonts w:ascii="Aptos" w:hAnsi="Aptos"/>
                <w:b/>
                <w:bCs/>
                <w:sz w:val="22"/>
                <w:szCs w:val="22"/>
              </w:rPr>
              <w:t xml:space="preserve"> retained a copy of the required </w:t>
            </w:r>
            <w:hyperlink r:id="rId40" w:history="1">
              <w:r w:rsidRPr="00D92650">
                <w:rPr>
                  <w:rStyle w:val="Hyperlink"/>
                  <w:rFonts w:ascii="Aptos" w:eastAsiaTheme="majorEastAsia" w:hAnsi="Aptos"/>
                  <w:b/>
                  <w:bCs/>
                  <w:sz w:val="22"/>
                  <w:szCs w:val="22"/>
                </w:rPr>
                <w:t>Companion document: Alternate Assessment Participation Tool</w:t>
              </w:r>
            </w:hyperlink>
            <w:r w:rsidRPr="00D92650">
              <w:rPr>
                <w:rFonts w:ascii="Aptos" w:hAnsi="Aptos"/>
                <w:b/>
                <w:bCs/>
                <w:sz w:val="22"/>
                <w:szCs w:val="22"/>
              </w:rPr>
              <w:t xml:space="preserve">. </w:t>
            </w:r>
          </w:p>
        </w:tc>
      </w:tr>
      <w:tr w:rsidR="002D0BE2" w:rsidRPr="00D92650" w14:paraId="0E59048A" w14:textId="77777777">
        <w:tc>
          <w:tcPr>
            <w:tcW w:w="625" w:type="dxa"/>
            <w:vAlign w:val="center"/>
          </w:tcPr>
          <w:p w14:paraId="7F643E2E"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630" w:type="dxa"/>
            <w:vAlign w:val="center"/>
          </w:tcPr>
          <w:p w14:paraId="43B26D9C"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8393" w:type="dxa"/>
            <w:vAlign w:val="center"/>
          </w:tcPr>
          <w:p w14:paraId="2F23E01A" w14:textId="77777777" w:rsidR="002D0BE2" w:rsidRPr="00D92650" w:rsidRDefault="002D0BE2">
            <w:pPr>
              <w:pStyle w:val="NormalWeb"/>
              <w:spacing w:before="0" w:beforeAutospacing="0" w:after="0" w:afterAutospacing="0"/>
              <w:ind w:right="-180"/>
              <w:rPr>
                <w:rFonts w:ascii="Aptos" w:hAnsi="Aptos"/>
                <w:sz w:val="22"/>
                <w:szCs w:val="22"/>
              </w:rPr>
            </w:pPr>
            <w:r w:rsidRPr="00D92650">
              <w:rPr>
                <w:rFonts w:ascii="Aptos" w:hAnsi="Aptos"/>
                <w:sz w:val="22"/>
                <w:szCs w:val="22"/>
              </w:rPr>
              <w:t>The district provides IEP teams with the *</w:t>
            </w:r>
            <w:r w:rsidRPr="00D92650">
              <w:rPr>
                <w:rFonts w:ascii="Aptos" w:hAnsi="Aptos"/>
                <w:b/>
                <w:bCs/>
                <w:sz w:val="22"/>
                <w:szCs w:val="22"/>
              </w:rPr>
              <w:t>updated</w:t>
            </w:r>
            <w:r w:rsidRPr="00D92650">
              <w:rPr>
                <w:rFonts w:ascii="Aptos" w:hAnsi="Aptos"/>
                <w:sz w:val="22"/>
                <w:szCs w:val="22"/>
              </w:rPr>
              <w:t xml:space="preserve"> annual trainings materials and presentation (available at </w:t>
            </w:r>
            <w:hyperlink r:id="rId41" w:history="1">
              <w:r w:rsidRPr="00D92650">
                <w:rPr>
                  <w:rStyle w:val="Hyperlink"/>
                  <w:rFonts w:ascii="Aptos" w:eastAsiaTheme="majorEastAsia" w:hAnsi="Aptos"/>
                  <w:sz w:val="22"/>
                  <w:szCs w:val="22"/>
                </w:rPr>
                <w:t>www.doe.mass.edu/mcas/alt/essa/</w:t>
              </w:r>
            </w:hyperlink>
            <w:r w:rsidRPr="00D92650">
              <w:rPr>
                <w:rFonts w:ascii="Aptos" w:hAnsi="Aptos"/>
                <w:sz w:val="22"/>
                <w:szCs w:val="22"/>
              </w:rPr>
              <w:t>) on the requirements to limit the number of students taking the MCAS-Alt to one percent statewide.</w:t>
            </w:r>
          </w:p>
        </w:tc>
      </w:tr>
      <w:tr w:rsidR="002D0BE2" w:rsidRPr="00D92650" w14:paraId="5A00E190" w14:textId="77777777">
        <w:trPr>
          <w:trHeight w:val="755"/>
        </w:trPr>
        <w:tc>
          <w:tcPr>
            <w:tcW w:w="625" w:type="dxa"/>
            <w:vAlign w:val="center"/>
          </w:tcPr>
          <w:p w14:paraId="080FD35D" w14:textId="77777777" w:rsidR="002D0BE2" w:rsidRPr="00D92650" w:rsidRDefault="002D0BE2">
            <w:pPr>
              <w:pStyle w:val="NormalWeb"/>
              <w:spacing w:before="0" w:beforeAutospacing="0" w:after="0" w:afterAutospacing="0"/>
              <w:ind w:right="-86"/>
              <w:jc w:val="center"/>
              <w:rPr>
                <w:rFonts w:ascii="Aptos" w:eastAsia="MS Gothic" w:hAnsi="Aptos" w:cs="Segoe UI Symbol"/>
                <w:sz w:val="22"/>
                <w:szCs w:val="22"/>
              </w:rPr>
            </w:pPr>
            <w:r w:rsidRPr="00D92650">
              <w:rPr>
                <w:rFonts w:ascii="Aptos" w:eastAsia="MS Gothic" w:hAnsi="Aptos" w:cs="Segoe UI Symbol"/>
                <w:sz w:val="22"/>
                <w:szCs w:val="22"/>
              </w:rPr>
              <w:t>☐</w:t>
            </w:r>
          </w:p>
        </w:tc>
        <w:tc>
          <w:tcPr>
            <w:tcW w:w="630" w:type="dxa"/>
            <w:vAlign w:val="center"/>
          </w:tcPr>
          <w:p w14:paraId="622C5739" w14:textId="77777777" w:rsidR="002D0BE2" w:rsidRPr="00D92650" w:rsidRDefault="002D0BE2">
            <w:pPr>
              <w:pStyle w:val="NormalWeb"/>
              <w:spacing w:before="0" w:beforeAutospacing="0" w:after="0" w:afterAutospacing="0"/>
              <w:ind w:right="-86"/>
              <w:jc w:val="center"/>
              <w:rPr>
                <w:rFonts w:ascii="Aptos" w:eastAsia="MS Gothic" w:hAnsi="Aptos" w:cs="Segoe UI Symbol"/>
                <w:sz w:val="22"/>
                <w:szCs w:val="22"/>
              </w:rPr>
            </w:pPr>
            <w:r w:rsidRPr="00D92650">
              <w:rPr>
                <w:rFonts w:ascii="Aptos" w:eastAsia="MS Gothic" w:hAnsi="Aptos" w:cs="Segoe UI Symbol"/>
                <w:sz w:val="22"/>
                <w:szCs w:val="22"/>
              </w:rPr>
              <w:t>☐</w:t>
            </w:r>
          </w:p>
        </w:tc>
        <w:tc>
          <w:tcPr>
            <w:tcW w:w="8393" w:type="dxa"/>
            <w:vAlign w:val="center"/>
          </w:tcPr>
          <w:p w14:paraId="5A1B07A3" w14:textId="77777777" w:rsidR="002D0BE2" w:rsidRPr="00D92650" w:rsidRDefault="002D0BE2">
            <w:pPr>
              <w:pStyle w:val="NormalWeb"/>
              <w:spacing w:before="0" w:beforeAutospacing="0" w:after="0" w:afterAutospacing="0"/>
              <w:ind w:right="-112"/>
              <w:rPr>
                <w:rFonts w:ascii="Aptos" w:hAnsi="Aptos"/>
                <w:b/>
                <w:bCs/>
                <w:sz w:val="22"/>
                <w:szCs w:val="22"/>
              </w:rPr>
            </w:pPr>
            <w:r w:rsidRPr="00D92650">
              <w:rPr>
                <w:rFonts w:ascii="Aptos" w:hAnsi="Aptos"/>
                <w:b/>
                <w:bCs/>
                <w:sz w:val="22"/>
                <w:szCs w:val="22"/>
              </w:rPr>
              <w:t xml:space="preserve">*The district considered the use of special access accommodations (such as read-aloud, scribe, word prediction, and other assistive technology programs for the student to access the standard academic assessment, prior to designating the student to the MCAS-Alt. </w:t>
            </w:r>
          </w:p>
        </w:tc>
      </w:tr>
      <w:tr w:rsidR="002D0BE2" w:rsidRPr="00D92650" w14:paraId="64519382" w14:textId="77777777">
        <w:trPr>
          <w:trHeight w:val="755"/>
        </w:trPr>
        <w:tc>
          <w:tcPr>
            <w:tcW w:w="625" w:type="dxa"/>
            <w:vAlign w:val="center"/>
          </w:tcPr>
          <w:p w14:paraId="6EDA39FC"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630" w:type="dxa"/>
            <w:vAlign w:val="center"/>
          </w:tcPr>
          <w:p w14:paraId="44EF6F3C"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8393" w:type="dxa"/>
            <w:vAlign w:val="center"/>
          </w:tcPr>
          <w:p w14:paraId="308B1FD9" w14:textId="77777777" w:rsidR="002D0BE2" w:rsidRPr="00D92650" w:rsidRDefault="002D0BE2">
            <w:pPr>
              <w:pStyle w:val="NormalWeb"/>
              <w:spacing w:before="0" w:beforeAutospacing="0" w:after="0" w:afterAutospacing="0"/>
              <w:ind w:right="-112"/>
              <w:rPr>
                <w:rFonts w:ascii="Aptos" w:hAnsi="Aptos"/>
                <w:sz w:val="22"/>
                <w:szCs w:val="22"/>
              </w:rPr>
            </w:pPr>
            <w:r w:rsidRPr="00D92650">
              <w:rPr>
                <w:rFonts w:ascii="Aptos" w:hAnsi="Aptos"/>
                <w:sz w:val="22"/>
                <w:szCs w:val="22"/>
              </w:rPr>
              <w:t xml:space="preserve">The district provides opportunities for </w:t>
            </w:r>
            <w:r w:rsidRPr="00D92650">
              <w:rPr>
                <w:rFonts w:ascii="Aptos" w:hAnsi="Aptos"/>
                <w:b/>
                <w:sz w:val="22"/>
                <w:szCs w:val="22"/>
              </w:rPr>
              <w:t>interaction and collaboration</w:t>
            </w:r>
            <w:r w:rsidRPr="00D92650">
              <w:rPr>
                <w:rFonts w:ascii="Aptos" w:hAnsi="Aptos"/>
                <w:sz w:val="22"/>
                <w:szCs w:val="22"/>
              </w:rPr>
              <w:t xml:space="preserve"> among general and special educators to meet the need of adapting the academic curriculum for students with significant cognitive disabilities. </w:t>
            </w:r>
          </w:p>
        </w:tc>
      </w:tr>
      <w:tr w:rsidR="002D0BE2" w:rsidRPr="00D92650" w14:paraId="25C67F75" w14:textId="77777777">
        <w:trPr>
          <w:trHeight w:val="620"/>
        </w:trPr>
        <w:tc>
          <w:tcPr>
            <w:tcW w:w="625" w:type="dxa"/>
            <w:vAlign w:val="center"/>
          </w:tcPr>
          <w:p w14:paraId="2894CD9A"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630" w:type="dxa"/>
            <w:vAlign w:val="center"/>
          </w:tcPr>
          <w:p w14:paraId="6FA04B95"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8393" w:type="dxa"/>
            <w:vAlign w:val="center"/>
          </w:tcPr>
          <w:p w14:paraId="73808DA2" w14:textId="77777777" w:rsidR="002D0BE2" w:rsidRPr="00D92650" w:rsidRDefault="002D0BE2">
            <w:pPr>
              <w:pStyle w:val="NormalWeb"/>
              <w:spacing w:before="0" w:beforeAutospacing="0" w:after="0" w:afterAutospacing="0"/>
              <w:ind w:right="-86"/>
              <w:rPr>
                <w:rFonts w:ascii="Aptos" w:hAnsi="Aptos"/>
                <w:sz w:val="22"/>
                <w:szCs w:val="22"/>
              </w:rPr>
            </w:pPr>
            <w:r w:rsidRPr="00D92650">
              <w:rPr>
                <w:rFonts w:ascii="Aptos" w:hAnsi="Aptos"/>
                <w:sz w:val="22"/>
                <w:szCs w:val="22"/>
              </w:rPr>
              <w:t xml:space="preserve">The districts informs </w:t>
            </w:r>
            <w:r w:rsidRPr="00D92650">
              <w:rPr>
                <w:rFonts w:ascii="Aptos" w:hAnsi="Aptos"/>
                <w:b/>
                <w:bCs/>
                <w:sz w:val="22"/>
                <w:szCs w:val="22"/>
              </w:rPr>
              <w:t>all</w:t>
            </w:r>
            <w:r w:rsidRPr="00D92650">
              <w:rPr>
                <w:rFonts w:ascii="Aptos" w:hAnsi="Aptos"/>
                <w:sz w:val="22"/>
                <w:szCs w:val="22"/>
              </w:rPr>
              <w:t xml:space="preserve"> </w:t>
            </w:r>
            <w:r w:rsidRPr="00D92650">
              <w:rPr>
                <w:rFonts w:ascii="Aptos" w:hAnsi="Aptos"/>
                <w:b/>
                <w:sz w:val="22"/>
                <w:szCs w:val="22"/>
              </w:rPr>
              <w:t xml:space="preserve">parents, in writing, </w:t>
            </w:r>
            <w:r w:rsidRPr="00D92650">
              <w:rPr>
                <w:rFonts w:ascii="Aptos" w:hAnsi="Aptos"/>
                <w:sz w:val="22"/>
                <w:szCs w:val="22"/>
              </w:rPr>
              <w:t xml:space="preserve">when their child is designated to take an alternate assessment. Written statements include information about that this designation may affect their child’s ability to eventually meet the state’s graduation </w:t>
            </w:r>
            <w:r w:rsidRPr="00D92650">
              <w:rPr>
                <w:rFonts w:ascii="Aptos" w:hAnsi="Aptos"/>
                <w:sz w:val="22"/>
                <w:szCs w:val="22"/>
              </w:rPr>
              <w:lastRenderedPageBreak/>
              <w:t xml:space="preserve">requirements. (Notification of parents is required under ESSA. Sample Parent Notification Letters with translations are available at </w:t>
            </w:r>
            <w:hyperlink r:id="rId42" w:history="1">
              <w:r w:rsidRPr="00D92650">
                <w:rPr>
                  <w:rStyle w:val="Hyperlink"/>
                  <w:rFonts w:ascii="Aptos" w:eastAsiaTheme="majorEastAsia" w:hAnsi="Aptos"/>
                  <w:sz w:val="22"/>
                  <w:szCs w:val="22"/>
                </w:rPr>
                <w:t>www.doe.mass.edu/mcas/alt/essa/</w:t>
              </w:r>
            </w:hyperlink>
            <w:r w:rsidRPr="00D92650">
              <w:rPr>
                <w:rFonts w:ascii="Aptos" w:hAnsi="Aptos"/>
                <w:sz w:val="22"/>
                <w:szCs w:val="22"/>
              </w:rPr>
              <w:t>).</w:t>
            </w:r>
          </w:p>
        </w:tc>
      </w:tr>
      <w:tr w:rsidR="002D0BE2" w:rsidRPr="00D92650" w14:paraId="593CE588" w14:textId="77777777">
        <w:trPr>
          <w:trHeight w:val="1745"/>
        </w:trPr>
        <w:tc>
          <w:tcPr>
            <w:tcW w:w="625" w:type="dxa"/>
            <w:vAlign w:val="center"/>
          </w:tcPr>
          <w:p w14:paraId="4B146BDE"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lastRenderedPageBreak/>
              <w:t>☐</w:t>
            </w:r>
          </w:p>
        </w:tc>
        <w:tc>
          <w:tcPr>
            <w:tcW w:w="630" w:type="dxa"/>
            <w:vAlign w:val="center"/>
          </w:tcPr>
          <w:p w14:paraId="697AFE9C" w14:textId="77777777" w:rsidR="002D0BE2" w:rsidRPr="00D92650" w:rsidRDefault="002D0BE2">
            <w:pPr>
              <w:pStyle w:val="NormalWeb"/>
              <w:spacing w:before="0" w:beforeAutospacing="0" w:after="0" w:afterAutospacing="0"/>
              <w:ind w:right="-86"/>
              <w:jc w:val="center"/>
              <w:rPr>
                <w:rFonts w:ascii="Aptos" w:hAnsi="Aptos"/>
                <w:sz w:val="22"/>
                <w:szCs w:val="22"/>
              </w:rPr>
            </w:pPr>
            <w:r w:rsidRPr="00D92650">
              <w:rPr>
                <w:rFonts w:ascii="Aptos" w:eastAsia="MS Gothic" w:hAnsi="Aptos" w:cs="Segoe UI Symbol"/>
                <w:sz w:val="22"/>
                <w:szCs w:val="22"/>
              </w:rPr>
              <w:t>☐</w:t>
            </w:r>
          </w:p>
        </w:tc>
        <w:tc>
          <w:tcPr>
            <w:tcW w:w="8393" w:type="dxa"/>
            <w:vAlign w:val="center"/>
          </w:tcPr>
          <w:p w14:paraId="2E869425" w14:textId="77777777" w:rsidR="002D0BE2" w:rsidRPr="00D92650" w:rsidRDefault="002D0BE2">
            <w:pPr>
              <w:pStyle w:val="NormalWeb"/>
              <w:spacing w:before="0" w:beforeAutospacing="0" w:after="0" w:afterAutospacing="0"/>
              <w:ind w:right="-86"/>
              <w:rPr>
                <w:rFonts w:ascii="Aptos" w:hAnsi="Aptos"/>
                <w:sz w:val="22"/>
                <w:szCs w:val="22"/>
              </w:rPr>
            </w:pPr>
            <w:r w:rsidRPr="00D92650">
              <w:rPr>
                <w:rFonts w:ascii="Aptos" w:hAnsi="Aptos"/>
                <w:sz w:val="22"/>
                <w:szCs w:val="22"/>
              </w:rPr>
              <w:t xml:space="preserve">The district has provided or will provide </w:t>
            </w:r>
            <w:r w:rsidRPr="00D92650">
              <w:rPr>
                <w:rFonts w:ascii="Aptos" w:hAnsi="Aptos"/>
                <w:b/>
                <w:bCs/>
                <w:sz w:val="22"/>
                <w:szCs w:val="22"/>
              </w:rPr>
              <w:t>professional development</w:t>
            </w:r>
            <w:r w:rsidRPr="00D92650">
              <w:rPr>
                <w:rFonts w:ascii="Aptos" w:hAnsi="Aptos"/>
                <w:sz w:val="22"/>
                <w:szCs w:val="22"/>
              </w:rPr>
              <w:t xml:space="preserve"> to general </w:t>
            </w:r>
            <w:r w:rsidRPr="00D92650">
              <w:rPr>
                <w:rFonts w:ascii="Aptos" w:hAnsi="Aptos"/>
                <w:i/>
                <w:iCs/>
                <w:sz w:val="22"/>
                <w:szCs w:val="22"/>
              </w:rPr>
              <w:t>and</w:t>
            </w:r>
            <w:r w:rsidRPr="00D92650">
              <w:rPr>
                <w:rFonts w:ascii="Aptos" w:hAnsi="Aptos"/>
                <w:sz w:val="22"/>
                <w:szCs w:val="22"/>
              </w:rPr>
              <w:t xml:space="preserve"> special education staff in the following areas: </w:t>
            </w:r>
          </w:p>
          <w:p w14:paraId="7BEE1160" w14:textId="77777777" w:rsidR="002D0BE2" w:rsidRPr="00D92650" w:rsidRDefault="002D0BE2" w:rsidP="002D0BE2">
            <w:pPr>
              <w:pStyle w:val="NormalWeb"/>
              <w:numPr>
                <w:ilvl w:val="0"/>
                <w:numId w:val="20"/>
              </w:numPr>
              <w:spacing w:before="0" w:beforeAutospacing="0" w:after="0" w:afterAutospacing="0"/>
              <w:ind w:right="-86"/>
              <w:rPr>
                <w:rFonts w:ascii="Aptos" w:hAnsi="Aptos"/>
                <w:sz w:val="22"/>
                <w:szCs w:val="22"/>
              </w:rPr>
            </w:pPr>
            <w:r w:rsidRPr="00D92650">
              <w:rPr>
                <w:rFonts w:ascii="Aptos" w:hAnsi="Aptos"/>
                <w:sz w:val="22"/>
                <w:szCs w:val="22"/>
              </w:rPr>
              <w:t xml:space="preserve">Identification of appropriate accommodations for instruction and assessment. </w:t>
            </w:r>
          </w:p>
          <w:p w14:paraId="771D8A14" w14:textId="77777777" w:rsidR="002D0BE2" w:rsidRPr="00D92650" w:rsidRDefault="002D0BE2" w:rsidP="002D0BE2">
            <w:pPr>
              <w:pStyle w:val="NormalWeb"/>
              <w:numPr>
                <w:ilvl w:val="0"/>
                <w:numId w:val="20"/>
              </w:numPr>
              <w:spacing w:before="0" w:beforeAutospacing="0" w:after="0" w:afterAutospacing="0"/>
              <w:ind w:right="-86"/>
              <w:rPr>
                <w:rFonts w:ascii="Aptos" w:hAnsi="Aptos"/>
                <w:sz w:val="22"/>
                <w:szCs w:val="22"/>
              </w:rPr>
            </w:pPr>
            <w:r w:rsidRPr="00D92650">
              <w:rPr>
                <w:rFonts w:ascii="Aptos" w:hAnsi="Aptos"/>
                <w:sz w:val="22"/>
                <w:szCs w:val="22"/>
              </w:rPr>
              <w:t xml:space="preserve">Implementation of universal design for learning principles in the classroom. </w:t>
            </w:r>
          </w:p>
          <w:p w14:paraId="43472B5C" w14:textId="77777777" w:rsidR="002D0BE2" w:rsidRPr="00D92650" w:rsidRDefault="002D0BE2" w:rsidP="002D0BE2">
            <w:pPr>
              <w:pStyle w:val="NormalWeb"/>
              <w:numPr>
                <w:ilvl w:val="0"/>
                <w:numId w:val="20"/>
              </w:numPr>
              <w:spacing w:before="0" w:beforeAutospacing="0" w:after="0" w:afterAutospacing="0"/>
              <w:ind w:right="-86"/>
              <w:rPr>
                <w:rFonts w:ascii="Aptos" w:hAnsi="Aptos"/>
                <w:sz w:val="22"/>
                <w:szCs w:val="22"/>
              </w:rPr>
            </w:pPr>
            <w:r w:rsidRPr="00D92650">
              <w:rPr>
                <w:rFonts w:ascii="Aptos" w:hAnsi="Aptos"/>
                <w:sz w:val="22"/>
                <w:szCs w:val="22"/>
              </w:rPr>
              <w:t xml:space="preserve">How to apply effective co-teaching strategies. </w:t>
            </w:r>
          </w:p>
          <w:p w14:paraId="1C573946" w14:textId="77777777" w:rsidR="002D0BE2" w:rsidRPr="00D92650" w:rsidRDefault="002D0BE2" w:rsidP="002D0BE2">
            <w:pPr>
              <w:pStyle w:val="NormalWeb"/>
              <w:numPr>
                <w:ilvl w:val="0"/>
                <w:numId w:val="20"/>
              </w:numPr>
              <w:spacing w:before="0" w:beforeAutospacing="0" w:after="0" w:afterAutospacing="0"/>
              <w:ind w:right="-86"/>
              <w:rPr>
                <w:rFonts w:ascii="Aptos" w:hAnsi="Aptos"/>
                <w:sz w:val="22"/>
                <w:szCs w:val="22"/>
              </w:rPr>
            </w:pPr>
            <w:r w:rsidRPr="00D92650">
              <w:rPr>
                <w:rFonts w:ascii="Aptos" w:hAnsi="Aptos"/>
                <w:sz w:val="22"/>
                <w:szCs w:val="22"/>
              </w:rPr>
              <w:t>Development of strategies to include students with the most significant cognitive disabilities in the general academic curriculum.</w:t>
            </w:r>
          </w:p>
        </w:tc>
      </w:tr>
    </w:tbl>
    <w:p w14:paraId="103E679A" w14:textId="77777777" w:rsidR="002D0BE2" w:rsidRPr="00D92650" w:rsidRDefault="002D0BE2" w:rsidP="002D0BE2">
      <w:pPr>
        <w:pStyle w:val="NormalWeb"/>
        <w:spacing w:before="0" w:beforeAutospacing="0" w:after="0" w:afterAutospacing="0"/>
        <w:ind w:right="-86"/>
        <w:rPr>
          <w:rFonts w:ascii="Aptos" w:hAnsi="Aptos"/>
          <w:sz w:val="22"/>
          <w:szCs w:val="22"/>
        </w:rPr>
      </w:pPr>
    </w:p>
    <w:p w14:paraId="45194694" w14:textId="77777777" w:rsidR="002D0BE2" w:rsidRPr="00D92650" w:rsidRDefault="002D0BE2" w:rsidP="002D0BE2">
      <w:pPr>
        <w:pStyle w:val="NormalWeb"/>
        <w:spacing w:before="0" w:beforeAutospacing="0" w:after="0" w:afterAutospacing="0"/>
        <w:ind w:right="-360"/>
        <w:rPr>
          <w:rFonts w:ascii="Aptos" w:hAnsi="Aptos"/>
          <w:sz w:val="22"/>
          <w:szCs w:val="22"/>
        </w:rPr>
      </w:pPr>
      <w:r w:rsidRPr="00D92650">
        <w:rPr>
          <w:rFonts w:ascii="Aptos" w:hAnsi="Aptos"/>
          <w:noProof/>
          <w:sz w:val="22"/>
          <w:szCs w:val="22"/>
        </w:rPr>
        <mc:AlternateContent>
          <mc:Choice Requires="wps">
            <w:drawing>
              <wp:anchor distT="45720" distB="45720" distL="114300" distR="114300" simplePos="0" relativeHeight="251658244" behindDoc="0" locked="0" layoutInCell="1" allowOverlap="1" wp14:anchorId="64D0011E" wp14:editId="6F181350">
                <wp:simplePos x="0" y="0"/>
                <wp:positionH relativeFrom="margin">
                  <wp:posOffset>0</wp:posOffset>
                </wp:positionH>
                <wp:positionV relativeFrom="paragraph">
                  <wp:posOffset>354164</wp:posOffset>
                </wp:positionV>
                <wp:extent cx="5930900" cy="273050"/>
                <wp:effectExtent l="0" t="0" r="12700" b="20955"/>
                <wp:wrapNone/>
                <wp:docPr id="928334207" name="Text Box 92833420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73050"/>
                        </a:xfrm>
                        <a:prstGeom prst="rect">
                          <a:avLst/>
                        </a:prstGeom>
                        <a:solidFill>
                          <a:srgbClr val="FFFFFF"/>
                        </a:solidFill>
                        <a:ln w="6350">
                          <a:solidFill>
                            <a:schemeClr val="bg1">
                              <a:lumMod val="50000"/>
                            </a:schemeClr>
                          </a:solidFill>
                          <a:miter lim="800000"/>
                          <a:headEnd/>
                          <a:tailEnd/>
                        </a:ln>
                      </wps:spPr>
                      <wps:txbx>
                        <w:txbxContent>
                          <w:p w14:paraId="428D669B" w14:textId="77777777" w:rsidR="002D0BE2" w:rsidRDefault="002D0BE2" w:rsidP="002D0B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D0011E" id="_x0000_t202" coordsize="21600,21600" o:spt="202" path="m,l,21600r21600,l21600,xe">
                <v:stroke joinstyle="miter"/>
                <v:path gradientshapeok="t" o:connecttype="rect"/>
              </v:shapetype>
              <v:shape id="Text Box 928334207" o:spid="_x0000_s1027" type="#_x0000_t202" alt="Text box" style="position:absolute;margin-left:0;margin-top:27.9pt;width:467pt;height:21.5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" strokecolor="#7f7f7f [1612]" strokeweight=".5pt">
                <v:textbox style="mso-fit-shape-to-text:t">
                  <w:txbxContent>
                    <w:p w14:paraId="428D669B" w14:textId="77777777" w:rsidR="002D0BE2" w:rsidRDefault="002D0BE2" w:rsidP="002D0BE2"/>
                  </w:txbxContent>
                </v:textbox>
                <w10:wrap anchorx="margin"/>
              </v:shape>
            </w:pict>
          </mc:Fallback>
        </mc:AlternateContent>
      </w:r>
      <w:r w:rsidRPr="00D92650">
        <w:rPr>
          <w:rFonts w:ascii="Aptos" w:hAnsi="Aptos"/>
          <w:sz w:val="22"/>
          <w:szCs w:val="22"/>
        </w:rPr>
        <w:t xml:space="preserve">For any boxes marked “No” above, please describe the reason and how the district plans to address this in the coming school year: </w:t>
      </w:r>
    </w:p>
    <w:p w14:paraId="75B5681D" w14:textId="77777777" w:rsidR="002D0BE2" w:rsidRPr="00D92650" w:rsidRDefault="002D0BE2" w:rsidP="002D0BE2">
      <w:pPr>
        <w:pStyle w:val="NormalWeb"/>
        <w:spacing w:before="0" w:beforeAutospacing="0" w:after="0" w:afterAutospacing="0"/>
        <w:ind w:right="-360"/>
        <w:rPr>
          <w:rFonts w:ascii="Aptos" w:hAnsi="Aptos"/>
          <w:sz w:val="22"/>
          <w:szCs w:val="22"/>
        </w:rPr>
      </w:pPr>
    </w:p>
    <w:p w14:paraId="4B682442" w14:textId="77777777" w:rsidR="002D0BE2" w:rsidRPr="00D92650" w:rsidRDefault="002D0BE2" w:rsidP="002D0BE2">
      <w:pPr>
        <w:pStyle w:val="NormalWeb"/>
        <w:spacing w:before="0" w:beforeAutospacing="0" w:after="0" w:afterAutospacing="0"/>
        <w:ind w:right="-360"/>
        <w:rPr>
          <w:rFonts w:ascii="Aptos" w:hAnsi="Aptos"/>
          <w:sz w:val="22"/>
          <w:szCs w:val="22"/>
        </w:rPr>
      </w:pPr>
    </w:p>
    <w:p w14:paraId="7543DE67" w14:textId="77777777" w:rsidR="002D0BE2" w:rsidRPr="00D92650" w:rsidRDefault="002D0BE2" w:rsidP="002D0BE2">
      <w:pPr>
        <w:pStyle w:val="NormalWeb"/>
        <w:numPr>
          <w:ilvl w:val="0"/>
          <w:numId w:val="22"/>
        </w:numPr>
        <w:spacing w:before="0" w:beforeAutospacing="0" w:after="0" w:afterAutospacing="0"/>
        <w:ind w:right="-86"/>
        <w:rPr>
          <w:rFonts w:ascii="Aptos" w:hAnsi="Aptos"/>
          <w:sz w:val="22"/>
          <w:szCs w:val="22"/>
        </w:rPr>
      </w:pPr>
      <w:r w:rsidRPr="00D92650">
        <w:rPr>
          <w:rFonts w:ascii="Aptos" w:hAnsi="Aptos"/>
          <w:b/>
          <w:bCs/>
          <w:sz w:val="22"/>
          <w:szCs w:val="22"/>
        </w:rPr>
        <w:t>*</w:t>
      </w:r>
      <w:r w:rsidRPr="00D92650">
        <w:rPr>
          <w:rFonts w:ascii="Aptos" w:hAnsi="Aptos"/>
          <w:sz w:val="22"/>
          <w:szCs w:val="22"/>
        </w:rPr>
        <w:t xml:space="preserve">How did the district (please describe your method to) determine if any </w:t>
      </w:r>
      <w:r w:rsidRPr="00D92650">
        <w:rPr>
          <w:rFonts w:ascii="Aptos" w:hAnsi="Aptos"/>
          <w:b/>
          <w:sz w:val="22"/>
          <w:szCs w:val="22"/>
        </w:rPr>
        <w:t xml:space="preserve">disproportionate representation exists students assigned to the MCAS-Alt </w:t>
      </w:r>
      <w:r w:rsidRPr="00D92650">
        <w:rPr>
          <w:rFonts w:ascii="Aptos" w:hAnsi="Aptos"/>
          <w:sz w:val="22"/>
          <w:szCs w:val="22"/>
        </w:rPr>
        <w:t xml:space="preserve">in the following subgroups: English Learners, African American Students, Hispanic/Latino students, male/female students, low-income students, taking alternate assessments? (*DESE provides </w:t>
      </w:r>
      <w:hyperlink r:id="rId43" w:history="1">
        <w:r w:rsidRPr="00D92650">
          <w:rPr>
            <w:rStyle w:val="Hyperlink"/>
            <w:rFonts w:ascii="Aptos" w:eastAsiaTheme="majorEastAsia" w:hAnsi="Aptos"/>
            <w:sz w:val="22"/>
            <w:szCs w:val="22"/>
          </w:rPr>
          <w:t>new tools</w:t>
        </w:r>
      </w:hyperlink>
      <w:r w:rsidRPr="00D92650">
        <w:rPr>
          <w:rFonts w:ascii="Aptos" w:hAnsi="Aptos"/>
          <w:sz w:val="22"/>
          <w:szCs w:val="22"/>
        </w:rPr>
        <w:t xml:space="preserve"> and </w:t>
      </w:r>
      <w:hyperlink r:id="rId44" w:history="1">
        <w:r w:rsidRPr="00D92650">
          <w:rPr>
            <w:rStyle w:val="Hyperlink"/>
            <w:rFonts w:ascii="Aptos" w:eastAsiaTheme="majorEastAsia" w:hAnsi="Aptos"/>
            <w:sz w:val="22"/>
            <w:szCs w:val="22"/>
          </w:rPr>
          <w:t>resources</w:t>
        </w:r>
      </w:hyperlink>
      <w:r w:rsidRPr="00D92650">
        <w:rPr>
          <w:rFonts w:ascii="Aptos" w:hAnsi="Aptos"/>
          <w:sz w:val="22"/>
          <w:szCs w:val="22"/>
        </w:rPr>
        <w:t xml:space="preserve"> informed by the National Center on Educational Outcomes [NCEO] outlining specific steps for examining disproportionality in alternate assessments </w:t>
      </w:r>
      <w:hyperlink r:id="rId45" w:history="1">
        <w:r w:rsidRPr="00D92650">
          <w:rPr>
            <w:rStyle w:val="Hyperlink"/>
            <w:rFonts w:ascii="Aptos" w:eastAsiaTheme="majorEastAsia" w:hAnsi="Aptos"/>
            <w:sz w:val="22"/>
            <w:szCs w:val="22"/>
          </w:rPr>
          <w:t>nceo.umn.edu/docs/</w:t>
        </w:r>
        <w:proofErr w:type="spellStart"/>
        <w:r w:rsidRPr="00D92650">
          <w:rPr>
            <w:rStyle w:val="Hyperlink"/>
            <w:rFonts w:ascii="Aptos" w:eastAsiaTheme="majorEastAsia" w:hAnsi="Aptos"/>
            <w:sz w:val="22"/>
            <w:szCs w:val="22"/>
          </w:rPr>
          <w:t>OnlinePubs</w:t>
        </w:r>
        <w:proofErr w:type="spellEnd"/>
        <w:r w:rsidRPr="00D92650">
          <w:rPr>
            <w:rStyle w:val="Hyperlink"/>
            <w:rFonts w:ascii="Aptos" w:eastAsiaTheme="majorEastAsia" w:hAnsi="Aptos"/>
            <w:sz w:val="22"/>
            <w:szCs w:val="22"/>
          </w:rPr>
          <w:t>/NCEOBrief18.pdf</w:t>
        </w:r>
      </w:hyperlink>
      <w:r w:rsidRPr="00D92650">
        <w:rPr>
          <w:rStyle w:val="Hyperlink"/>
          <w:rFonts w:ascii="Aptos" w:eastAsiaTheme="majorEastAsia" w:hAnsi="Aptos"/>
          <w:sz w:val="22"/>
          <w:szCs w:val="22"/>
        </w:rPr>
        <w:t>.)</w:t>
      </w:r>
      <w:r w:rsidRPr="00D92650">
        <w:rPr>
          <w:rFonts w:ascii="Aptos" w:hAnsi="Aptos"/>
          <w:sz w:val="22"/>
          <w:szCs w:val="22"/>
        </w:rPr>
        <w:t xml:space="preserve">  </w:t>
      </w:r>
    </w:p>
    <w:p w14:paraId="47B7FADF" w14:textId="77777777" w:rsidR="002D0BE2" w:rsidRPr="00D92650" w:rsidRDefault="002D0BE2" w:rsidP="002D0BE2">
      <w:pPr>
        <w:pStyle w:val="NormalWeb"/>
        <w:spacing w:before="0" w:beforeAutospacing="0" w:after="0" w:afterAutospacing="0"/>
        <w:ind w:left="360" w:right="-86"/>
        <w:rPr>
          <w:rFonts w:ascii="Aptos" w:hAnsi="Aptos"/>
          <w:sz w:val="22"/>
          <w:szCs w:val="22"/>
        </w:rPr>
      </w:pPr>
    </w:p>
    <w:p w14:paraId="782014C0" w14:textId="77777777" w:rsidR="002D0BE2" w:rsidRPr="00D92650" w:rsidRDefault="002D0BE2" w:rsidP="002D0BE2">
      <w:pPr>
        <w:pStyle w:val="NormalWeb"/>
        <w:spacing w:before="0" w:beforeAutospacing="0" w:after="0" w:afterAutospacing="0"/>
        <w:ind w:left="360" w:right="-86"/>
        <w:rPr>
          <w:rFonts w:ascii="Aptos" w:hAnsi="Aptos"/>
          <w:b/>
          <w:bCs/>
          <w:sz w:val="22"/>
          <w:szCs w:val="22"/>
        </w:rPr>
      </w:pPr>
      <w:r w:rsidRPr="00D92650">
        <w:rPr>
          <w:rFonts w:ascii="Aptos" w:hAnsi="Aptos"/>
          <w:b/>
          <w:bCs/>
          <w:sz w:val="22"/>
          <w:szCs w:val="22"/>
        </w:rPr>
        <w:t>*Describe the method used to determine if disproportionality exists in the district.</w:t>
      </w:r>
    </w:p>
    <w:p w14:paraId="01C8FE7E" w14:textId="77777777" w:rsidR="002D0BE2" w:rsidRPr="00D92650" w:rsidRDefault="002D0BE2" w:rsidP="002D0BE2">
      <w:pPr>
        <w:pStyle w:val="NormalWeb"/>
        <w:spacing w:before="0" w:beforeAutospacing="0" w:after="0" w:afterAutospacing="0"/>
        <w:ind w:right="-86"/>
        <w:rPr>
          <w:rFonts w:ascii="Aptos" w:hAnsi="Aptos"/>
          <w:sz w:val="22"/>
          <w:szCs w:val="22"/>
        </w:rPr>
      </w:pPr>
    </w:p>
    <w:p w14:paraId="16D7DB41" w14:textId="77777777" w:rsidR="002D0BE2" w:rsidRPr="00D92650" w:rsidRDefault="002D0BE2" w:rsidP="002D0BE2">
      <w:pPr>
        <w:pStyle w:val="NormalWeb"/>
        <w:spacing w:before="0" w:beforeAutospacing="0" w:after="0" w:afterAutospacing="0"/>
        <w:ind w:right="-86"/>
        <w:rPr>
          <w:rFonts w:ascii="Aptos" w:hAnsi="Aptos"/>
          <w:sz w:val="22"/>
          <w:szCs w:val="22"/>
        </w:rPr>
      </w:pPr>
      <w:r w:rsidRPr="00D92650">
        <w:rPr>
          <w:rFonts w:ascii="Aptos" w:hAnsi="Aptos"/>
          <w:noProof/>
          <w:sz w:val="22"/>
          <w:szCs w:val="22"/>
        </w:rPr>
        <mc:AlternateContent>
          <mc:Choice Requires="wps">
            <w:drawing>
              <wp:anchor distT="45720" distB="45720" distL="114300" distR="114300" simplePos="0" relativeHeight="251658246" behindDoc="0" locked="0" layoutInCell="1" allowOverlap="1" wp14:anchorId="7DB8C11E" wp14:editId="735BCFF9">
                <wp:simplePos x="0" y="0"/>
                <wp:positionH relativeFrom="margin">
                  <wp:posOffset>0</wp:posOffset>
                </wp:positionH>
                <wp:positionV relativeFrom="paragraph">
                  <wp:posOffset>45720</wp:posOffset>
                </wp:positionV>
                <wp:extent cx="5931535" cy="273050"/>
                <wp:effectExtent l="0" t="0" r="12065" b="20955"/>
                <wp:wrapNone/>
                <wp:docPr id="2140813919" name="Text Box 214081391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73050"/>
                        </a:xfrm>
                        <a:prstGeom prst="rect">
                          <a:avLst/>
                        </a:prstGeom>
                        <a:solidFill>
                          <a:srgbClr val="FFFFFF"/>
                        </a:solidFill>
                        <a:ln w="6350">
                          <a:solidFill>
                            <a:schemeClr val="bg1">
                              <a:lumMod val="50000"/>
                            </a:schemeClr>
                          </a:solidFill>
                          <a:miter lim="800000"/>
                          <a:headEnd/>
                          <a:tailEnd/>
                        </a:ln>
                      </wps:spPr>
                      <wps:txbx>
                        <w:txbxContent>
                          <w:p w14:paraId="0EA47E12" w14:textId="77777777" w:rsidR="002D0BE2" w:rsidRPr="00895659" w:rsidRDefault="002D0BE2" w:rsidP="002D0BE2">
                            <w:pPr>
                              <w:rPr>
                                <w:rFonts w:ascii="Aptos" w:hAnsi="Apto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8C11E" id="Text Box 2140813919" o:spid="_x0000_s1028" type="#_x0000_t202" alt="Text box" style="position:absolute;margin-left:0;margin-top:3.6pt;width:467.05pt;height:21.5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" strokecolor="#7f7f7f [1612]" strokeweight=".5pt">
                <v:textbox style="mso-fit-shape-to-text:t">
                  <w:txbxContent>
                    <w:p w14:paraId="0EA47E12" w14:textId="77777777" w:rsidR="002D0BE2" w:rsidRPr="00895659" w:rsidRDefault="002D0BE2" w:rsidP="002D0BE2">
                      <w:pPr>
                        <w:rPr>
                          <w:rFonts w:ascii="Aptos" w:hAnsi="Aptos"/>
                        </w:rPr>
                      </w:pPr>
                    </w:p>
                  </w:txbxContent>
                </v:textbox>
                <w10:wrap anchorx="margin"/>
              </v:shape>
            </w:pict>
          </mc:Fallback>
        </mc:AlternateContent>
      </w:r>
    </w:p>
    <w:p w14:paraId="7202F7EC" w14:textId="77777777" w:rsidR="002D0BE2" w:rsidRPr="00D92650" w:rsidRDefault="002D0BE2" w:rsidP="002D0BE2">
      <w:pPr>
        <w:pStyle w:val="NormalWeb"/>
        <w:spacing w:before="0" w:beforeAutospacing="0" w:after="0" w:afterAutospacing="0"/>
        <w:ind w:right="-86"/>
        <w:rPr>
          <w:rFonts w:ascii="Aptos" w:hAnsi="Aptos"/>
          <w:sz w:val="22"/>
          <w:szCs w:val="22"/>
        </w:rPr>
      </w:pPr>
    </w:p>
    <w:p w14:paraId="76EE0920" w14:textId="77777777" w:rsidR="002D0BE2" w:rsidRPr="00D92650" w:rsidRDefault="002D0BE2" w:rsidP="002D0BE2">
      <w:pPr>
        <w:pStyle w:val="NormalWeb"/>
        <w:spacing w:before="0" w:beforeAutospacing="0" w:after="0" w:afterAutospacing="0"/>
        <w:ind w:right="-86"/>
        <w:rPr>
          <w:rFonts w:ascii="Aptos" w:hAnsi="Aptos"/>
          <w:sz w:val="22"/>
          <w:szCs w:val="22"/>
        </w:rPr>
      </w:pPr>
    </w:p>
    <w:p w14:paraId="24E0FC26" w14:textId="77777777" w:rsidR="002D0BE2" w:rsidRPr="00D92650" w:rsidRDefault="002D0BE2" w:rsidP="002D0BE2">
      <w:pPr>
        <w:pStyle w:val="NormalWeb"/>
        <w:spacing w:before="0" w:beforeAutospacing="0" w:after="0" w:afterAutospacing="0"/>
        <w:ind w:left="810" w:right="-86" w:hanging="360"/>
        <w:rPr>
          <w:rFonts w:ascii="Aptos" w:hAnsi="Aptos"/>
          <w:sz w:val="22"/>
          <w:szCs w:val="22"/>
        </w:rPr>
      </w:pPr>
      <w:r w:rsidRPr="00D92650">
        <w:rPr>
          <w:rFonts w:ascii="Aptos" w:eastAsia="MS Gothic" w:hAnsi="Aptos"/>
          <w:sz w:val="22"/>
          <w:szCs w:val="22"/>
        </w:rPr>
        <w:t>☐</w:t>
      </w:r>
      <w:r w:rsidRPr="00D92650">
        <w:rPr>
          <w:rFonts w:ascii="Aptos" w:hAnsi="Aptos"/>
          <w:sz w:val="22"/>
          <w:szCs w:val="22"/>
        </w:rPr>
        <w:t xml:space="preserve">  No, at this time our district is not aware of the disproportionate representation of students taking the MCAS-Alt. </w:t>
      </w:r>
    </w:p>
    <w:p w14:paraId="66360A74" w14:textId="77777777" w:rsidR="002D0BE2" w:rsidRPr="00D92650" w:rsidRDefault="002D0BE2" w:rsidP="002D0BE2">
      <w:pPr>
        <w:pStyle w:val="NormalWeb"/>
        <w:spacing w:before="0" w:beforeAutospacing="0" w:after="0" w:afterAutospacing="0"/>
        <w:ind w:left="450" w:right="-86"/>
        <w:rPr>
          <w:rFonts w:ascii="Aptos" w:hAnsi="Aptos"/>
          <w:sz w:val="22"/>
          <w:szCs w:val="22"/>
        </w:rPr>
      </w:pPr>
      <w:r w:rsidRPr="00D92650">
        <w:rPr>
          <w:rFonts w:ascii="Aptos" w:eastAsia="MS Gothic" w:hAnsi="Aptos"/>
          <w:sz w:val="22"/>
          <w:szCs w:val="22"/>
        </w:rPr>
        <w:t>☐</w:t>
      </w:r>
      <w:r w:rsidRPr="00D92650">
        <w:rPr>
          <w:rFonts w:ascii="Aptos" w:hAnsi="Aptos"/>
          <w:sz w:val="22"/>
          <w:szCs w:val="22"/>
        </w:rPr>
        <w:t xml:space="preserve">  Yes, the district is aware that there is disproportionate representation. </w:t>
      </w:r>
    </w:p>
    <w:p w14:paraId="423BFD60" w14:textId="77777777" w:rsidR="002D0BE2" w:rsidRPr="00D92650" w:rsidRDefault="002D0BE2" w:rsidP="002D0BE2">
      <w:pPr>
        <w:pStyle w:val="NormalWeb"/>
        <w:spacing w:before="0" w:beforeAutospacing="0" w:after="0" w:afterAutospacing="0"/>
        <w:ind w:left="810" w:right="-86"/>
        <w:rPr>
          <w:rFonts w:ascii="Aptos" w:hAnsi="Aptos"/>
          <w:sz w:val="22"/>
          <w:szCs w:val="22"/>
        </w:rPr>
      </w:pPr>
    </w:p>
    <w:p w14:paraId="127421AC" w14:textId="77777777" w:rsidR="002D0BE2" w:rsidRPr="00D92650" w:rsidRDefault="002D0BE2" w:rsidP="002D0BE2">
      <w:pPr>
        <w:pStyle w:val="NormalWeb"/>
        <w:spacing w:before="0" w:beforeAutospacing="0" w:after="0" w:afterAutospacing="0"/>
        <w:ind w:left="810" w:right="-86"/>
        <w:rPr>
          <w:rFonts w:ascii="Aptos" w:hAnsi="Aptos"/>
          <w:sz w:val="22"/>
          <w:szCs w:val="22"/>
        </w:rPr>
      </w:pPr>
      <w:r w:rsidRPr="00D92650">
        <w:rPr>
          <w:rFonts w:ascii="Aptos" w:hAnsi="Aptos"/>
          <w:sz w:val="22"/>
          <w:szCs w:val="22"/>
        </w:rPr>
        <w:t>If yes, please describe the steps the district will take in the coming year (or the steps already taken) to find the root cause of and reduce the impact of any disproportionate representation of students in the above-referenced subgroups among those taking the MCAS-Alt:</w:t>
      </w:r>
    </w:p>
    <w:p w14:paraId="0C3C7624" w14:textId="77777777" w:rsidR="002D0BE2" w:rsidRPr="00D92650" w:rsidRDefault="002D0BE2" w:rsidP="002D0BE2">
      <w:pPr>
        <w:pStyle w:val="NormalWeb"/>
        <w:spacing w:before="0" w:beforeAutospacing="0" w:after="0" w:afterAutospacing="0"/>
        <w:ind w:left="720" w:right="-86"/>
        <w:rPr>
          <w:rFonts w:ascii="Aptos" w:hAnsi="Aptos"/>
          <w:sz w:val="22"/>
          <w:szCs w:val="22"/>
        </w:rPr>
      </w:pPr>
      <w:r w:rsidRPr="00D92650">
        <w:rPr>
          <w:rFonts w:ascii="Aptos" w:hAnsi="Aptos"/>
          <w:noProof/>
          <w:sz w:val="22"/>
          <w:szCs w:val="22"/>
        </w:rPr>
        <mc:AlternateContent>
          <mc:Choice Requires="wps">
            <w:drawing>
              <wp:anchor distT="45720" distB="45720" distL="114300" distR="114300" simplePos="0" relativeHeight="251658245" behindDoc="0" locked="0" layoutInCell="1" allowOverlap="1" wp14:anchorId="244E2925" wp14:editId="55FA775C">
                <wp:simplePos x="0" y="0"/>
                <wp:positionH relativeFrom="margin">
                  <wp:posOffset>29210</wp:posOffset>
                </wp:positionH>
                <wp:positionV relativeFrom="paragraph">
                  <wp:posOffset>86360</wp:posOffset>
                </wp:positionV>
                <wp:extent cx="5931535" cy="273050"/>
                <wp:effectExtent l="0" t="0" r="12065" b="20955"/>
                <wp:wrapNone/>
                <wp:docPr id="450904039" name="Text Box 45090403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73050"/>
                        </a:xfrm>
                        <a:prstGeom prst="rect">
                          <a:avLst/>
                        </a:prstGeom>
                        <a:solidFill>
                          <a:srgbClr val="FFFFFF"/>
                        </a:solidFill>
                        <a:ln w="6350">
                          <a:solidFill>
                            <a:schemeClr val="bg1">
                              <a:lumMod val="50000"/>
                            </a:schemeClr>
                          </a:solidFill>
                          <a:miter lim="800000"/>
                          <a:headEnd/>
                          <a:tailEnd/>
                        </a:ln>
                      </wps:spPr>
                      <wps:txbx>
                        <w:txbxContent>
                          <w:p w14:paraId="2B4CA33F" w14:textId="77777777" w:rsidR="002D0BE2" w:rsidRPr="00895659" w:rsidRDefault="002D0BE2" w:rsidP="002D0BE2">
                            <w:pPr>
                              <w:rPr>
                                <w:rFonts w:ascii="Aptos" w:hAnsi="Apto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E2925" id="Text Box 450904039" o:spid="_x0000_s1029" type="#_x0000_t202" alt="Text box" style="position:absolute;left:0;text-align:left;margin-left:2.3pt;margin-top:6.8pt;width:467.05pt;height:21.5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" strokecolor="#7f7f7f [1612]" strokeweight=".5pt">
                <v:textbox style="mso-fit-shape-to-text:t">
                  <w:txbxContent>
                    <w:p w14:paraId="2B4CA33F" w14:textId="77777777" w:rsidR="002D0BE2" w:rsidRPr="00895659" w:rsidRDefault="002D0BE2" w:rsidP="002D0BE2">
                      <w:pPr>
                        <w:rPr>
                          <w:rFonts w:ascii="Aptos" w:hAnsi="Aptos"/>
                        </w:rPr>
                      </w:pPr>
                    </w:p>
                  </w:txbxContent>
                </v:textbox>
                <w10:wrap anchorx="margin"/>
              </v:shape>
            </w:pict>
          </mc:Fallback>
        </mc:AlternateContent>
      </w:r>
    </w:p>
    <w:p w14:paraId="068CEE77" w14:textId="77777777" w:rsidR="002D0BE2" w:rsidRPr="00D92650" w:rsidRDefault="002D0BE2" w:rsidP="002D0BE2">
      <w:pPr>
        <w:pStyle w:val="NormalWeb"/>
        <w:spacing w:before="0" w:beforeAutospacing="0" w:after="0" w:afterAutospacing="0"/>
        <w:ind w:left="720" w:right="-86"/>
        <w:rPr>
          <w:rFonts w:ascii="Aptos" w:hAnsi="Aptos"/>
          <w:sz w:val="22"/>
          <w:szCs w:val="22"/>
        </w:rPr>
      </w:pPr>
    </w:p>
    <w:p w14:paraId="67A50539" w14:textId="77777777" w:rsidR="002D0BE2" w:rsidRPr="00D92650" w:rsidRDefault="002D0BE2" w:rsidP="002D0BE2">
      <w:pPr>
        <w:pStyle w:val="NormalWeb"/>
        <w:spacing w:before="0" w:beforeAutospacing="0" w:after="0" w:afterAutospacing="0"/>
        <w:ind w:right="-86"/>
        <w:rPr>
          <w:rFonts w:ascii="Aptos" w:hAnsi="Aptos"/>
          <w:sz w:val="22"/>
          <w:szCs w:val="22"/>
        </w:rPr>
      </w:pPr>
    </w:p>
    <w:p w14:paraId="40C64C2D" w14:textId="77777777" w:rsidR="002D0BE2" w:rsidRPr="00D92650" w:rsidRDefault="002D0BE2" w:rsidP="002D0BE2">
      <w:pPr>
        <w:pStyle w:val="ListParagraph"/>
        <w:widowControl w:val="0"/>
        <w:numPr>
          <w:ilvl w:val="0"/>
          <w:numId w:val="22"/>
        </w:numPr>
        <w:ind w:right="-180"/>
        <w:rPr>
          <w:rFonts w:ascii="Aptos" w:hAnsi="Aptos"/>
          <w:sz w:val="22"/>
          <w:szCs w:val="22"/>
        </w:rPr>
      </w:pPr>
      <w:r w:rsidRPr="00D92650">
        <w:rPr>
          <w:rFonts w:ascii="Aptos" w:hAnsi="Aptos"/>
          <w:sz w:val="22"/>
          <w:szCs w:val="22"/>
        </w:rPr>
        <w:t xml:space="preserve">Please review the statements and indicate below whether these statements reflect your district’s practices. </w:t>
      </w:r>
    </w:p>
    <w:p w14:paraId="1265267A" w14:textId="77777777" w:rsidR="002D0BE2" w:rsidRPr="00D92650" w:rsidRDefault="002D0BE2" w:rsidP="002D0BE2">
      <w:pPr>
        <w:pStyle w:val="ListParagraph"/>
        <w:ind w:left="360" w:right="-180"/>
        <w:rPr>
          <w:rFonts w:ascii="Aptos" w:hAnsi="Aptos"/>
          <w:sz w:val="22"/>
          <w:szCs w:val="22"/>
        </w:rPr>
      </w:pPr>
    </w:p>
    <w:p w14:paraId="4D81DEC7" w14:textId="77777777" w:rsidR="002D0BE2" w:rsidRPr="00D92650" w:rsidRDefault="002D0BE2" w:rsidP="002D0BE2">
      <w:pPr>
        <w:ind w:left="360" w:right="-180"/>
        <w:rPr>
          <w:rFonts w:ascii="Aptos" w:hAnsi="Aptos"/>
          <w:sz w:val="22"/>
          <w:szCs w:val="22"/>
        </w:rPr>
      </w:pPr>
      <w:r w:rsidRPr="00D92650">
        <w:rPr>
          <w:rFonts w:ascii="Aptos" w:hAnsi="Aptos"/>
          <w:sz w:val="22"/>
          <w:szCs w:val="22"/>
        </w:rPr>
        <w:t xml:space="preserve">When designating a student to take the MCAS-Alt, our district’s decisions </w:t>
      </w:r>
      <w:r w:rsidRPr="00D92650">
        <w:rPr>
          <w:rFonts w:ascii="Aptos" w:hAnsi="Aptos"/>
          <w:b/>
          <w:bCs/>
          <w:sz w:val="22"/>
          <w:szCs w:val="22"/>
        </w:rPr>
        <w:t>are not</w:t>
      </w:r>
      <w:r w:rsidRPr="00D92650">
        <w:rPr>
          <w:rFonts w:ascii="Aptos" w:hAnsi="Aptos"/>
          <w:sz w:val="22"/>
          <w:szCs w:val="22"/>
        </w:rPr>
        <w:t xml:space="preserve"> based on whether the student:</w:t>
      </w:r>
    </w:p>
    <w:p w14:paraId="0A4C4493" w14:textId="77777777" w:rsidR="002D0BE2" w:rsidRPr="00D92650" w:rsidRDefault="002D0BE2" w:rsidP="002D0BE2">
      <w:pPr>
        <w:pStyle w:val="ListParagraph"/>
        <w:widowControl w:val="0"/>
        <w:numPr>
          <w:ilvl w:val="0"/>
          <w:numId w:val="19"/>
        </w:numPr>
        <w:ind w:right="-180"/>
        <w:rPr>
          <w:rFonts w:ascii="Aptos" w:hAnsi="Aptos"/>
          <w:sz w:val="22"/>
          <w:szCs w:val="22"/>
        </w:rPr>
      </w:pPr>
      <w:r w:rsidRPr="00D92650">
        <w:rPr>
          <w:rFonts w:ascii="Aptos" w:hAnsi="Aptos"/>
          <w:sz w:val="22"/>
          <w:szCs w:val="22"/>
        </w:rPr>
        <w:t>was absent excessively</w:t>
      </w:r>
    </w:p>
    <w:p w14:paraId="2AEF6B6F" w14:textId="77777777" w:rsidR="002D0BE2" w:rsidRPr="00D92650" w:rsidRDefault="002D0BE2" w:rsidP="002D0BE2">
      <w:pPr>
        <w:pStyle w:val="ListParagraph"/>
        <w:widowControl w:val="0"/>
        <w:numPr>
          <w:ilvl w:val="0"/>
          <w:numId w:val="19"/>
        </w:numPr>
        <w:ind w:right="-180"/>
        <w:rPr>
          <w:rFonts w:ascii="Aptos" w:hAnsi="Aptos"/>
          <w:sz w:val="22"/>
          <w:szCs w:val="22"/>
        </w:rPr>
      </w:pPr>
      <w:r w:rsidRPr="00D92650">
        <w:rPr>
          <w:rFonts w:ascii="Aptos" w:hAnsi="Aptos"/>
          <w:sz w:val="22"/>
          <w:szCs w:val="22"/>
        </w:rPr>
        <w:t>performed poorly (or for whom a poor performance was anticipated) on MCAS tests</w:t>
      </w:r>
    </w:p>
    <w:p w14:paraId="3DF9455C" w14:textId="77777777" w:rsidR="002D0BE2" w:rsidRPr="00D92650" w:rsidRDefault="002D0BE2" w:rsidP="002D0BE2">
      <w:pPr>
        <w:pStyle w:val="ListParagraph"/>
        <w:widowControl w:val="0"/>
        <w:numPr>
          <w:ilvl w:val="0"/>
          <w:numId w:val="19"/>
        </w:numPr>
        <w:ind w:right="-180"/>
        <w:rPr>
          <w:rFonts w:ascii="Aptos" w:hAnsi="Aptos"/>
          <w:sz w:val="22"/>
          <w:szCs w:val="22"/>
        </w:rPr>
      </w:pPr>
      <w:r w:rsidRPr="00D92650">
        <w:rPr>
          <w:rFonts w:ascii="Aptos" w:hAnsi="Aptos"/>
          <w:sz w:val="22"/>
          <w:szCs w:val="22"/>
        </w:rPr>
        <w:t>took MCAS-Alt previously</w:t>
      </w:r>
    </w:p>
    <w:p w14:paraId="1EE6B191" w14:textId="77777777" w:rsidR="002D0BE2" w:rsidRPr="00D92650" w:rsidRDefault="002D0BE2" w:rsidP="002D0BE2">
      <w:pPr>
        <w:pStyle w:val="ListParagraph"/>
        <w:widowControl w:val="0"/>
        <w:numPr>
          <w:ilvl w:val="0"/>
          <w:numId w:val="19"/>
        </w:numPr>
        <w:ind w:right="-180"/>
        <w:rPr>
          <w:rFonts w:ascii="Aptos" w:hAnsi="Aptos"/>
          <w:sz w:val="22"/>
          <w:szCs w:val="22"/>
        </w:rPr>
      </w:pPr>
      <w:r w:rsidRPr="00D92650">
        <w:rPr>
          <w:rFonts w:ascii="Aptos" w:hAnsi="Aptos"/>
          <w:sz w:val="22"/>
          <w:szCs w:val="22"/>
        </w:rPr>
        <w:lastRenderedPageBreak/>
        <w:t xml:space="preserve">is in a specific disability category </w:t>
      </w:r>
    </w:p>
    <w:p w14:paraId="1336C4AC" w14:textId="77777777" w:rsidR="002D0BE2" w:rsidRPr="00D92650" w:rsidRDefault="002D0BE2" w:rsidP="002D0BE2">
      <w:pPr>
        <w:pStyle w:val="ListParagraph"/>
        <w:widowControl w:val="0"/>
        <w:numPr>
          <w:ilvl w:val="0"/>
          <w:numId w:val="19"/>
        </w:numPr>
        <w:ind w:right="-180"/>
        <w:rPr>
          <w:rFonts w:ascii="Aptos" w:hAnsi="Aptos"/>
          <w:sz w:val="22"/>
          <w:szCs w:val="22"/>
        </w:rPr>
      </w:pPr>
      <w:r w:rsidRPr="00D92650">
        <w:rPr>
          <w:rFonts w:ascii="Aptos" w:hAnsi="Aptos"/>
          <w:sz w:val="22"/>
          <w:szCs w:val="22"/>
        </w:rPr>
        <w:t>is an English learner</w:t>
      </w:r>
    </w:p>
    <w:p w14:paraId="3723A86B" w14:textId="77777777" w:rsidR="002D0BE2" w:rsidRPr="00D92650" w:rsidRDefault="002D0BE2" w:rsidP="002D0BE2">
      <w:pPr>
        <w:pStyle w:val="ListParagraph"/>
        <w:widowControl w:val="0"/>
        <w:numPr>
          <w:ilvl w:val="0"/>
          <w:numId w:val="19"/>
        </w:numPr>
        <w:ind w:right="-180"/>
        <w:rPr>
          <w:rFonts w:ascii="Aptos" w:hAnsi="Aptos"/>
          <w:sz w:val="22"/>
          <w:szCs w:val="22"/>
        </w:rPr>
      </w:pPr>
      <w:r w:rsidRPr="00D92650">
        <w:rPr>
          <w:rFonts w:ascii="Aptos" w:hAnsi="Aptos"/>
          <w:sz w:val="22"/>
          <w:szCs w:val="22"/>
        </w:rPr>
        <w:t>is from a low-income family or is a child in foster care</w:t>
      </w:r>
    </w:p>
    <w:p w14:paraId="6E00D19B" w14:textId="77777777" w:rsidR="002D0BE2" w:rsidRPr="00D92650" w:rsidRDefault="002D0BE2" w:rsidP="002D0BE2">
      <w:pPr>
        <w:pStyle w:val="ListParagraph"/>
        <w:widowControl w:val="0"/>
        <w:numPr>
          <w:ilvl w:val="0"/>
          <w:numId w:val="19"/>
        </w:numPr>
        <w:ind w:right="-360"/>
        <w:contextualSpacing w:val="0"/>
        <w:rPr>
          <w:rFonts w:ascii="Aptos" w:hAnsi="Aptos"/>
          <w:sz w:val="22"/>
          <w:szCs w:val="22"/>
        </w:rPr>
      </w:pPr>
      <w:r w:rsidRPr="00D92650">
        <w:rPr>
          <w:rFonts w:ascii="Aptos" w:hAnsi="Aptos"/>
          <w:sz w:val="22"/>
          <w:szCs w:val="22"/>
        </w:rPr>
        <w:t>would contribute positively to the school’s accountability rating if by teams the student took the MCAS-Alt.</w:t>
      </w:r>
    </w:p>
    <w:p w14:paraId="3076251D" w14:textId="77777777" w:rsidR="002D0BE2" w:rsidRPr="00D92650" w:rsidRDefault="002D0BE2" w:rsidP="002D0BE2">
      <w:pPr>
        <w:pStyle w:val="ListParagraph"/>
        <w:ind w:left="1080" w:right="-360"/>
        <w:contextualSpacing w:val="0"/>
        <w:rPr>
          <w:rFonts w:ascii="Aptos" w:hAnsi="Aptos"/>
          <w:sz w:val="22"/>
          <w:szCs w:val="22"/>
        </w:rPr>
      </w:pPr>
    </w:p>
    <w:p w14:paraId="3F7AA27A" w14:textId="77777777" w:rsidR="002D0BE2" w:rsidRPr="00D92650" w:rsidRDefault="002D0BE2" w:rsidP="002D0BE2">
      <w:pPr>
        <w:pStyle w:val="NormalWeb"/>
        <w:tabs>
          <w:tab w:val="left" w:pos="720"/>
        </w:tabs>
        <w:spacing w:before="0" w:beforeAutospacing="0" w:after="0" w:afterAutospacing="0"/>
        <w:ind w:left="720" w:right="-86" w:hanging="90"/>
        <w:rPr>
          <w:rFonts w:ascii="Aptos" w:hAnsi="Aptos"/>
          <w:sz w:val="22"/>
          <w:szCs w:val="22"/>
        </w:rPr>
      </w:pPr>
      <w:r w:rsidRPr="00D92650">
        <w:rPr>
          <w:rFonts w:ascii="Aptos" w:eastAsia="MS Gothic" w:hAnsi="Aptos"/>
          <w:sz w:val="22"/>
          <w:szCs w:val="22"/>
        </w:rPr>
        <w:t>☐</w:t>
      </w:r>
      <w:r w:rsidRPr="00D92650">
        <w:rPr>
          <w:rFonts w:ascii="Aptos" w:hAnsi="Aptos"/>
          <w:sz w:val="22"/>
          <w:szCs w:val="22"/>
        </w:rPr>
        <w:t xml:space="preserve">  Yes, our district follows the above guidelines.</w:t>
      </w:r>
    </w:p>
    <w:p w14:paraId="5EB7ED19" w14:textId="77777777" w:rsidR="002D0BE2" w:rsidRPr="00D92650" w:rsidRDefault="002D0BE2" w:rsidP="002D0BE2">
      <w:pPr>
        <w:pStyle w:val="NormalWeb"/>
        <w:spacing w:before="0" w:beforeAutospacing="0" w:after="0" w:afterAutospacing="0"/>
        <w:ind w:left="630" w:right="-86"/>
        <w:rPr>
          <w:rFonts w:ascii="Aptos" w:hAnsi="Aptos"/>
          <w:sz w:val="22"/>
          <w:szCs w:val="22"/>
        </w:rPr>
      </w:pPr>
      <w:r w:rsidRPr="00D92650">
        <w:rPr>
          <w:rFonts w:ascii="Aptos" w:eastAsia="MS Gothic" w:hAnsi="Aptos"/>
          <w:sz w:val="22"/>
          <w:szCs w:val="22"/>
        </w:rPr>
        <w:t>☐</w:t>
      </w:r>
      <w:r w:rsidRPr="00D92650">
        <w:rPr>
          <w:rFonts w:ascii="Aptos" w:hAnsi="Aptos"/>
          <w:sz w:val="22"/>
          <w:szCs w:val="22"/>
        </w:rPr>
        <w:t xml:space="preserve">  No, our district does </w:t>
      </w:r>
      <w:r w:rsidRPr="00D92650">
        <w:rPr>
          <w:rFonts w:ascii="Aptos" w:hAnsi="Aptos"/>
          <w:b/>
          <w:bCs/>
          <w:sz w:val="22"/>
          <w:szCs w:val="22"/>
        </w:rPr>
        <w:t>not</w:t>
      </w:r>
      <w:r w:rsidRPr="00D92650">
        <w:rPr>
          <w:rFonts w:ascii="Aptos" w:hAnsi="Aptos"/>
          <w:sz w:val="22"/>
          <w:szCs w:val="22"/>
        </w:rPr>
        <w:t xml:space="preserve"> follow the above guidelines. </w:t>
      </w:r>
    </w:p>
    <w:p w14:paraId="510FBC8F" w14:textId="77777777" w:rsidR="002D0BE2" w:rsidRPr="00D92650" w:rsidRDefault="002D0BE2" w:rsidP="002D0BE2">
      <w:pPr>
        <w:pStyle w:val="NormalWeb"/>
        <w:spacing w:before="0" w:beforeAutospacing="0" w:after="0" w:afterAutospacing="0"/>
        <w:ind w:left="630" w:right="-86"/>
        <w:rPr>
          <w:rFonts w:ascii="Aptos" w:hAnsi="Aptos"/>
          <w:sz w:val="22"/>
          <w:szCs w:val="22"/>
        </w:rPr>
      </w:pPr>
    </w:p>
    <w:p w14:paraId="63C1AA0A" w14:textId="77777777" w:rsidR="002D0BE2" w:rsidRPr="00D92650" w:rsidRDefault="002D0BE2" w:rsidP="002D0BE2">
      <w:pPr>
        <w:ind w:firstLine="360"/>
        <w:rPr>
          <w:rFonts w:ascii="Aptos" w:hAnsi="Aptos"/>
          <w:sz w:val="22"/>
          <w:szCs w:val="22"/>
        </w:rPr>
      </w:pPr>
      <w:r w:rsidRPr="00D92650">
        <w:rPr>
          <w:rFonts w:ascii="Aptos" w:hAnsi="Aptos"/>
          <w:sz w:val="22"/>
          <w:szCs w:val="22"/>
        </w:rPr>
        <w:tab/>
        <w:t xml:space="preserve">If no, please describe the steps your district will take the implement these guidelines in the </w:t>
      </w:r>
    </w:p>
    <w:p w14:paraId="17A537A6" w14:textId="77777777" w:rsidR="002D0BE2" w:rsidRPr="00D92650" w:rsidRDefault="002D0BE2" w:rsidP="002D0BE2">
      <w:pPr>
        <w:ind w:firstLine="360"/>
        <w:rPr>
          <w:rFonts w:ascii="Aptos" w:hAnsi="Aptos"/>
          <w:sz w:val="22"/>
          <w:szCs w:val="22"/>
        </w:rPr>
      </w:pPr>
      <w:r w:rsidRPr="00D92650">
        <w:rPr>
          <w:rFonts w:ascii="Aptos" w:hAnsi="Aptos"/>
          <w:sz w:val="22"/>
          <w:szCs w:val="22"/>
        </w:rPr>
        <w:tab/>
        <w:t xml:space="preserve">future: </w:t>
      </w:r>
    </w:p>
    <w:p w14:paraId="38549201" w14:textId="77777777" w:rsidR="002D0BE2" w:rsidRPr="00D92650" w:rsidRDefault="002D0BE2" w:rsidP="002D0BE2">
      <w:pPr>
        <w:rPr>
          <w:rFonts w:ascii="Aptos" w:hAnsi="Aptos"/>
          <w:sz w:val="22"/>
          <w:szCs w:val="22"/>
        </w:rPr>
      </w:pPr>
    </w:p>
    <w:p w14:paraId="1F71FAC5" w14:textId="77777777" w:rsidR="002D0BE2" w:rsidRPr="00D92650" w:rsidRDefault="002D0BE2" w:rsidP="002D0BE2">
      <w:pPr>
        <w:ind w:firstLine="360"/>
        <w:rPr>
          <w:rFonts w:ascii="Aptos" w:hAnsi="Aptos"/>
          <w:sz w:val="22"/>
          <w:szCs w:val="22"/>
        </w:rPr>
      </w:pPr>
      <w:r w:rsidRPr="00D92650">
        <w:rPr>
          <w:rFonts w:ascii="Aptos" w:hAnsi="Aptos"/>
          <w:noProof/>
          <w:sz w:val="22"/>
          <w:szCs w:val="22"/>
        </w:rPr>
        <mc:AlternateContent>
          <mc:Choice Requires="wps">
            <w:drawing>
              <wp:anchor distT="45720" distB="45720" distL="114300" distR="114300" simplePos="0" relativeHeight="251658247" behindDoc="0" locked="0" layoutInCell="1" allowOverlap="1" wp14:anchorId="734B98AB" wp14:editId="3FBF5C7F">
                <wp:simplePos x="0" y="0"/>
                <wp:positionH relativeFrom="margin">
                  <wp:posOffset>0</wp:posOffset>
                </wp:positionH>
                <wp:positionV relativeFrom="paragraph">
                  <wp:posOffset>45085</wp:posOffset>
                </wp:positionV>
                <wp:extent cx="5931535" cy="273050"/>
                <wp:effectExtent l="0" t="0" r="12065" b="20955"/>
                <wp:wrapNone/>
                <wp:docPr id="1675374563" name="Text Box 167537456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73050"/>
                        </a:xfrm>
                        <a:prstGeom prst="rect">
                          <a:avLst/>
                        </a:prstGeom>
                        <a:solidFill>
                          <a:srgbClr val="FFFFFF"/>
                        </a:solidFill>
                        <a:ln w="6350">
                          <a:solidFill>
                            <a:schemeClr val="bg1">
                              <a:lumMod val="50000"/>
                            </a:schemeClr>
                          </a:solidFill>
                          <a:miter lim="800000"/>
                          <a:headEnd/>
                          <a:tailEnd/>
                        </a:ln>
                      </wps:spPr>
                      <wps:txbx>
                        <w:txbxContent>
                          <w:p w14:paraId="70679DC2" w14:textId="77777777" w:rsidR="002D0BE2" w:rsidRDefault="002D0BE2" w:rsidP="002D0B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B98AB" id="Text Box 1675374563" o:spid="_x0000_s1030" type="#_x0000_t202" alt="text box" style="position:absolute;left:0;text-align:left;margin-left:0;margin-top:3.55pt;width:467.05pt;height:21.5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" strokecolor="#7f7f7f [1612]" strokeweight=".5pt">
                <v:textbox style="mso-fit-shape-to-text:t">
                  <w:txbxContent>
                    <w:p w14:paraId="70679DC2" w14:textId="77777777" w:rsidR="002D0BE2" w:rsidRDefault="002D0BE2" w:rsidP="002D0BE2"/>
                  </w:txbxContent>
                </v:textbox>
                <w10:wrap anchorx="margin"/>
              </v:shape>
            </w:pict>
          </mc:Fallback>
        </mc:AlternateContent>
      </w:r>
    </w:p>
    <w:p w14:paraId="72AE1933" w14:textId="77777777" w:rsidR="002D0BE2" w:rsidRPr="00D92650" w:rsidRDefault="002D0BE2" w:rsidP="002D0BE2">
      <w:pPr>
        <w:ind w:firstLine="360"/>
        <w:rPr>
          <w:rFonts w:ascii="Aptos" w:hAnsi="Aptos"/>
          <w:sz w:val="22"/>
          <w:szCs w:val="22"/>
        </w:rPr>
      </w:pPr>
    </w:p>
    <w:p w14:paraId="1C09BE3A" w14:textId="77777777" w:rsidR="002D0BE2" w:rsidRPr="00D92650" w:rsidRDefault="002D0BE2" w:rsidP="002D0BE2">
      <w:pPr>
        <w:spacing w:line="259" w:lineRule="auto"/>
        <w:rPr>
          <w:rFonts w:ascii="Aptos" w:hAnsi="Aptos"/>
          <w:b/>
          <w:bCs/>
          <w:color w:val="FF0000"/>
          <w:sz w:val="22"/>
          <w:szCs w:val="22"/>
        </w:rPr>
      </w:pPr>
    </w:p>
    <w:p w14:paraId="3CD384EC" w14:textId="77777777" w:rsidR="002D0BE2" w:rsidRPr="00D92650" w:rsidRDefault="002D0BE2" w:rsidP="002D0BE2">
      <w:pPr>
        <w:spacing w:line="259" w:lineRule="auto"/>
        <w:rPr>
          <w:rFonts w:ascii="Aptos" w:hAnsi="Aptos"/>
          <w:b/>
          <w:bCs/>
          <w:color w:val="FF0000"/>
          <w:sz w:val="22"/>
          <w:szCs w:val="22"/>
        </w:rPr>
      </w:pPr>
      <w:r w:rsidRPr="00D92650">
        <w:rPr>
          <w:rFonts w:ascii="Aptos" w:hAnsi="Aptos"/>
          <w:b/>
          <w:bCs/>
          <w:color w:val="FF0000"/>
          <w:sz w:val="22"/>
          <w:szCs w:val="22"/>
        </w:rPr>
        <w:t xml:space="preserve">Questions 4–10 should be completed only if your district expects to exceed one percent of the </w:t>
      </w:r>
    </w:p>
    <w:p w14:paraId="199F2103" w14:textId="77777777" w:rsidR="002D0BE2" w:rsidRPr="00D92650" w:rsidRDefault="002D0BE2" w:rsidP="002D0BE2">
      <w:pPr>
        <w:spacing w:line="259" w:lineRule="auto"/>
        <w:rPr>
          <w:rFonts w:ascii="Aptos" w:hAnsi="Aptos"/>
          <w:b/>
          <w:bCs/>
          <w:color w:val="FF0000"/>
          <w:sz w:val="22"/>
          <w:szCs w:val="22"/>
        </w:rPr>
      </w:pPr>
      <w:r w:rsidRPr="00D92650">
        <w:rPr>
          <w:rFonts w:ascii="Aptos" w:hAnsi="Aptos"/>
          <w:b/>
          <w:bCs/>
          <w:color w:val="FF0000"/>
          <w:sz w:val="22"/>
          <w:szCs w:val="22"/>
        </w:rPr>
        <w:t xml:space="preserve">number of tested students taking the MCAS-Alt in 2023–2024. </w:t>
      </w:r>
    </w:p>
    <w:p w14:paraId="08C22A50" w14:textId="77777777" w:rsidR="002D0BE2" w:rsidRPr="00D92650" w:rsidRDefault="002D0BE2" w:rsidP="002D0BE2">
      <w:pPr>
        <w:spacing w:line="259" w:lineRule="auto"/>
        <w:rPr>
          <w:rFonts w:ascii="Aptos" w:hAnsi="Aptos"/>
          <w:color w:val="FF0000"/>
          <w:sz w:val="22"/>
          <w:szCs w:val="22"/>
        </w:rPr>
      </w:pPr>
    </w:p>
    <w:p w14:paraId="1BDDF7B6" w14:textId="77777777" w:rsidR="002D0BE2" w:rsidRPr="00D92650" w:rsidRDefault="002D0BE2" w:rsidP="002D0BE2">
      <w:pPr>
        <w:pStyle w:val="NormalWeb"/>
        <w:numPr>
          <w:ilvl w:val="0"/>
          <w:numId w:val="22"/>
        </w:numPr>
        <w:spacing w:before="0" w:beforeAutospacing="0" w:after="0" w:afterAutospacing="0"/>
        <w:ind w:right="-360"/>
        <w:rPr>
          <w:rFonts w:ascii="Aptos" w:hAnsi="Aptos"/>
          <w:sz w:val="22"/>
          <w:szCs w:val="22"/>
        </w:rPr>
      </w:pPr>
      <w:r w:rsidRPr="00D92650">
        <w:rPr>
          <w:rFonts w:ascii="Aptos" w:hAnsi="Aptos"/>
          <w:sz w:val="22"/>
          <w:szCs w:val="22"/>
        </w:rPr>
        <w:t xml:space="preserve">What was your district’s </w:t>
      </w:r>
      <w:r w:rsidRPr="00D92650">
        <w:rPr>
          <w:rFonts w:ascii="Aptos" w:hAnsi="Aptos"/>
          <w:b/>
          <w:bCs/>
          <w:sz w:val="22"/>
          <w:szCs w:val="22"/>
        </w:rPr>
        <w:t>actual percentage</w:t>
      </w:r>
      <w:r w:rsidRPr="00D92650">
        <w:rPr>
          <w:rFonts w:ascii="Aptos" w:hAnsi="Aptos"/>
          <w:sz w:val="22"/>
          <w:szCs w:val="22"/>
        </w:rPr>
        <w:t xml:space="preserve"> of students participating in MCAS-Alt in </w:t>
      </w:r>
      <w:r w:rsidRPr="00D92650">
        <w:rPr>
          <w:rFonts w:ascii="Aptos" w:hAnsi="Aptos"/>
          <w:b/>
          <w:bCs/>
          <w:sz w:val="22"/>
          <w:szCs w:val="22"/>
        </w:rPr>
        <w:t>SY 2023–24?</w:t>
      </w:r>
      <w:r w:rsidRPr="00D92650">
        <w:rPr>
          <w:rFonts w:ascii="Aptos" w:hAnsi="Aptos"/>
          <w:b/>
          <w:bCs/>
          <w:sz w:val="22"/>
          <w:szCs w:val="22"/>
        </w:rPr>
        <w:br/>
      </w:r>
      <w:r w:rsidRPr="00D92650">
        <w:rPr>
          <w:rFonts w:ascii="Aptos" w:hAnsi="Aptos"/>
          <w:b/>
          <w:bCs/>
          <w:sz w:val="22"/>
          <w:szCs w:val="22"/>
        </w:rPr>
        <w:br/>
        <w:t>_____ %</w:t>
      </w:r>
    </w:p>
    <w:p w14:paraId="2D74C0E2" w14:textId="77777777" w:rsidR="002D0BE2" w:rsidRPr="00D92650" w:rsidRDefault="002D0BE2" w:rsidP="002D0BE2">
      <w:pPr>
        <w:pStyle w:val="NormalWeb"/>
        <w:spacing w:before="0" w:beforeAutospacing="0" w:after="0" w:afterAutospacing="0"/>
        <w:ind w:left="360" w:right="-360"/>
        <w:rPr>
          <w:rFonts w:ascii="Aptos" w:hAnsi="Aptos"/>
          <w:sz w:val="22"/>
          <w:szCs w:val="22"/>
        </w:rPr>
      </w:pPr>
    </w:p>
    <w:p w14:paraId="731867AE" w14:textId="77777777" w:rsidR="002D0BE2" w:rsidRPr="00D92650" w:rsidRDefault="002D0BE2" w:rsidP="002D0BE2">
      <w:pPr>
        <w:pStyle w:val="NormalWeb"/>
        <w:numPr>
          <w:ilvl w:val="0"/>
          <w:numId w:val="22"/>
        </w:numPr>
        <w:spacing w:before="0" w:beforeAutospacing="0" w:after="0" w:afterAutospacing="0"/>
        <w:ind w:right="-360"/>
        <w:rPr>
          <w:rFonts w:ascii="Aptos" w:hAnsi="Aptos"/>
          <w:sz w:val="22"/>
          <w:szCs w:val="22"/>
        </w:rPr>
      </w:pPr>
      <w:r w:rsidRPr="00D92650">
        <w:rPr>
          <w:rFonts w:ascii="Aptos" w:hAnsi="Aptos"/>
          <w:sz w:val="22"/>
          <w:szCs w:val="22"/>
        </w:rPr>
        <w:t xml:space="preserve">What is your district’s </w:t>
      </w:r>
      <w:r w:rsidRPr="00D92650">
        <w:rPr>
          <w:rFonts w:ascii="Aptos" w:hAnsi="Aptos"/>
          <w:b/>
          <w:bCs/>
          <w:sz w:val="22"/>
          <w:szCs w:val="22"/>
        </w:rPr>
        <w:t xml:space="preserve">projection </w:t>
      </w:r>
      <w:r w:rsidRPr="00D92650">
        <w:rPr>
          <w:rFonts w:ascii="Aptos" w:hAnsi="Aptos"/>
          <w:sz w:val="22"/>
          <w:szCs w:val="22"/>
        </w:rPr>
        <w:t xml:space="preserve">for the percentage of students participating in MCAS-Alt in </w:t>
      </w:r>
      <w:r w:rsidRPr="00D92650">
        <w:rPr>
          <w:rFonts w:ascii="Aptos" w:hAnsi="Aptos"/>
          <w:b/>
          <w:bCs/>
          <w:sz w:val="22"/>
          <w:szCs w:val="22"/>
        </w:rPr>
        <w:t xml:space="preserve">SY 2024–25?  </w:t>
      </w:r>
    </w:p>
    <w:p w14:paraId="0A4E664A" w14:textId="77777777" w:rsidR="002D0BE2" w:rsidRPr="00D92650" w:rsidRDefault="002D0BE2" w:rsidP="002D0BE2">
      <w:pPr>
        <w:pStyle w:val="ListParagraph"/>
        <w:rPr>
          <w:rFonts w:ascii="Aptos" w:hAnsi="Aptos"/>
          <w:b/>
          <w:bCs/>
          <w:sz w:val="22"/>
          <w:szCs w:val="22"/>
        </w:rPr>
      </w:pPr>
    </w:p>
    <w:p w14:paraId="7CB6E3E5" w14:textId="77777777" w:rsidR="002D0BE2" w:rsidRPr="00D92650" w:rsidRDefault="002D0BE2" w:rsidP="002D0BE2">
      <w:pPr>
        <w:pStyle w:val="NormalWeb"/>
        <w:spacing w:before="0" w:beforeAutospacing="0" w:after="0" w:afterAutospacing="0"/>
        <w:ind w:left="360" w:right="-360"/>
        <w:rPr>
          <w:rFonts w:ascii="Aptos" w:hAnsi="Aptos"/>
          <w:sz w:val="22"/>
          <w:szCs w:val="22"/>
        </w:rPr>
      </w:pPr>
      <w:r w:rsidRPr="00D92650">
        <w:rPr>
          <w:rFonts w:ascii="Aptos" w:hAnsi="Aptos"/>
          <w:b/>
          <w:bCs/>
          <w:sz w:val="22"/>
          <w:szCs w:val="22"/>
        </w:rPr>
        <w:t xml:space="preserve">_____ % </w:t>
      </w:r>
    </w:p>
    <w:p w14:paraId="0F51BF2E" w14:textId="77777777" w:rsidR="002D0BE2" w:rsidRPr="00D92650" w:rsidRDefault="002D0BE2" w:rsidP="002D0BE2">
      <w:pPr>
        <w:pStyle w:val="NormalWeb"/>
        <w:spacing w:before="0" w:beforeAutospacing="0" w:after="0" w:afterAutospacing="0"/>
        <w:ind w:left="360" w:right="-360"/>
        <w:rPr>
          <w:rFonts w:ascii="Aptos" w:hAnsi="Aptos"/>
          <w:sz w:val="22"/>
          <w:szCs w:val="22"/>
        </w:rPr>
      </w:pPr>
    </w:p>
    <w:p w14:paraId="4E200C45" w14:textId="77777777" w:rsidR="002D0BE2" w:rsidRPr="00D92650" w:rsidRDefault="002D0BE2" w:rsidP="002D0BE2">
      <w:pPr>
        <w:pStyle w:val="NormalWeb"/>
        <w:numPr>
          <w:ilvl w:val="0"/>
          <w:numId w:val="22"/>
        </w:numPr>
        <w:spacing w:before="0" w:beforeAutospacing="0" w:after="0" w:afterAutospacing="0"/>
        <w:ind w:right="-360"/>
        <w:rPr>
          <w:rFonts w:ascii="Aptos" w:hAnsi="Aptos"/>
          <w:sz w:val="22"/>
          <w:szCs w:val="22"/>
        </w:rPr>
      </w:pPr>
      <w:r w:rsidRPr="00D92650">
        <w:rPr>
          <w:rFonts w:ascii="Aptos" w:hAnsi="Aptos"/>
          <w:sz w:val="22"/>
          <w:szCs w:val="22"/>
        </w:rPr>
        <w:t xml:space="preserve">Are there </w:t>
      </w:r>
      <w:r w:rsidRPr="00D92650">
        <w:rPr>
          <w:rFonts w:ascii="Aptos" w:hAnsi="Aptos"/>
          <w:b/>
          <w:sz w:val="22"/>
          <w:szCs w:val="22"/>
        </w:rPr>
        <w:t>unique</w:t>
      </w:r>
      <w:r w:rsidRPr="00D92650">
        <w:rPr>
          <w:rFonts w:ascii="Aptos" w:hAnsi="Aptos"/>
          <w:sz w:val="22"/>
          <w:szCs w:val="22"/>
        </w:rPr>
        <w:t xml:space="preserve"> </w:t>
      </w:r>
      <w:r w:rsidRPr="00D92650">
        <w:rPr>
          <w:rFonts w:ascii="Aptos" w:hAnsi="Aptos"/>
          <w:b/>
          <w:sz w:val="22"/>
          <w:szCs w:val="22"/>
        </w:rPr>
        <w:t>circumstances in the district</w:t>
      </w:r>
      <w:r w:rsidRPr="00D92650">
        <w:rPr>
          <w:rFonts w:ascii="Aptos" w:hAnsi="Aptos"/>
          <w:sz w:val="22"/>
          <w:szCs w:val="22"/>
        </w:rPr>
        <w:t xml:space="preserve"> (e.g., specialized schools or programs) that might draw large numbers of students with the most significant cognitive disabilities to live in the district, which in turn might result in an excess of one percent of students taking the MCAS-Alt? If so, provide a description of those unique circumstances.</w:t>
      </w:r>
    </w:p>
    <w:p w14:paraId="3E8394A0" w14:textId="77777777" w:rsidR="002D0BE2" w:rsidRPr="00D92650" w:rsidRDefault="002D0BE2" w:rsidP="002D0BE2">
      <w:pPr>
        <w:pStyle w:val="NormalWeb"/>
        <w:spacing w:before="0" w:beforeAutospacing="0" w:after="0" w:afterAutospacing="0"/>
        <w:ind w:right="-86"/>
        <w:rPr>
          <w:rFonts w:ascii="Aptos" w:hAnsi="Aptos"/>
          <w:sz w:val="22"/>
          <w:szCs w:val="22"/>
        </w:rPr>
      </w:pP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D0BE2" w:rsidRPr="00D92650" w14:paraId="119211C6" w14:textId="77777777">
        <w:trPr>
          <w:trHeight w:val="435"/>
        </w:trPr>
        <w:tc>
          <w:tcPr>
            <w:tcW w:w="9350" w:type="dxa"/>
          </w:tcPr>
          <w:p w14:paraId="58E984A2" w14:textId="77777777" w:rsidR="002D0BE2" w:rsidRPr="00D92650" w:rsidRDefault="002D0BE2">
            <w:pPr>
              <w:pStyle w:val="NormalWeb"/>
              <w:spacing w:before="0" w:beforeAutospacing="0" w:after="0" w:afterAutospacing="0"/>
              <w:ind w:right="-86"/>
              <w:rPr>
                <w:rFonts w:ascii="Aptos" w:hAnsi="Aptos"/>
                <w:sz w:val="22"/>
                <w:szCs w:val="22"/>
              </w:rPr>
            </w:pPr>
          </w:p>
        </w:tc>
      </w:tr>
    </w:tbl>
    <w:p w14:paraId="2BC08105" w14:textId="77777777" w:rsidR="002D0BE2" w:rsidRPr="00D92650" w:rsidRDefault="002D0BE2" w:rsidP="002D0BE2">
      <w:pPr>
        <w:pStyle w:val="NormalWeb"/>
        <w:spacing w:before="0" w:beforeAutospacing="0" w:after="0" w:afterAutospacing="0"/>
        <w:ind w:right="-86"/>
        <w:rPr>
          <w:rFonts w:ascii="Aptos" w:hAnsi="Aptos"/>
          <w:sz w:val="22"/>
          <w:szCs w:val="22"/>
        </w:rPr>
      </w:pPr>
    </w:p>
    <w:p w14:paraId="1322571D" w14:textId="77777777" w:rsidR="002D0BE2" w:rsidRPr="00D92650" w:rsidRDefault="002D0BE2" w:rsidP="002D0BE2">
      <w:pPr>
        <w:pStyle w:val="NormalWeb"/>
        <w:numPr>
          <w:ilvl w:val="0"/>
          <w:numId w:val="22"/>
        </w:numPr>
        <w:spacing w:before="0" w:beforeAutospacing="0" w:after="0" w:afterAutospacing="0"/>
        <w:ind w:right="-360"/>
        <w:rPr>
          <w:rFonts w:ascii="Aptos" w:hAnsi="Aptos"/>
          <w:sz w:val="22"/>
          <w:szCs w:val="22"/>
        </w:rPr>
      </w:pPr>
      <w:r w:rsidRPr="00D92650">
        <w:rPr>
          <w:rFonts w:ascii="Aptos" w:hAnsi="Aptos"/>
          <w:sz w:val="22"/>
          <w:szCs w:val="22"/>
        </w:rPr>
        <w:t>How does your district’s primary disability categories data in SY 2023</w:t>
      </w:r>
      <w:r w:rsidRPr="00D92650">
        <w:rPr>
          <w:rFonts w:ascii="Aptos" w:hAnsi="Aptos"/>
          <w:b/>
          <w:bCs/>
          <w:sz w:val="22"/>
          <w:szCs w:val="22"/>
        </w:rPr>
        <w:t>–</w:t>
      </w:r>
      <w:r w:rsidRPr="00D92650">
        <w:rPr>
          <w:rFonts w:ascii="Aptos" w:hAnsi="Aptos"/>
          <w:sz w:val="22"/>
          <w:szCs w:val="22"/>
        </w:rPr>
        <w:t xml:space="preserve">24 compare to the state’s primary disability categories data, for students participating in the MCAS-Alt? You may use the worksheet on the last page of this document to help you make this comparison. </w:t>
      </w:r>
    </w:p>
    <w:p w14:paraId="2774B327" w14:textId="77777777" w:rsidR="002D0BE2" w:rsidRPr="00D92650" w:rsidRDefault="002D0BE2" w:rsidP="002D0BE2">
      <w:pPr>
        <w:pStyle w:val="NormalWeb"/>
        <w:spacing w:before="0" w:beforeAutospacing="0" w:after="0" w:afterAutospacing="0"/>
        <w:ind w:left="360" w:right="-360"/>
        <w:rPr>
          <w:rFonts w:ascii="Aptos" w:hAnsi="Aptos"/>
          <w:sz w:val="22"/>
          <w:szCs w:val="22"/>
        </w:rPr>
      </w:pPr>
      <w:r w:rsidRPr="00D92650">
        <w:rPr>
          <w:rFonts w:ascii="Aptos" w:hAnsi="Aptos"/>
          <w:sz w:val="22"/>
          <w:szCs w:val="22"/>
        </w:rPr>
        <w:t xml:space="preserve">List primary disability categories in your district that were </w:t>
      </w:r>
      <w:r w:rsidRPr="00D92650">
        <w:rPr>
          <w:rFonts w:ascii="Aptos" w:hAnsi="Aptos"/>
          <w:b/>
          <w:bCs/>
          <w:sz w:val="22"/>
          <w:szCs w:val="22"/>
        </w:rPr>
        <w:t>above</w:t>
      </w:r>
      <w:r w:rsidRPr="00D92650">
        <w:rPr>
          <w:rFonts w:ascii="Aptos" w:hAnsi="Aptos"/>
          <w:sz w:val="22"/>
          <w:szCs w:val="22"/>
        </w:rPr>
        <w:t xml:space="preserve"> state percentage in SY 2023</w:t>
      </w:r>
      <w:r w:rsidRPr="00D92650">
        <w:rPr>
          <w:rFonts w:ascii="Aptos" w:hAnsi="Aptos"/>
          <w:b/>
          <w:bCs/>
          <w:sz w:val="22"/>
          <w:szCs w:val="22"/>
        </w:rPr>
        <w:t>–</w:t>
      </w:r>
      <w:r w:rsidRPr="00D92650">
        <w:rPr>
          <w:rFonts w:ascii="Aptos" w:hAnsi="Aptos"/>
          <w:sz w:val="22"/>
          <w:szCs w:val="22"/>
        </w:rPr>
        <w:t>24:</w:t>
      </w: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D0BE2" w:rsidRPr="00D92650" w14:paraId="6284E784" w14:textId="77777777">
        <w:trPr>
          <w:trHeight w:val="435"/>
        </w:trPr>
        <w:tc>
          <w:tcPr>
            <w:tcW w:w="9350" w:type="dxa"/>
          </w:tcPr>
          <w:p w14:paraId="43099AD0" w14:textId="77777777" w:rsidR="002D0BE2" w:rsidRPr="00D92650" w:rsidRDefault="002D0BE2">
            <w:pPr>
              <w:pStyle w:val="NormalWeb"/>
              <w:spacing w:before="0" w:beforeAutospacing="0" w:after="0" w:afterAutospacing="0"/>
              <w:ind w:right="-86"/>
              <w:rPr>
                <w:rFonts w:ascii="Aptos" w:hAnsi="Aptos"/>
                <w:sz w:val="22"/>
                <w:szCs w:val="22"/>
              </w:rPr>
            </w:pPr>
          </w:p>
        </w:tc>
      </w:tr>
    </w:tbl>
    <w:p w14:paraId="1FB29782" w14:textId="77777777" w:rsidR="002D0BE2" w:rsidRPr="00D92650" w:rsidRDefault="002D0BE2" w:rsidP="002D0BE2">
      <w:pPr>
        <w:pStyle w:val="NormalWeb"/>
        <w:spacing w:before="0" w:beforeAutospacing="0" w:after="0" w:afterAutospacing="0"/>
        <w:ind w:right="-360"/>
        <w:rPr>
          <w:rFonts w:ascii="Aptos" w:hAnsi="Aptos"/>
          <w:sz w:val="22"/>
          <w:szCs w:val="22"/>
        </w:rPr>
      </w:pPr>
    </w:p>
    <w:p w14:paraId="216B26ED" w14:textId="77777777" w:rsidR="002D0BE2" w:rsidRPr="00D92650" w:rsidRDefault="002D0BE2" w:rsidP="002D0BE2">
      <w:pPr>
        <w:pStyle w:val="NormalWeb"/>
        <w:spacing w:before="0" w:beforeAutospacing="0" w:after="0" w:afterAutospacing="0"/>
        <w:ind w:left="360" w:right="-360"/>
        <w:rPr>
          <w:rFonts w:ascii="Aptos" w:hAnsi="Aptos"/>
          <w:sz w:val="22"/>
          <w:szCs w:val="22"/>
        </w:rPr>
      </w:pPr>
      <w:r w:rsidRPr="00D92650">
        <w:rPr>
          <w:rFonts w:ascii="Aptos" w:hAnsi="Aptos"/>
          <w:sz w:val="22"/>
          <w:szCs w:val="22"/>
        </w:rPr>
        <w:t xml:space="preserve">List primary disability categories in your district that were </w:t>
      </w:r>
      <w:r w:rsidRPr="00D92650">
        <w:rPr>
          <w:rFonts w:ascii="Aptos" w:hAnsi="Aptos"/>
          <w:b/>
          <w:bCs/>
          <w:sz w:val="22"/>
          <w:szCs w:val="22"/>
        </w:rPr>
        <w:t xml:space="preserve">below </w:t>
      </w:r>
      <w:r w:rsidRPr="00D92650">
        <w:rPr>
          <w:rFonts w:ascii="Aptos" w:hAnsi="Aptos"/>
          <w:sz w:val="22"/>
          <w:szCs w:val="22"/>
        </w:rPr>
        <w:t>state percentage in SY 2023</w:t>
      </w:r>
      <w:r w:rsidRPr="00D92650">
        <w:rPr>
          <w:rFonts w:ascii="Aptos" w:hAnsi="Aptos"/>
          <w:b/>
          <w:bCs/>
          <w:sz w:val="22"/>
          <w:szCs w:val="22"/>
        </w:rPr>
        <w:t>–</w:t>
      </w:r>
      <w:r w:rsidRPr="00D92650">
        <w:rPr>
          <w:rFonts w:ascii="Aptos" w:hAnsi="Aptos"/>
          <w:sz w:val="22"/>
          <w:szCs w:val="22"/>
        </w:rPr>
        <w:t>2024:</w:t>
      </w: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D0BE2" w:rsidRPr="00D92650" w14:paraId="599A608F" w14:textId="77777777">
        <w:trPr>
          <w:trHeight w:val="435"/>
        </w:trPr>
        <w:tc>
          <w:tcPr>
            <w:tcW w:w="9350" w:type="dxa"/>
          </w:tcPr>
          <w:p w14:paraId="26C11DA1" w14:textId="77777777" w:rsidR="002D0BE2" w:rsidRPr="00D92650" w:rsidRDefault="002D0BE2">
            <w:pPr>
              <w:pStyle w:val="NormalWeb"/>
              <w:spacing w:before="0" w:beforeAutospacing="0" w:after="0" w:afterAutospacing="0"/>
              <w:ind w:right="-86"/>
              <w:rPr>
                <w:rFonts w:ascii="Aptos" w:hAnsi="Aptos"/>
                <w:sz w:val="22"/>
                <w:szCs w:val="22"/>
              </w:rPr>
            </w:pPr>
          </w:p>
        </w:tc>
      </w:tr>
    </w:tbl>
    <w:p w14:paraId="12773B33" w14:textId="77777777" w:rsidR="002D0BE2" w:rsidRPr="00D92650" w:rsidRDefault="002D0BE2" w:rsidP="002D0BE2">
      <w:pPr>
        <w:pStyle w:val="NormalWeb"/>
        <w:spacing w:before="0" w:beforeAutospacing="0" w:after="0" w:afterAutospacing="0"/>
        <w:ind w:left="360" w:right="-360"/>
        <w:rPr>
          <w:rFonts w:ascii="Aptos" w:hAnsi="Aptos"/>
          <w:sz w:val="22"/>
          <w:szCs w:val="22"/>
        </w:rPr>
      </w:pPr>
    </w:p>
    <w:p w14:paraId="0326C090" w14:textId="77777777" w:rsidR="002D0BE2" w:rsidRPr="00D92650" w:rsidRDefault="002D0BE2" w:rsidP="002D0BE2">
      <w:pPr>
        <w:pStyle w:val="NormalWeb"/>
        <w:numPr>
          <w:ilvl w:val="0"/>
          <w:numId w:val="22"/>
        </w:numPr>
        <w:spacing w:before="0" w:beforeAutospacing="0" w:after="0" w:afterAutospacing="0"/>
        <w:ind w:right="-360"/>
        <w:rPr>
          <w:rFonts w:ascii="Aptos" w:hAnsi="Aptos"/>
          <w:sz w:val="22"/>
          <w:szCs w:val="22"/>
        </w:rPr>
      </w:pPr>
      <w:r w:rsidRPr="00D92650">
        <w:rPr>
          <w:rFonts w:ascii="Aptos" w:hAnsi="Aptos"/>
          <w:sz w:val="22"/>
          <w:szCs w:val="22"/>
        </w:rPr>
        <w:lastRenderedPageBreak/>
        <w:t>After reviewing data on students with the</w:t>
      </w:r>
      <w:r w:rsidRPr="00D92650">
        <w:rPr>
          <w:rFonts w:ascii="Aptos" w:hAnsi="Aptos"/>
          <w:b/>
          <w:bCs/>
          <w:i/>
          <w:iCs/>
          <w:sz w:val="22"/>
          <w:szCs w:val="22"/>
        </w:rPr>
        <w:t xml:space="preserve"> most significant cognitive disabilities</w:t>
      </w:r>
      <w:r w:rsidRPr="00D92650">
        <w:rPr>
          <w:rFonts w:ascii="Aptos" w:hAnsi="Aptos"/>
          <w:sz w:val="22"/>
          <w:szCs w:val="22"/>
        </w:rPr>
        <w:t>, were there any patterns that emerged? For example, were students who attend a specific class or school more likely to participate in the alternate assessment? Does the participation rate vary by content area?</w:t>
      </w:r>
    </w:p>
    <w:p w14:paraId="00B60E29" w14:textId="77777777" w:rsidR="002D0BE2" w:rsidRPr="00D92650" w:rsidRDefault="002D0BE2" w:rsidP="002D0BE2">
      <w:pPr>
        <w:pStyle w:val="NormalWeb"/>
        <w:spacing w:before="0" w:beforeAutospacing="0" w:after="0" w:afterAutospacing="0"/>
        <w:ind w:right="-360"/>
        <w:rPr>
          <w:rFonts w:ascii="Aptos" w:hAnsi="Aptos"/>
          <w:sz w:val="22"/>
          <w:szCs w:val="22"/>
        </w:rPr>
      </w:pP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D0BE2" w:rsidRPr="00D92650" w14:paraId="27980C2E" w14:textId="77777777">
        <w:trPr>
          <w:trHeight w:val="435"/>
        </w:trPr>
        <w:tc>
          <w:tcPr>
            <w:tcW w:w="9350" w:type="dxa"/>
          </w:tcPr>
          <w:p w14:paraId="6349F710" w14:textId="77777777" w:rsidR="002D0BE2" w:rsidRPr="00D92650" w:rsidRDefault="002D0BE2">
            <w:pPr>
              <w:pStyle w:val="NormalWeb"/>
              <w:spacing w:before="0" w:beforeAutospacing="0" w:after="0" w:afterAutospacing="0"/>
              <w:ind w:right="-86"/>
              <w:rPr>
                <w:rFonts w:ascii="Aptos" w:hAnsi="Aptos"/>
                <w:sz w:val="22"/>
                <w:szCs w:val="22"/>
              </w:rPr>
            </w:pPr>
          </w:p>
        </w:tc>
      </w:tr>
    </w:tbl>
    <w:p w14:paraId="0F18129C" w14:textId="77777777" w:rsidR="002D0BE2" w:rsidRPr="00D92650" w:rsidRDefault="002D0BE2" w:rsidP="002D0BE2">
      <w:pPr>
        <w:spacing w:line="259" w:lineRule="auto"/>
        <w:rPr>
          <w:rFonts w:ascii="Aptos" w:hAnsi="Aptos"/>
          <w:sz w:val="22"/>
          <w:szCs w:val="22"/>
        </w:rPr>
      </w:pPr>
    </w:p>
    <w:p w14:paraId="298EB29B" w14:textId="77777777" w:rsidR="002D0BE2" w:rsidRPr="00D92650" w:rsidRDefault="002D0BE2" w:rsidP="002D0BE2">
      <w:pPr>
        <w:pStyle w:val="NormalWeb"/>
        <w:numPr>
          <w:ilvl w:val="0"/>
          <w:numId w:val="22"/>
        </w:numPr>
        <w:spacing w:before="0" w:beforeAutospacing="0" w:after="0" w:afterAutospacing="0"/>
        <w:ind w:right="-86"/>
        <w:rPr>
          <w:rFonts w:ascii="Aptos" w:hAnsi="Aptos"/>
          <w:sz w:val="22"/>
          <w:szCs w:val="22"/>
        </w:rPr>
      </w:pPr>
      <w:r w:rsidRPr="00D92650">
        <w:rPr>
          <w:rFonts w:ascii="Aptos" w:hAnsi="Aptos"/>
          <w:sz w:val="22"/>
          <w:szCs w:val="22"/>
        </w:rPr>
        <w:t xml:space="preserve">Are IEP decisions in </w:t>
      </w:r>
      <w:r w:rsidRPr="00D92650">
        <w:rPr>
          <w:rFonts w:ascii="Aptos" w:hAnsi="Aptos"/>
          <w:i/>
          <w:iCs/>
          <w:sz w:val="22"/>
          <w:szCs w:val="22"/>
        </w:rPr>
        <w:t xml:space="preserve">all </w:t>
      </w:r>
      <w:r w:rsidRPr="00D92650">
        <w:rPr>
          <w:rFonts w:ascii="Aptos" w:hAnsi="Aptos"/>
          <w:sz w:val="22"/>
          <w:szCs w:val="22"/>
        </w:rPr>
        <w:t xml:space="preserve">schools within your district </w:t>
      </w:r>
      <w:r w:rsidRPr="00D92650">
        <w:rPr>
          <w:rFonts w:ascii="Aptos" w:hAnsi="Aptos"/>
          <w:b/>
          <w:bCs/>
          <w:sz w:val="22"/>
          <w:szCs w:val="22"/>
        </w:rPr>
        <w:t xml:space="preserve">consistently </w:t>
      </w:r>
      <w:r w:rsidRPr="00D92650">
        <w:rPr>
          <w:rFonts w:ascii="Aptos" w:hAnsi="Aptos"/>
          <w:sz w:val="22"/>
          <w:szCs w:val="22"/>
        </w:rPr>
        <w:t xml:space="preserve">implementing </w:t>
      </w:r>
      <w:r w:rsidRPr="00D92650">
        <w:rPr>
          <w:rFonts w:ascii="Aptos" w:hAnsi="Aptos"/>
          <w:bCs/>
          <w:sz w:val="22"/>
          <w:szCs w:val="22"/>
        </w:rPr>
        <w:t>the</w:t>
      </w:r>
      <w:r w:rsidRPr="00D92650">
        <w:rPr>
          <w:rFonts w:ascii="Aptos" w:hAnsi="Aptos"/>
          <w:b/>
          <w:sz w:val="22"/>
          <w:szCs w:val="22"/>
        </w:rPr>
        <w:t xml:space="preserve"> </w:t>
      </w:r>
      <w:r w:rsidRPr="00D92650">
        <w:rPr>
          <w:rFonts w:ascii="Aptos" w:hAnsi="Aptos"/>
          <w:bCs/>
          <w:sz w:val="22"/>
          <w:szCs w:val="22"/>
        </w:rPr>
        <w:t>state’s guidelines and criteria</w:t>
      </w:r>
      <w:r w:rsidRPr="00D92650">
        <w:rPr>
          <w:rFonts w:ascii="Aptos" w:hAnsi="Aptos"/>
          <w:sz w:val="22"/>
          <w:szCs w:val="22"/>
        </w:rPr>
        <w:t xml:space="preserve"> (available online at </w:t>
      </w:r>
      <w:hyperlink r:id="rId46" w:history="1">
        <w:r w:rsidRPr="00D92650">
          <w:rPr>
            <w:rStyle w:val="Hyperlink"/>
            <w:rFonts w:ascii="Aptos" w:eastAsiaTheme="majorEastAsia" w:hAnsi="Aptos"/>
            <w:sz w:val="22"/>
            <w:szCs w:val="22"/>
          </w:rPr>
          <w:t>www.doe.mass.edu/mcas/alt/essa/</w:t>
        </w:r>
      </w:hyperlink>
      <w:r w:rsidRPr="00D92650">
        <w:rPr>
          <w:rFonts w:ascii="Aptos" w:hAnsi="Aptos"/>
          <w:sz w:val="22"/>
          <w:szCs w:val="22"/>
        </w:rPr>
        <w:t xml:space="preserve"> regarding which students should take the MCAS-Alt?  Please consider the following for </w:t>
      </w:r>
      <w:r w:rsidRPr="00D92650">
        <w:rPr>
          <w:rFonts w:ascii="Aptos" w:hAnsi="Aptos"/>
          <w:sz w:val="22"/>
          <w:szCs w:val="22"/>
          <w:u w:val="single"/>
        </w:rPr>
        <w:t>all IEP teams</w:t>
      </w:r>
      <w:r w:rsidRPr="00D92650">
        <w:rPr>
          <w:rFonts w:ascii="Aptos" w:hAnsi="Aptos"/>
          <w:sz w:val="22"/>
          <w:szCs w:val="22"/>
        </w:rPr>
        <w:t xml:space="preserve"> within your district, including students in outplacements.</w:t>
      </w:r>
    </w:p>
    <w:p w14:paraId="6266A62B" w14:textId="77777777" w:rsidR="002D0BE2" w:rsidRPr="00D92650" w:rsidRDefault="002D0BE2" w:rsidP="002D0BE2">
      <w:pPr>
        <w:pStyle w:val="NormalWeb"/>
        <w:numPr>
          <w:ilvl w:val="1"/>
          <w:numId w:val="21"/>
        </w:numPr>
        <w:spacing w:before="0" w:beforeAutospacing="0" w:after="0" w:afterAutospacing="0"/>
        <w:ind w:left="821" w:right="-86" w:hanging="274"/>
        <w:rPr>
          <w:rFonts w:ascii="Aptos" w:hAnsi="Aptos"/>
          <w:sz w:val="22"/>
          <w:szCs w:val="22"/>
        </w:rPr>
      </w:pPr>
      <w:r w:rsidRPr="00D92650">
        <w:rPr>
          <w:rFonts w:ascii="Aptos" w:hAnsi="Aptos"/>
          <w:sz w:val="22"/>
          <w:szCs w:val="22"/>
        </w:rPr>
        <w:t>Do the chairpersons meet on a regular basis?</w:t>
      </w:r>
    </w:p>
    <w:p w14:paraId="1701B2DD" w14:textId="77777777" w:rsidR="002D0BE2" w:rsidRPr="00D92650" w:rsidRDefault="002D0BE2" w:rsidP="002D0BE2">
      <w:pPr>
        <w:pStyle w:val="NormalWeb"/>
        <w:numPr>
          <w:ilvl w:val="1"/>
          <w:numId w:val="21"/>
        </w:numPr>
        <w:spacing w:before="0" w:beforeAutospacing="0" w:after="0" w:afterAutospacing="0"/>
        <w:ind w:left="821" w:right="-86" w:hanging="274"/>
        <w:rPr>
          <w:rFonts w:ascii="Aptos" w:hAnsi="Aptos"/>
          <w:i/>
          <w:iCs/>
          <w:sz w:val="22"/>
          <w:szCs w:val="22"/>
        </w:rPr>
      </w:pPr>
      <w:r w:rsidRPr="00D92650">
        <w:rPr>
          <w:rFonts w:ascii="Aptos" w:hAnsi="Aptos"/>
          <w:sz w:val="22"/>
          <w:szCs w:val="22"/>
        </w:rPr>
        <w:t xml:space="preserve">Do all IEP teams understand the revised definition of </w:t>
      </w:r>
      <w:r w:rsidRPr="00D92650">
        <w:rPr>
          <w:rFonts w:ascii="Aptos" w:hAnsi="Aptos"/>
          <w:i/>
          <w:iCs/>
          <w:sz w:val="22"/>
          <w:szCs w:val="22"/>
        </w:rPr>
        <w:t>students with the most significant disabilities?</w:t>
      </w:r>
    </w:p>
    <w:p w14:paraId="373789B3" w14:textId="77777777" w:rsidR="002D0BE2" w:rsidRPr="00D92650" w:rsidRDefault="002D0BE2" w:rsidP="002D0BE2">
      <w:pPr>
        <w:pStyle w:val="NormalWeb"/>
        <w:numPr>
          <w:ilvl w:val="1"/>
          <w:numId w:val="21"/>
        </w:numPr>
        <w:spacing w:before="0" w:beforeAutospacing="0" w:after="0" w:afterAutospacing="0"/>
        <w:ind w:left="821" w:right="-86" w:hanging="274"/>
        <w:rPr>
          <w:rFonts w:ascii="Aptos" w:hAnsi="Aptos"/>
          <w:sz w:val="22"/>
          <w:szCs w:val="22"/>
        </w:rPr>
      </w:pPr>
      <w:r w:rsidRPr="00D92650">
        <w:rPr>
          <w:rFonts w:ascii="Aptos" w:hAnsi="Aptos"/>
          <w:sz w:val="22"/>
          <w:szCs w:val="22"/>
        </w:rPr>
        <w:t>Do all IEP teams first consider whether students could participate in the general assessment with appropriate support and accommodations in each content area?</w:t>
      </w:r>
    </w:p>
    <w:p w14:paraId="68AA6174" w14:textId="77777777" w:rsidR="002D0BE2" w:rsidRPr="00D92650" w:rsidRDefault="002D0BE2" w:rsidP="002D0BE2">
      <w:pPr>
        <w:pStyle w:val="NormalWeb"/>
        <w:spacing w:before="0" w:beforeAutospacing="0" w:after="0" w:afterAutospacing="0"/>
        <w:ind w:left="821" w:right="-86"/>
        <w:rPr>
          <w:rFonts w:ascii="Aptos" w:hAnsi="Aptos"/>
          <w:sz w:val="22"/>
          <w:szCs w:val="22"/>
        </w:rPr>
      </w:pP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D0BE2" w:rsidRPr="00D92650" w14:paraId="4E1E441F" w14:textId="77777777">
        <w:trPr>
          <w:trHeight w:val="435"/>
        </w:trPr>
        <w:tc>
          <w:tcPr>
            <w:tcW w:w="9350" w:type="dxa"/>
          </w:tcPr>
          <w:p w14:paraId="6B699FA4" w14:textId="77777777" w:rsidR="002D0BE2" w:rsidRPr="00D92650" w:rsidRDefault="002D0BE2">
            <w:pPr>
              <w:pStyle w:val="NormalWeb"/>
              <w:spacing w:before="0" w:beforeAutospacing="0" w:after="0" w:afterAutospacing="0"/>
              <w:ind w:right="-86"/>
              <w:rPr>
                <w:rFonts w:ascii="Aptos" w:hAnsi="Aptos"/>
                <w:sz w:val="22"/>
                <w:szCs w:val="22"/>
              </w:rPr>
            </w:pPr>
            <w:bookmarkStart w:id="12" w:name="_Hlk118881985"/>
          </w:p>
        </w:tc>
      </w:tr>
      <w:bookmarkEnd w:id="12"/>
    </w:tbl>
    <w:p w14:paraId="7A2848AD" w14:textId="77777777" w:rsidR="002D0BE2" w:rsidRPr="00D92650" w:rsidRDefault="002D0BE2" w:rsidP="002D0BE2">
      <w:pPr>
        <w:pStyle w:val="NormalWeb"/>
        <w:spacing w:before="0" w:beforeAutospacing="0" w:after="0" w:afterAutospacing="0"/>
        <w:ind w:left="360" w:right="-360"/>
        <w:rPr>
          <w:rFonts w:ascii="Aptos" w:hAnsi="Aptos"/>
          <w:sz w:val="22"/>
          <w:szCs w:val="22"/>
        </w:rPr>
      </w:pPr>
    </w:p>
    <w:p w14:paraId="767918DE" w14:textId="77777777" w:rsidR="002D0BE2" w:rsidRPr="00D92650" w:rsidRDefault="002D0BE2" w:rsidP="002D0BE2">
      <w:pPr>
        <w:pStyle w:val="NormalWeb"/>
        <w:numPr>
          <w:ilvl w:val="0"/>
          <w:numId w:val="22"/>
        </w:numPr>
        <w:spacing w:before="0" w:beforeAutospacing="0" w:after="0" w:afterAutospacing="0"/>
        <w:ind w:right="-360"/>
        <w:rPr>
          <w:rFonts w:ascii="Aptos" w:hAnsi="Aptos"/>
          <w:sz w:val="22"/>
          <w:szCs w:val="22"/>
        </w:rPr>
      </w:pPr>
      <w:r w:rsidRPr="00D92650">
        <w:rPr>
          <w:rFonts w:ascii="Aptos" w:hAnsi="Aptos"/>
          <w:sz w:val="22"/>
          <w:szCs w:val="22"/>
        </w:rPr>
        <w:t xml:space="preserve">Describe your district’s action plan to assist schools to verify that only the eligible students (those that meet the new definition of a </w:t>
      </w:r>
      <w:r w:rsidRPr="00D92650">
        <w:rPr>
          <w:rFonts w:ascii="Aptos" w:hAnsi="Aptos"/>
          <w:b/>
          <w:bCs/>
          <w:i/>
          <w:iCs/>
          <w:sz w:val="22"/>
          <w:szCs w:val="22"/>
        </w:rPr>
        <w:t>student most significant cognitive disabilities)</w:t>
      </w:r>
      <w:r w:rsidRPr="00D92650">
        <w:rPr>
          <w:rFonts w:ascii="Aptos" w:hAnsi="Aptos"/>
          <w:sz w:val="22"/>
          <w:szCs w:val="22"/>
        </w:rPr>
        <w:t xml:space="preserve"> are participating in the alternate assessment. (Plan should include actionable steps and how the district will monitor progress or address challenges, e.g., ensured evaluation teams are collecting specific evaluation scores on cognitive and adaptive behavior.)</w:t>
      </w:r>
    </w:p>
    <w:p w14:paraId="1EBBFEF3" w14:textId="77777777" w:rsidR="002D0BE2" w:rsidRPr="00D92650" w:rsidRDefault="002D0BE2" w:rsidP="002D0BE2">
      <w:pPr>
        <w:pStyle w:val="NormalWeb"/>
        <w:spacing w:before="0" w:beforeAutospacing="0" w:after="0" w:afterAutospacing="0"/>
        <w:ind w:left="360" w:right="-360"/>
        <w:rPr>
          <w:rFonts w:ascii="Aptos" w:hAnsi="Aptos"/>
          <w:sz w:val="22"/>
          <w:szCs w:val="22"/>
        </w:rPr>
      </w:pPr>
    </w:p>
    <w:tbl>
      <w:tblPr>
        <w:tblpPr w:leftFromText="180" w:rightFromText="180" w:vertAnchor="text" w:tblpX="49"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D0BE2" w:rsidRPr="00D92650" w14:paraId="39777AD9" w14:textId="77777777">
        <w:trPr>
          <w:trHeight w:val="435"/>
        </w:trPr>
        <w:tc>
          <w:tcPr>
            <w:tcW w:w="9355" w:type="dxa"/>
          </w:tcPr>
          <w:p w14:paraId="2D308553" w14:textId="77777777" w:rsidR="002D0BE2" w:rsidRPr="00D92650" w:rsidRDefault="002D0BE2">
            <w:pPr>
              <w:pStyle w:val="NormalWeb"/>
              <w:spacing w:before="0" w:beforeAutospacing="0" w:after="0" w:afterAutospacing="0"/>
              <w:ind w:right="-86"/>
              <w:rPr>
                <w:rFonts w:ascii="Aptos" w:hAnsi="Aptos"/>
                <w:sz w:val="22"/>
                <w:szCs w:val="22"/>
              </w:rPr>
            </w:pPr>
          </w:p>
        </w:tc>
      </w:tr>
    </w:tbl>
    <w:p w14:paraId="37B0AB6D" w14:textId="77777777" w:rsidR="002D0BE2" w:rsidRPr="009C3ABD" w:rsidRDefault="002D0BE2" w:rsidP="002D0BE2">
      <w:pPr>
        <w:rPr>
          <w:rFonts w:ascii="Aptos" w:hAnsi="Aptos"/>
          <w:sz w:val="32"/>
          <w:szCs w:val="32"/>
        </w:rPr>
      </w:pPr>
    </w:p>
    <w:p w14:paraId="0FAD5136" w14:textId="77777777" w:rsidR="002D0BE2" w:rsidRPr="009C3ABD" w:rsidRDefault="002D0BE2" w:rsidP="002D0BE2">
      <w:pPr>
        <w:spacing w:line="259" w:lineRule="auto"/>
        <w:rPr>
          <w:rFonts w:ascii="Aptos" w:hAnsi="Aptos"/>
          <w:sz w:val="22"/>
          <w:szCs w:val="22"/>
        </w:rPr>
      </w:pPr>
      <w:r w:rsidRPr="009C3ABD">
        <w:rPr>
          <w:rFonts w:ascii="Aptos" w:hAnsi="Aptos"/>
          <w:sz w:val="22"/>
          <w:szCs w:val="22"/>
        </w:rPr>
        <w:br w:type="page"/>
      </w:r>
    </w:p>
    <w:p w14:paraId="07114B94" w14:textId="77777777" w:rsidR="002D0BE2" w:rsidRPr="00EE0780" w:rsidRDefault="002D0BE2" w:rsidP="002D0BE2">
      <w:pPr>
        <w:jc w:val="center"/>
        <w:rPr>
          <w:rFonts w:ascii="Aptos" w:hAnsi="Aptos" w:cstheme="minorHAnsi"/>
          <w:b/>
        </w:rPr>
      </w:pPr>
      <w:r w:rsidRPr="001123F5">
        <w:rPr>
          <w:rFonts w:ascii="Aptos" w:hAnsi="Aptos" w:cstheme="minorHAnsi"/>
          <w:b/>
        </w:rPr>
        <w:lastRenderedPageBreak/>
        <w:t xml:space="preserve">District Worksheet </w:t>
      </w:r>
    </w:p>
    <w:p w14:paraId="3D8D20C4" w14:textId="77777777" w:rsidR="002D0BE2" w:rsidRPr="00C043E9" w:rsidRDefault="002D0BE2" w:rsidP="002D0BE2">
      <w:pPr>
        <w:ind w:right="-187"/>
        <w:jc w:val="center"/>
        <w:rPr>
          <w:rFonts w:ascii="Aptos" w:hAnsi="Aptos" w:cstheme="minorHAnsi"/>
          <w:b/>
          <w:sz w:val="22"/>
          <w:szCs w:val="22"/>
        </w:rPr>
      </w:pPr>
      <w:r w:rsidRPr="00C043E9">
        <w:rPr>
          <w:rFonts w:ascii="Aptos" w:hAnsi="Aptos" w:cstheme="minorHAnsi"/>
          <w:b/>
          <w:sz w:val="22"/>
          <w:szCs w:val="22"/>
        </w:rPr>
        <w:t>Percentage of Students in Each Primary Disability Category Taking the MCAS-Alt</w:t>
      </w:r>
    </w:p>
    <w:p w14:paraId="6A2EDB4A" w14:textId="77777777" w:rsidR="002D0BE2" w:rsidRDefault="002D0BE2" w:rsidP="002D0BE2">
      <w:pPr>
        <w:ind w:right="-360"/>
        <w:rPr>
          <w:rFonts w:ascii="Aptos" w:hAnsi="Aptos" w:cstheme="minorHAnsi"/>
          <w:b/>
          <w:sz w:val="22"/>
          <w:szCs w:val="22"/>
        </w:rPr>
      </w:pPr>
    </w:p>
    <w:p w14:paraId="229F88CA" w14:textId="77777777" w:rsidR="002D0BE2" w:rsidRPr="00C043E9" w:rsidRDefault="002D0BE2" w:rsidP="002D0BE2">
      <w:pPr>
        <w:ind w:right="-360"/>
        <w:rPr>
          <w:rFonts w:ascii="Aptos" w:hAnsi="Aptos" w:cstheme="minorHAnsi"/>
          <w:sz w:val="22"/>
          <w:szCs w:val="22"/>
        </w:rPr>
      </w:pPr>
      <w:r w:rsidRPr="00C043E9">
        <w:rPr>
          <w:rFonts w:ascii="Aptos" w:hAnsi="Aptos" w:cstheme="minorHAnsi"/>
          <w:b/>
          <w:sz w:val="22"/>
          <w:szCs w:val="22"/>
        </w:rPr>
        <w:t xml:space="preserve">Instructions: </w:t>
      </w:r>
      <w:r w:rsidRPr="00C043E9">
        <w:rPr>
          <w:rFonts w:ascii="Aptos" w:hAnsi="Aptos" w:cstheme="minorHAnsi"/>
          <w:sz w:val="22"/>
          <w:szCs w:val="22"/>
        </w:rPr>
        <w:t xml:space="preserve">The table below may be used to compare your district’s rate of students taking the MCAS-Alt with the </w:t>
      </w:r>
      <w:r w:rsidRPr="00C043E9">
        <w:rPr>
          <w:rFonts w:ascii="Aptos" w:hAnsi="Aptos" w:cstheme="minorHAnsi"/>
          <w:sz w:val="22"/>
          <w:szCs w:val="22"/>
          <w:u w:val="single"/>
        </w:rPr>
        <w:t>state average for students in each disability category</w:t>
      </w:r>
      <w:r w:rsidRPr="00C043E9">
        <w:rPr>
          <w:rFonts w:ascii="Aptos" w:hAnsi="Aptos" w:cstheme="minorHAnsi"/>
          <w:sz w:val="22"/>
          <w:szCs w:val="22"/>
        </w:rPr>
        <w:t>. Complete the empty cells and compare this information with statewide percentages in the right-hand column.</w:t>
      </w:r>
    </w:p>
    <w:p w14:paraId="5D4F7E3B" w14:textId="77777777" w:rsidR="002D0BE2" w:rsidRPr="00C043E9" w:rsidRDefault="002D0BE2" w:rsidP="002D0BE2">
      <w:pPr>
        <w:ind w:right="-270"/>
        <w:rPr>
          <w:rFonts w:ascii="Aptos" w:hAnsi="Aptos" w:cstheme="minorHAnsi"/>
          <w:sz w:val="22"/>
          <w:szCs w:val="22"/>
        </w:rPr>
      </w:pPr>
      <w:r w:rsidRPr="00C043E9">
        <w:rPr>
          <w:rFonts w:ascii="Aptos" w:hAnsi="Aptos" w:cstheme="minorHAnsi"/>
          <w:sz w:val="22"/>
          <w:szCs w:val="22"/>
        </w:rPr>
        <w:t xml:space="preserve">By comparing your district’s percentage in each disability category with the state’s percentage, you will be able to determine whether any disability categories should be examined for over-representation among students taking the MCAS-Alt. </w:t>
      </w:r>
      <w:r w:rsidRPr="00C043E9">
        <w:rPr>
          <w:rFonts w:ascii="Aptos" w:hAnsi="Aptos"/>
          <w:sz w:val="22"/>
          <w:szCs w:val="22"/>
        </w:rPr>
        <w:t>The percentage of students assessed by MCAS-Alt in each disability category can be determined by dividing the number of students in a disability category taking the MCAS-Alt by all students (MCAS + MCAS-Alt) assessed in that disability category.</w:t>
      </w:r>
    </w:p>
    <w:p w14:paraId="4DAA76E6" w14:textId="77777777" w:rsidR="002D0BE2" w:rsidRPr="00C043E9" w:rsidRDefault="002D0BE2" w:rsidP="002D0BE2">
      <w:pPr>
        <w:ind w:right="-270"/>
        <w:rPr>
          <w:rFonts w:ascii="Aptos" w:hAnsi="Aptos" w:cstheme="minorHAnsi"/>
          <w:b/>
          <w:sz w:val="22"/>
          <w:szCs w:val="22"/>
        </w:rPr>
      </w:pPr>
      <w:r w:rsidRPr="00C043E9">
        <w:rPr>
          <w:rFonts w:ascii="Aptos" w:hAnsi="Aptos"/>
          <w:sz w:val="22"/>
          <w:szCs w:val="22"/>
        </w:rPr>
        <w:t xml:space="preserve">For example, if 100 students with autism participated in MCAS and MCAS-Alt in grades 3–8 and 10, and 35 of those students took the MCAS-Alt, then </w:t>
      </w:r>
      <w:r w:rsidRPr="00C043E9">
        <w:rPr>
          <w:rFonts w:ascii="Aptos" w:hAnsi="Aptos"/>
          <w:b/>
          <w:bCs/>
          <w:sz w:val="22"/>
          <w:szCs w:val="22"/>
        </w:rPr>
        <w:t>35/100 = 35%</w:t>
      </w:r>
      <w:r w:rsidRPr="00C043E9">
        <w:rPr>
          <w:rFonts w:ascii="Aptos" w:hAnsi="Aptos"/>
          <w:sz w:val="22"/>
          <w:szCs w:val="22"/>
        </w:rPr>
        <w:t>. Since this is higher than the percentage of students with autism statewide taking MCAS-Alt (</w:t>
      </w:r>
      <w:r w:rsidRPr="00C043E9">
        <w:rPr>
          <w:rFonts w:ascii="Aptos" w:hAnsi="Aptos"/>
          <w:b/>
          <w:bCs/>
          <w:sz w:val="22"/>
          <w:szCs w:val="22"/>
        </w:rPr>
        <w:t>21.3%</w:t>
      </w:r>
      <w:r w:rsidRPr="00C043E9">
        <w:rPr>
          <w:rFonts w:ascii="Aptos" w:hAnsi="Aptos"/>
          <w:sz w:val="22"/>
          <w:szCs w:val="22"/>
        </w:rPr>
        <w:t xml:space="preserve"> from the table below), the autism disability category should be examined for over-representation among students taking MCAS-Alt, and </w:t>
      </w:r>
      <w:r w:rsidRPr="00C043E9">
        <w:rPr>
          <w:rFonts w:ascii="Aptos" w:hAnsi="Aptos" w:cstheme="minorHAnsi"/>
          <w:sz w:val="22"/>
          <w:szCs w:val="22"/>
        </w:rPr>
        <w:t>students should be reconsidered to take the general assessment with accommodations.</w:t>
      </w:r>
    </w:p>
    <w:p w14:paraId="1FA02AC0" w14:textId="77777777" w:rsidR="002D0BE2" w:rsidRPr="00C043E9" w:rsidRDefault="002D0BE2" w:rsidP="002D0BE2">
      <w:pPr>
        <w:ind w:right="-270"/>
        <w:rPr>
          <w:rFonts w:ascii="Aptos" w:hAnsi="Aptos" w:cstheme="minorHAnsi"/>
          <w:b/>
          <w:sz w:val="22"/>
          <w:szCs w:val="22"/>
        </w:rPr>
      </w:pPr>
      <w:r w:rsidRPr="00C043E9">
        <w:rPr>
          <w:rFonts w:ascii="Aptos" w:hAnsi="Aptos" w:cstheme="minorHAnsi"/>
          <w:sz w:val="22"/>
          <w:szCs w:val="22"/>
        </w:rPr>
        <w:t>District information on student assessment formats (i.e., tested versus alternate assessment) and the nature of primary disabilities can be found in your district’s</w:t>
      </w:r>
      <w:r w:rsidRPr="00C043E9">
        <w:rPr>
          <w:rFonts w:ascii="Aptos" w:hAnsi="Aptos" w:cstheme="minorHAnsi"/>
          <w:b/>
          <w:sz w:val="22"/>
          <w:szCs w:val="22"/>
        </w:rPr>
        <w:t xml:space="preserve"> </w:t>
      </w:r>
      <w:proofErr w:type="spellStart"/>
      <w:r w:rsidRPr="00C043E9">
        <w:rPr>
          <w:rFonts w:ascii="Aptos" w:hAnsi="Aptos" w:cstheme="minorHAnsi"/>
          <w:b/>
          <w:sz w:val="22"/>
          <w:szCs w:val="22"/>
        </w:rPr>
        <w:t>DropBox</w:t>
      </w:r>
      <w:proofErr w:type="spellEnd"/>
      <w:r w:rsidRPr="00C043E9">
        <w:rPr>
          <w:rFonts w:ascii="Aptos" w:hAnsi="Aptos" w:cstheme="minorHAnsi"/>
          <w:b/>
          <w:sz w:val="22"/>
          <w:szCs w:val="22"/>
        </w:rPr>
        <w:t xml:space="preserve"> </w:t>
      </w:r>
      <w:r w:rsidRPr="00C043E9">
        <w:rPr>
          <w:rFonts w:ascii="Aptos" w:hAnsi="Aptos" w:cstheme="minorHAnsi"/>
          <w:sz w:val="22"/>
          <w:szCs w:val="22"/>
        </w:rPr>
        <w:t>at</w:t>
      </w:r>
      <w:r w:rsidRPr="00C043E9">
        <w:rPr>
          <w:rFonts w:ascii="Aptos" w:hAnsi="Aptos" w:cstheme="minorHAnsi"/>
          <w:b/>
          <w:sz w:val="22"/>
          <w:szCs w:val="22"/>
        </w:rPr>
        <w:t xml:space="preserve"> </w:t>
      </w:r>
      <w:r w:rsidRPr="00C043E9">
        <w:rPr>
          <w:rFonts w:ascii="Aptos" w:hAnsi="Aptos"/>
          <w:sz w:val="22"/>
          <w:szCs w:val="22"/>
        </w:rPr>
        <w:t>gateway.edu.state.ma.us/</w:t>
      </w:r>
      <w:r w:rsidRPr="00C043E9">
        <w:rPr>
          <w:rFonts w:ascii="Aptos" w:hAnsi="Aptos" w:cstheme="minorHAnsi"/>
          <w:sz w:val="22"/>
          <w:szCs w:val="22"/>
        </w:rPr>
        <w:t xml:space="preserve"> in the file:</w:t>
      </w:r>
      <w:r w:rsidRPr="00C043E9">
        <w:rPr>
          <w:rFonts w:ascii="Aptos" w:hAnsi="Aptos" w:cstheme="minorHAnsi"/>
          <w:b/>
          <w:sz w:val="22"/>
          <w:szCs w:val="22"/>
        </w:rPr>
        <w:t xml:space="preserve"> Spring2024_MCAS_official_[your district code].csv</w:t>
      </w:r>
      <w:r w:rsidRPr="00C043E9">
        <w:rPr>
          <w:rFonts w:ascii="Aptos" w:hAnsi="Aptos" w:cstheme="minorHAnsi"/>
          <w:sz w:val="22"/>
          <w:szCs w:val="22"/>
        </w:rPr>
        <w:t>.</w:t>
      </w:r>
      <w:r w:rsidRPr="00C043E9">
        <w:rPr>
          <w:rFonts w:ascii="Aptos" w:hAnsi="Aptos" w:cstheme="minorHAnsi"/>
          <w:b/>
          <w:sz w:val="22"/>
          <w:szCs w:val="22"/>
        </w:rPr>
        <w:t xml:space="preserve"> Additional instructions for using the district worksheet will be available at the </w:t>
      </w:r>
      <w:hyperlink r:id="rId47" w:history="1">
        <w:r w:rsidRPr="00C043E9">
          <w:rPr>
            <w:rStyle w:val="Hyperlink"/>
            <w:rFonts w:ascii="Aptos" w:hAnsi="Aptos" w:cstheme="minorHAnsi"/>
            <w:b/>
            <w:sz w:val="22"/>
            <w:szCs w:val="22"/>
          </w:rPr>
          <w:t>MCAS-Alt’s ESSA website</w:t>
        </w:r>
      </w:hyperlink>
      <w:r w:rsidRPr="00C043E9">
        <w:rPr>
          <w:rFonts w:ascii="Aptos" w:hAnsi="Aptos" w:cstheme="minorHAnsi"/>
          <w:b/>
          <w:sz w:val="22"/>
          <w:szCs w:val="22"/>
        </w:rPr>
        <w:t>.</w:t>
      </w:r>
    </w:p>
    <w:p w14:paraId="5E94CF61" w14:textId="77777777" w:rsidR="002D0BE2" w:rsidRPr="00C043E9" w:rsidRDefault="002D0BE2" w:rsidP="002D0BE2">
      <w:pPr>
        <w:tabs>
          <w:tab w:val="left" w:pos="6150"/>
        </w:tabs>
        <w:ind w:right="-86"/>
        <w:rPr>
          <w:rFonts w:ascii="Aptos" w:hAnsi="Aptos" w:cstheme="minorHAnsi"/>
          <w:sz w:val="22"/>
          <w:szCs w:val="22"/>
        </w:rPr>
      </w:pPr>
      <w:r w:rsidRPr="00C043E9">
        <w:rPr>
          <w:rFonts w:ascii="Aptos" w:hAnsi="Aptos" w:cstheme="minorHAnsi"/>
          <w:sz w:val="22"/>
          <w:szCs w:val="22"/>
        </w:rPr>
        <w:t>After completing the worksheet below, identify primary disability categories in your district that should be examined more closely for over-representation when compared with the state averages.</w:t>
      </w:r>
    </w:p>
    <w:p w14:paraId="0DE4AEF5" w14:textId="77777777" w:rsidR="002D0BE2" w:rsidRPr="00C043E9" w:rsidRDefault="002D0BE2" w:rsidP="002D0BE2">
      <w:pPr>
        <w:tabs>
          <w:tab w:val="left" w:pos="6150"/>
        </w:tabs>
        <w:ind w:right="-86"/>
        <w:rPr>
          <w:rFonts w:ascii="Aptos" w:hAnsi="Aptos" w:cstheme="minorHAnsi"/>
          <w:sz w:val="22"/>
          <w:szCs w:val="22"/>
        </w:rPr>
      </w:pPr>
    </w:p>
    <w:p w14:paraId="1918A401" w14:textId="77777777" w:rsidR="002D0BE2" w:rsidRPr="00C043E9" w:rsidRDefault="002D0BE2" w:rsidP="002D0BE2">
      <w:pPr>
        <w:ind w:right="-270"/>
        <w:rPr>
          <w:rFonts w:ascii="Aptos" w:hAnsi="Aptos" w:cstheme="minorHAnsi"/>
          <w:sz w:val="22"/>
          <w:szCs w:val="22"/>
        </w:rPr>
      </w:pPr>
      <w:r w:rsidRPr="00C043E9">
        <w:rPr>
          <w:rFonts w:ascii="Aptos" w:hAnsi="Aptos" w:cstheme="minorHAnsi"/>
          <w:b/>
          <w:sz w:val="22"/>
          <w:szCs w:val="22"/>
        </w:rPr>
        <w:t>Content Area</w:t>
      </w:r>
      <w:r w:rsidRPr="00C043E9">
        <w:rPr>
          <w:rFonts w:ascii="Aptos" w:hAnsi="Aptos" w:cstheme="minorHAnsi"/>
          <w:sz w:val="22"/>
          <w:szCs w:val="22"/>
        </w:rPr>
        <w:t xml:space="preserve"> (Check one):      </w:t>
      </w:r>
      <w:r w:rsidRPr="00C043E9">
        <w:rPr>
          <w:rFonts w:ascii="Aptos" w:eastAsia="MS Gothic" w:hAnsi="Aptos" w:cstheme="minorHAnsi"/>
          <w:sz w:val="22"/>
          <w:szCs w:val="22"/>
        </w:rPr>
        <w:t>☐</w:t>
      </w:r>
      <w:r w:rsidRPr="00C043E9">
        <w:rPr>
          <w:rFonts w:ascii="Aptos" w:hAnsi="Aptos" w:cstheme="minorHAnsi"/>
          <w:sz w:val="22"/>
          <w:szCs w:val="22"/>
        </w:rPr>
        <w:t xml:space="preserve"> ELA      </w:t>
      </w:r>
      <w:r w:rsidRPr="00C043E9">
        <w:rPr>
          <w:rFonts w:ascii="Aptos" w:eastAsia="MS Gothic" w:hAnsi="Aptos" w:cstheme="minorHAnsi"/>
          <w:sz w:val="22"/>
          <w:szCs w:val="22"/>
        </w:rPr>
        <w:t>☐</w:t>
      </w:r>
      <w:r w:rsidRPr="00C043E9">
        <w:rPr>
          <w:rFonts w:ascii="Aptos" w:hAnsi="Aptos" w:cstheme="minorHAnsi"/>
          <w:sz w:val="22"/>
          <w:szCs w:val="22"/>
        </w:rPr>
        <w:t xml:space="preserve"> Mathematics     </w:t>
      </w:r>
      <w:r w:rsidRPr="00C043E9">
        <w:rPr>
          <w:rFonts w:ascii="Aptos" w:eastAsia="MS Gothic" w:hAnsi="Aptos" w:cstheme="minorHAnsi"/>
          <w:sz w:val="22"/>
          <w:szCs w:val="22"/>
        </w:rPr>
        <w:t>☐</w:t>
      </w:r>
      <w:r w:rsidRPr="00C043E9">
        <w:rPr>
          <w:rFonts w:ascii="Aptos" w:hAnsi="Aptos" w:cstheme="minorHAnsi"/>
          <w:sz w:val="22"/>
          <w:szCs w:val="22"/>
        </w:rPr>
        <w:t xml:space="preserve"> Science and Technology/Engineering</w:t>
      </w:r>
    </w:p>
    <w:tbl>
      <w:tblPr>
        <w:tblStyle w:val="TableGrid"/>
        <w:tblW w:w="10080" w:type="dxa"/>
        <w:tblInd w:w="-95" w:type="dxa"/>
        <w:tblLook w:val="04A0" w:firstRow="1" w:lastRow="0" w:firstColumn="1" w:lastColumn="0" w:noHBand="0" w:noVBand="1"/>
      </w:tblPr>
      <w:tblGrid>
        <w:gridCol w:w="3060"/>
        <w:gridCol w:w="1800"/>
        <w:gridCol w:w="1620"/>
        <w:gridCol w:w="1800"/>
        <w:gridCol w:w="1800"/>
      </w:tblGrid>
      <w:tr w:rsidR="002D0BE2" w:rsidRPr="00C043E9" w14:paraId="4E114591" w14:textId="77777777">
        <w:trPr>
          <w:trHeight w:val="1079"/>
        </w:trPr>
        <w:tc>
          <w:tcPr>
            <w:tcW w:w="3060" w:type="dxa"/>
            <w:vAlign w:val="center"/>
          </w:tcPr>
          <w:p w14:paraId="61587A47" w14:textId="77777777" w:rsidR="002D0BE2" w:rsidRPr="00C043E9" w:rsidRDefault="002D0BE2">
            <w:pPr>
              <w:rPr>
                <w:rFonts w:ascii="Aptos" w:hAnsi="Aptos" w:cstheme="minorHAnsi"/>
                <w:b/>
              </w:rPr>
            </w:pPr>
            <w:r w:rsidRPr="00C043E9">
              <w:rPr>
                <w:rFonts w:ascii="Aptos" w:hAnsi="Aptos" w:cstheme="minorHAnsi"/>
                <w:b/>
              </w:rPr>
              <w:t>Nature of Disability</w:t>
            </w:r>
          </w:p>
          <w:p w14:paraId="1A57CD50" w14:textId="77777777" w:rsidR="002D0BE2" w:rsidRPr="00C043E9" w:rsidRDefault="002D0BE2">
            <w:pPr>
              <w:ind w:right="-202"/>
              <w:rPr>
                <w:rFonts w:ascii="Aptos" w:hAnsi="Aptos" w:cstheme="minorHAnsi"/>
              </w:rPr>
            </w:pPr>
            <w:r w:rsidRPr="00C043E9">
              <w:rPr>
                <w:rFonts w:ascii="Aptos" w:hAnsi="Aptos" w:cstheme="minorHAnsi"/>
                <w:b/>
              </w:rPr>
              <w:t>(SIMS Disability Code)</w:t>
            </w:r>
          </w:p>
        </w:tc>
        <w:tc>
          <w:tcPr>
            <w:tcW w:w="1800" w:type="dxa"/>
          </w:tcPr>
          <w:p w14:paraId="356C2F89" w14:textId="77777777" w:rsidR="002D0BE2" w:rsidRPr="00C043E9" w:rsidRDefault="002D0BE2">
            <w:pPr>
              <w:jc w:val="center"/>
              <w:rPr>
                <w:rFonts w:ascii="Aptos" w:hAnsi="Aptos" w:cstheme="minorHAnsi"/>
                <w:b/>
              </w:rPr>
            </w:pPr>
            <w:r w:rsidRPr="00C043E9">
              <w:rPr>
                <w:rFonts w:ascii="Aptos" w:hAnsi="Aptos" w:cstheme="minorHAnsi"/>
                <w:b/>
              </w:rPr>
              <w:t># in Disability Category Taking</w:t>
            </w:r>
          </w:p>
          <w:p w14:paraId="12685A76" w14:textId="77777777" w:rsidR="002D0BE2" w:rsidRPr="00C043E9" w:rsidRDefault="002D0BE2">
            <w:pPr>
              <w:jc w:val="center"/>
              <w:rPr>
                <w:rFonts w:ascii="Aptos" w:hAnsi="Aptos" w:cstheme="minorHAnsi"/>
                <w:b/>
                <w:color w:val="FF0000"/>
              </w:rPr>
            </w:pPr>
            <w:r w:rsidRPr="00C043E9">
              <w:rPr>
                <w:rFonts w:ascii="Aptos" w:hAnsi="Aptos" w:cstheme="minorHAnsi"/>
                <w:b/>
                <w:color w:val="FF0000"/>
              </w:rPr>
              <w:t>MCAS Tests</w:t>
            </w:r>
          </w:p>
          <w:p w14:paraId="4863237A" w14:textId="77777777" w:rsidR="002D0BE2" w:rsidRPr="00C043E9" w:rsidRDefault="002D0BE2">
            <w:pPr>
              <w:jc w:val="center"/>
              <w:rPr>
                <w:rFonts w:ascii="Aptos" w:hAnsi="Aptos" w:cstheme="minorHAnsi"/>
              </w:rPr>
            </w:pPr>
            <w:r w:rsidRPr="00C043E9">
              <w:rPr>
                <w:rFonts w:ascii="Aptos" w:hAnsi="Aptos" w:cstheme="minorHAnsi"/>
                <w:b/>
              </w:rPr>
              <w:t>(District)</w:t>
            </w:r>
          </w:p>
        </w:tc>
        <w:tc>
          <w:tcPr>
            <w:tcW w:w="1620" w:type="dxa"/>
          </w:tcPr>
          <w:p w14:paraId="1E54EB85" w14:textId="77777777" w:rsidR="002D0BE2" w:rsidRPr="00C043E9" w:rsidRDefault="002D0BE2">
            <w:pPr>
              <w:ind w:left="-19" w:firstLine="19"/>
              <w:jc w:val="center"/>
              <w:rPr>
                <w:rFonts w:ascii="Aptos" w:hAnsi="Aptos" w:cstheme="minorHAnsi"/>
                <w:b/>
              </w:rPr>
            </w:pPr>
            <w:r w:rsidRPr="00C043E9">
              <w:rPr>
                <w:rFonts w:ascii="Aptos" w:hAnsi="Aptos" w:cstheme="minorHAnsi"/>
                <w:b/>
              </w:rPr>
              <w:t># in Disability Category Taking</w:t>
            </w:r>
          </w:p>
          <w:p w14:paraId="3ADC0BE2" w14:textId="77777777" w:rsidR="002D0BE2" w:rsidRPr="00C043E9" w:rsidRDefault="002D0BE2">
            <w:pPr>
              <w:ind w:left="91" w:hanging="91"/>
              <w:jc w:val="center"/>
              <w:rPr>
                <w:rFonts w:ascii="Aptos" w:hAnsi="Aptos" w:cstheme="minorHAnsi"/>
                <w:b/>
              </w:rPr>
            </w:pPr>
            <w:r w:rsidRPr="00C043E9">
              <w:rPr>
                <w:rFonts w:ascii="Aptos" w:hAnsi="Aptos" w:cstheme="minorHAnsi"/>
                <w:b/>
                <w:color w:val="0070C0"/>
              </w:rPr>
              <w:t>MCAS-Alt</w:t>
            </w:r>
          </w:p>
          <w:p w14:paraId="26C0AA48" w14:textId="77777777" w:rsidR="002D0BE2" w:rsidRPr="00C043E9" w:rsidRDefault="002D0BE2">
            <w:pPr>
              <w:jc w:val="center"/>
              <w:rPr>
                <w:rFonts w:ascii="Aptos" w:hAnsi="Aptos" w:cstheme="minorHAnsi"/>
              </w:rPr>
            </w:pPr>
            <w:r w:rsidRPr="00C043E9">
              <w:rPr>
                <w:rFonts w:ascii="Aptos" w:hAnsi="Aptos" w:cstheme="minorHAnsi"/>
                <w:b/>
              </w:rPr>
              <w:t>(District)</w:t>
            </w:r>
          </w:p>
        </w:tc>
        <w:tc>
          <w:tcPr>
            <w:tcW w:w="1800" w:type="dxa"/>
          </w:tcPr>
          <w:p w14:paraId="48514314" w14:textId="77777777" w:rsidR="002D0BE2" w:rsidRPr="00C043E9" w:rsidRDefault="002D0BE2">
            <w:pPr>
              <w:ind w:right="-22"/>
              <w:jc w:val="center"/>
              <w:rPr>
                <w:rFonts w:ascii="Aptos" w:hAnsi="Aptos" w:cstheme="minorHAnsi"/>
                <w:b/>
              </w:rPr>
            </w:pPr>
            <w:r w:rsidRPr="00C043E9">
              <w:rPr>
                <w:rFonts w:ascii="Aptos" w:hAnsi="Aptos" w:cstheme="minorHAnsi"/>
                <w:b/>
              </w:rPr>
              <w:t>% in Disability Category Taking</w:t>
            </w:r>
          </w:p>
          <w:p w14:paraId="70873592" w14:textId="77777777" w:rsidR="002D0BE2" w:rsidRPr="00C043E9" w:rsidRDefault="002D0BE2">
            <w:pPr>
              <w:ind w:left="91" w:hanging="91"/>
              <w:jc w:val="center"/>
              <w:rPr>
                <w:rFonts w:ascii="Aptos" w:hAnsi="Aptos" w:cstheme="minorHAnsi"/>
                <w:b/>
              </w:rPr>
            </w:pPr>
            <w:r w:rsidRPr="00C043E9">
              <w:rPr>
                <w:rFonts w:ascii="Aptos" w:hAnsi="Aptos" w:cstheme="minorHAnsi"/>
                <w:b/>
              </w:rPr>
              <w:t>MCAS-Alt</w:t>
            </w:r>
          </w:p>
          <w:p w14:paraId="0E1F240B" w14:textId="77777777" w:rsidR="002D0BE2" w:rsidRPr="00C043E9" w:rsidRDefault="002D0BE2">
            <w:pPr>
              <w:jc w:val="center"/>
              <w:rPr>
                <w:rFonts w:ascii="Aptos" w:hAnsi="Aptos" w:cstheme="minorHAnsi"/>
              </w:rPr>
            </w:pPr>
            <w:r w:rsidRPr="00C043E9">
              <w:rPr>
                <w:rFonts w:ascii="Aptos" w:hAnsi="Aptos" w:cstheme="minorHAnsi"/>
                <w:b/>
              </w:rPr>
              <w:t>(District)</w:t>
            </w:r>
          </w:p>
        </w:tc>
        <w:tc>
          <w:tcPr>
            <w:tcW w:w="1800" w:type="dxa"/>
            <w:shd w:val="clear" w:color="auto" w:fill="C1E4F5" w:themeFill="accent1" w:themeFillTint="33"/>
          </w:tcPr>
          <w:p w14:paraId="5BB6732A" w14:textId="77777777" w:rsidR="002D0BE2" w:rsidRPr="00C043E9" w:rsidRDefault="002D0BE2">
            <w:pPr>
              <w:ind w:left="91" w:hanging="91"/>
              <w:jc w:val="center"/>
              <w:rPr>
                <w:rFonts w:ascii="Aptos" w:hAnsi="Aptos" w:cstheme="minorHAnsi"/>
                <w:b/>
              </w:rPr>
            </w:pPr>
            <w:r w:rsidRPr="00C043E9">
              <w:rPr>
                <w:rFonts w:ascii="Aptos" w:hAnsi="Aptos" w:cstheme="minorHAnsi"/>
                <w:b/>
              </w:rPr>
              <w:t xml:space="preserve">% Within Each Disability Category Taking MCAS-Alt </w:t>
            </w:r>
          </w:p>
          <w:p w14:paraId="016D02CE" w14:textId="77777777" w:rsidR="002D0BE2" w:rsidRPr="00C043E9" w:rsidRDefault="002D0BE2">
            <w:pPr>
              <w:jc w:val="center"/>
              <w:rPr>
                <w:rFonts w:ascii="Aptos" w:hAnsi="Aptos" w:cstheme="minorHAnsi"/>
              </w:rPr>
            </w:pPr>
            <w:r w:rsidRPr="00C043E9">
              <w:rPr>
                <w:rFonts w:ascii="Aptos" w:hAnsi="Aptos" w:cstheme="minorHAnsi"/>
                <w:b/>
              </w:rPr>
              <w:t>(State)</w:t>
            </w:r>
          </w:p>
        </w:tc>
      </w:tr>
      <w:tr w:rsidR="002D0BE2" w:rsidRPr="00C043E9" w14:paraId="6FE9A59C" w14:textId="77777777">
        <w:tc>
          <w:tcPr>
            <w:tcW w:w="3060" w:type="dxa"/>
            <w:vAlign w:val="center"/>
          </w:tcPr>
          <w:p w14:paraId="07A6B661" w14:textId="77777777" w:rsidR="002D0BE2" w:rsidRPr="00C043E9" w:rsidRDefault="002D0BE2">
            <w:pPr>
              <w:rPr>
                <w:rFonts w:ascii="Aptos" w:hAnsi="Aptos" w:cstheme="minorHAnsi"/>
              </w:rPr>
            </w:pPr>
            <w:r w:rsidRPr="00C043E9">
              <w:rPr>
                <w:rFonts w:ascii="Aptos" w:hAnsi="Aptos" w:cstheme="minorHAnsi"/>
                <w:b/>
              </w:rPr>
              <w:t>Autism (11)</w:t>
            </w:r>
          </w:p>
        </w:tc>
        <w:tc>
          <w:tcPr>
            <w:tcW w:w="1800" w:type="dxa"/>
          </w:tcPr>
          <w:p w14:paraId="21AF58FE" w14:textId="77777777" w:rsidR="002D0BE2" w:rsidRPr="00C043E9" w:rsidRDefault="002D0BE2">
            <w:pPr>
              <w:spacing w:line="259" w:lineRule="auto"/>
              <w:jc w:val="center"/>
              <w:rPr>
                <w:rFonts w:ascii="Aptos" w:hAnsi="Aptos"/>
              </w:rPr>
            </w:pPr>
          </w:p>
        </w:tc>
        <w:tc>
          <w:tcPr>
            <w:tcW w:w="1620" w:type="dxa"/>
          </w:tcPr>
          <w:p w14:paraId="5EF5D320" w14:textId="77777777" w:rsidR="002D0BE2" w:rsidRPr="00C043E9" w:rsidRDefault="002D0BE2">
            <w:pPr>
              <w:jc w:val="center"/>
              <w:rPr>
                <w:rFonts w:ascii="Aptos" w:hAnsi="Aptos" w:cstheme="minorBidi"/>
              </w:rPr>
            </w:pPr>
          </w:p>
        </w:tc>
        <w:tc>
          <w:tcPr>
            <w:tcW w:w="1800" w:type="dxa"/>
          </w:tcPr>
          <w:p w14:paraId="17B15E13" w14:textId="77777777" w:rsidR="002D0BE2" w:rsidRPr="00C043E9" w:rsidRDefault="002D0BE2">
            <w:pPr>
              <w:jc w:val="center"/>
              <w:rPr>
                <w:rFonts w:ascii="Aptos" w:hAnsi="Aptos" w:cstheme="minorBidi"/>
              </w:rPr>
            </w:pPr>
          </w:p>
        </w:tc>
        <w:tc>
          <w:tcPr>
            <w:tcW w:w="1800" w:type="dxa"/>
            <w:shd w:val="clear" w:color="auto" w:fill="C1E4F5" w:themeFill="accent1" w:themeFillTint="33"/>
          </w:tcPr>
          <w:p w14:paraId="0A72C484" w14:textId="77777777" w:rsidR="002D0BE2" w:rsidRPr="00C043E9" w:rsidRDefault="002D0BE2">
            <w:pPr>
              <w:ind w:right="522"/>
              <w:jc w:val="right"/>
              <w:rPr>
                <w:rFonts w:ascii="Aptos" w:hAnsi="Aptos" w:cstheme="minorHAnsi"/>
              </w:rPr>
            </w:pPr>
            <w:r w:rsidRPr="00C043E9">
              <w:rPr>
                <w:rFonts w:ascii="Aptos" w:hAnsi="Aptos" w:cstheme="minorHAnsi"/>
              </w:rPr>
              <w:t>21.3%</w:t>
            </w:r>
          </w:p>
        </w:tc>
      </w:tr>
      <w:tr w:rsidR="002D0BE2" w:rsidRPr="00C043E9" w14:paraId="52A35D54" w14:textId="77777777">
        <w:tc>
          <w:tcPr>
            <w:tcW w:w="3060" w:type="dxa"/>
            <w:vAlign w:val="center"/>
          </w:tcPr>
          <w:p w14:paraId="71835192" w14:textId="77777777" w:rsidR="002D0BE2" w:rsidRPr="00C043E9" w:rsidRDefault="002D0BE2">
            <w:pPr>
              <w:rPr>
                <w:rFonts w:ascii="Aptos" w:hAnsi="Aptos" w:cstheme="minorHAnsi"/>
                <w:b/>
              </w:rPr>
            </w:pPr>
            <w:r w:rsidRPr="00C043E9">
              <w:rPr>
                <w:rFonts w:ascii="Aptos" w:hAnsi="Aptos" w:cstheme="minorHAnsi"/>
                <w:b/>
              </w:rPr>
              <w:t>Communication (03)</w:t>
            </w:r>
          </w:p>
        </w:tc>
        <w:tc>
          <w:tcPr>
            <w:tcW w:w="1800" w:type="dxa"/>
          </w:tcPr>
          <w:p w14:paraId="55DD50A3" w14:textId="77777777" w:rsidR="002D0BE2" w:rsidRPr="00C043E9" w:rsidRDefault="002D0BE2">
            <w:pPr>
              <w:jc w:val="center"/>
              <w:rPr>
                <w:rFonts w:ascii="Aptos" w:hAnsi="Aptos" w:cstheme="minorHAnsi"/>
              </w:rPr>
            </w:pPr>
          </w:p>
        </w:tc>
        <w:tc>
          <w:tcPr>
            <w:tcW w:w="1620" w:type="dxa"/>
          </w:tcPr>
          <w:p w14:paraId="266B6E22" w14:textId="77777777" w:rsidR="002D0BE2" w:rsidRPr="00C043E9" w:rsidRDefault="002D0BE2">
            <w:pPr>
              <w:jc w:val="center"/>
              <w:rPr>
                <w:rFonts w:ascii="Aptos" w:hAnsi="Aptos" w:cstheme="minorHAnsi"/>
              </w:rPr>
            </w:pPr>
          </w:p>
        </w:tc>
        <w:tc>
          <w:tcPr>
            <w:tcW w:w="1800" w:type="dxa"/>
          </w:tcPr>
          <w:p w14:paraId="026CDDEE"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258AA331" w14:textId="77777777" w:rsidR="002D0BE2" w:rsidRPr="00C043E9" w:rsidRDefault="002D0BE2">
            <w:pPr>
              <w:ind w:right="522"/>
              <w:jc w:val="right"/>
              <w:rPr>
                <w:rFonts w:ascii="Aptos" w:hAnsi="Aptos" w:cstheme="minorHAnsi"/>
              </w:rPr>
            </w:pPr>
            <w:r w:rsidRPr="00C043E9">
              <w:rPr>
                <w:rFonts w:ascii="Aptos" w:hAnsi="Aptos" w:cstheme="minorHAnsi"/>
              </w:rPr>
              <w:t>1.1%</w:t>
            </w:r>
          </w:p>
        </w:tc>
      </w:tr>
      <w:tr w:rsidR="002D0BE2" w:rsidRPr="00C043E9" w14:paraId="49666537" w14:textId="77777777">
        <w:tc>
          <w:tcPr>
            <w:tcW w:w="3060" w:type="dxa"/>
            <w:vAlign w:val="center"/>
          </w:tcPr>
          <w:p w14:paraId="604037C8" w14:textId="77777777" w:rsidR="002D0BE2" w:rsidRPr="00C043E9" w:rsidRDefault="002D0BE2">
            <w:pPr>
              <w:ind w:right="-112"/>
              <w:rPr>
                <w:rFonts w:ascii="Aptos" w:hAnsi="Aptos" w:cstheme="minorHAnsi"/>
              </w:rPr>
            </w:pPr>
            <w:r w:rsidRPr="00C043E9">
              <w:rPr>
                <w:rFonts w:ascii="Aptos" w:hAnsi="Aptos" w:cstheme="minorHAnsi"/>
                <w:b/>
              </w:rPr>
              <w:t>Developmental Delay (13)</w:t>
            </w:r>
          </w:p>
        </w:tc>
        <w:tc>
          <w:tcPr>
            <w:tcW w:w="1800" w:type="dxa"/>
          </w:tcPr>
          <w:p w14:paraId="1AA8CC73" w14:textId="77777777" w:rsidR="002D0BE2" w:rsidRPr="00C043E9" w:rsidRDefault="002D0BE2">
            <w:pPr>
              <w:jc w:val="center"/>
              <w:rPr>
                <w:rFonts w:ascii="Aptos" w:hAnsi="Aptos" w:cstheme="minorHAnsi"/>
              </w:rPr>
            </w:pPr>
          </w:p>
        </w:tc>
        <w:tc>
          <w:tcPr>
            <w:tcW w:w="1620" w:type="dxa"/>
          </w:tcPr>
          <w:p w14:paraId="58B8149E" w14:textId="77777777" w:rsidR="002D0BE2" w:rsidRPr="00C043E9" w:rsidRDefault="002D0BE2">
            <w:pPr>
              <w:jc w:val="center"/>
              <w:rPr>
                <w:rFonts w:ascii="Aptos" w:hAnsi="Aptos" w:cstheme="minorHAnsi"/>
              </w:rPr>
            </w:pPr>
          </w:p>
        </w:tc>
        <w:tc>
          <w:tcPr>
            <w:tcW w:w="1800" w:type="dxa"/>
          </w:tcPr>
          <w:p w14:paraId="28FBDE1F"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6185143D" w14:textId="77777777" w:rsidR="002D0BE2" w:rsidRPr="00C043E9" w:rsidRDefault="002D0BE2">
            <w:pPr>
              <w:ind w:right="522"/>
              <w:jc w:val="right"/>
              <w:rPr>
                <w:rFonts w:ascii="Aptos" w:hAnsi="Aptos" w:cstheme="minorHAnsi"/>
              </w:rPr>
            </w:pPr>
            <w:r w:rsidRPr="00C043E9">
              <w:rPr>
                <w:rFonts w:ascii="Aptos" w:hAnsi="Aptos" w:cstheme="minorHAnsi"/>
              </w:rPr>
              <w:t>4.7%</w:t>
            </w:r>
          </w:p>
        </w:tc>
      </w:tr>
      <w:tr w:rsidR="002D0BE2" w:rsidRPr="00C043E9" w14:paraId="31D4930B" w14:textId="77777777">
        <w:tc>
          <w:tcPr>
            <w:tcW w:w="3060" w:type="dxa"/>
            <w:vAlign w:val="center"/>
          </w:tcPr>
          <w:p w14:paraId="7845CEE3" w14:textId="77777777" w:rsidR="002D0BE2" w:rsidRPr="00C043E9" w:rsidRDefault="002D0BE2">
            <w:pPr>
              <w:rPr>
                <w:rFonts w:ascii="Aptos" w:hAnsi="Aptos" w:cstheme="minorHAnsi"/>
              </w:rPr>
            </w:pPr>
            <w:r w:rsidRPr="00C043E9">
              <w:rPr>
                <w:rFonts w:ascii="Aptos" w:hAnsi="Aptos" w:cstheme="minorHAnsi"/>
                <w:b/>
              </w:rPr>
              <w:t>Emotional (05)</w:t>
            </w:r>
          </w:p>
        </w:tc>
        <w:tc>
          <w:tcPr>
            <w:tcW w:w="1800" w:type="dxa"/>
          </w:tcPr>
          <w:p w14:paraId="291EC77D" w14:textId="77777777" w:rsidR="002D0BE2" w:rsidRPr="00C043E9" w:rsidRDefault="002D0BE2">
            <w:pPr>
              <w:jc w:val="center"/>
              <w:rPr>
                <w:rFonts w:ascii="Aptos" w:hAnsi="Aptos" w:cstheme="minorHAnsi"/>
              </w:rPr>
            </w:pPr>
          </w:p>
        </w:tc>
        <w:tc>
          <w:tcPr>
            <w:tcW w:w="1620" w:type="dxa"/>
          </w:tcPr>
          <w:p w14:paraId="1CD7C4FA" w14:textId="77777777" w:rsidR="002D0BE2" w:rsidRPr="00C043E9" w:rsidRDefault="002D0BE2">
            <w:pPr>
              <w:jc w:val="center"/>
              <w:rPr>
                <w:rFonts w:ascii="Aptos" w:hAnsi="Aptos" w:cstheme="minorHAnsi"/>
              </w:rPr>
            </w:pPr>
          </w:p>
        </w:tc>
        <w:tc>
          <w:tcPr>
            <w:tcW w:w="1800" w:type="dxa"/>
          </w:tcPr>
          <w:p w14:paraId="1CAC7800"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1F844EED" w14:textId="77777777" w:rsidR="002D0BE2" w:rsidRPr="00C043E9" w:rsidRDefault="002D0BE2">
            <w:pPr>
              <w:ind w:right="522"/>
              <w:jc w:val="right"/>
              <w:rPr>
                <w:rFonts w:ascii="Aptos" w:hAnsi="Aptos" w:cstheme="minorHAnsi"/>
              </w:rPr>
            </w:pPr>
            <w:r w:rsidRPr="00C043E9">
              <w:rPr>
                <w:rFonts w:ascii="Aptos" w:hAnsi="Aptos" w:cstheme="minorHAnsi"/>
              </w:rPr>
              <w:t>0.2%</w:t>
            </w:r>
          </w:p>
        </w:tc>
      </w:tr>
      <w:tr w:rsidR="002D0BE2" w:rsidRPr="00C043E9" w14:paraId="06E616F5" w14:textId="77777777">
        <w:tc>
          <w:tcPr>
            <w:tcW w:w="3060" w:type="dxa"/>
            <w:vAlign w:val="center"/>
          </w:tcPr>
          <w:p w14:paraId="4319E8A2" w14:textId="77777777" w:rsidR="002D0BE2" w:rsidRPr="00C043E9" w:rsidRDefault="002D0BE2">
            <w:pPr>
              <w:rPr>
                <w:rFonts w:ascii="Aptos" w:hAnsi="Aptos" w:cstheme="minorHAnsi"/>
              </w:rPr>
            </w:pPr>
            <w:r w:rsidRPr="00C043E9">
              <w:rPr>
                <w:rFonts w:ascii="Aptos" w:hAnsi="Aptos" w:cstheme="minorHAnsi"/>
                <w:b/>
              </w:rPr>
              <w:t>Health (07)</w:t>
            </w:r>
          </w:p>
        </w:tc>
        <w:tc>
          <w:tcPr>
            <w:tcW w:w="1800" w:type="dxa"/>
          </w:tcPr>
          <w:p w14:paraId="53FE6E4F" w14:textId="77777777" w:rsidR="002D0BE2" w:rsidRPr="00C043E9" w:rsidRDefault="002D0BE2">
            <w:pPr>
              <w:jc w:val="center"/>
              <w:rPr>
                <w:rFonts w:ascii="Aptos" w:hAnsi="Aptos" w:cstheme="minorHAnsi"/>
              </w:rPr>
            </w:pPr>
          </w:p>
        </w:tc>
        <w:tc>
          <w:tcPr>
            <w:tcW w:w="1620" w:type="dxa"/>
          </w:tcPr>
          <w:p w14:paraId="62DAB645" w14:textId="77777777" w:rsidR="002D0BE2" w:rsidRPr="00C043E9" w:rsidRDefault="002D0BE2">
            <w:pPr>
              <w:jc w:val="center"/>
              <w:rPr>
                <w:rFonts w:ascii="Aptos" w:hAnsi="Aptos" w:cstheme="minorHAnsi"/>
              </w:rPr>
            </w:pPr>
          </w:p>
        </w:tc>
        <w:tc>
          <w:tcPr>
            <w:tcW w:w="1800" w:type="dxa"/>
          </w:tcPr>
          <w:p w14:paraId="7B8F72A5"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492E0E44" w14:textId="77777777" w:rsidR="002D0BE2" w:rsidRPr="00C043E9" w:rsidRDefault="002D0BE2">
            <w:pPr>
              <w:ind w:right="522"/>
              <w:jc w:val="right"/>
              <w:rPr>
                <w:rFonts w:ascii="Aptos" w:hAnsi="Aptos" w:cstheme="minorHAnsi"/>
              </w:rPr>
            </w:pPr>
            <w:r w:rsidRPr="00C043E9">
              <w:rPr>
                <w:rFonts w:ascii="Aptos" w:hAnsi="Aptos" w:cstheme="minorHAnsi"/>
              </w:rPr>
              <w:t>0.6%</w:t>
            </w:r>
          </w:p>
        </w:tc>
      </w:tr>
      <w:tr w:rsidR="002D0BE2" w:rsidRPr="00C043E9" w14:paraId="78068A58" w14:textId="77777777">
        <w:trPr>
          <w:trHeight w:val="278"/>
        </w:trPr>
        <w:tc>
          <w:tcPr>
            <w:tcW w:w="3060" w:type="dxa"/>
            <w:vAlign w:val="center"/>
          </w:tcPr>
          <w:p w14:paraId="440B56B9" w14:textId="77777777" w:rsidR="002D0BE2" w:rsidRPr="00C043E9" w:rsidRDefault="002D0BE2">
            <w:pPr>
              <w:ind w:right="-112"/>
              <w:rPr>
                <w:rFonts w:ascii="Aptos" w:hAnsi="Aptos" w:cstheme="minorHAnsi"/>
              </w:rPr>
            </w:pPr>
            <w:r w:rsidRPr="00C043E9">
              <w:rPr>
                <w:rFonts w:ascii="Aptos" w:hAnsi="Aptos" w:cstheme="minorHAnsi"/>
                <w:b/>
              </w:rPr>
              <w:t>Intellectual Disability (01)</w:t>
            </w:r>
          </w:p>
        </w:tc>
        <w:tc>
          <w:tcPr>
            <w:tcW w:w="1800" w:type="dxa"/>
          </w:tcPr>
          <w:p w14:paraId="020AC703" w14:textId="77777777" w:rsidR="002D0BE2" w:rsidRPr="00C043E9" w:rsidRDefault="002D0BE2">
            <w:pPr>
              <w:jc w:val="center"/>
              <w:rPr>
                <w:rFonts w:ascii="Aptos" w:hAnsi="Aptos" w:cstheme="minorHAnsi"/>
              </w:rPr>
            </w:pPr>
          </w:p>
        </w:tc>
        <w:tc>
          <w:tcPr>
            <w:tcW w:w="1620" w:type="dxa"/>
          </w:tcPr>
          <w:p w14:paraId="72815C5C" w14:textId="77777777" w:rsidR="002D0BE2" w:rsidRPr="00C043E9" w:rsidRDefault="002D0BE2">
            <w:pPr>
              <w:jc w:val="center"/>
              <w:rPr>
                <w:rFonts w:ascii="Aptos" w:hAnsi="Aptos" w:cstheme="minorHAnsi"/>
              </w:rPr>
            </w:pPr>
          </w:p>
        </w:tc>
        <w:tc>
          <w:tcPr>
            <w:tcW w:w="1800" w:type="dxa"/>
          </w:tcPr>
          <w:p w14:paraId="67C11DF2"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76A6CCAA" w14:textId="77777777" w:rsidR="002D0BE2" w:rsidRPr="00C043E9" w:rsidRDefault="002D0BE2">
            <w:pPr>
              <w:ind w:right="522"/>
              <w:jc w:val="right"/>
              <w:rPr>
                <w:rFonts w:ascii="Aptos" w:hAnsi="Aptos" w:cstheme="minorHAnsi"/>
              </w:rPr>
            </w:pPr>
            <w:r w:rsidRPr="00C043E9">
              <w:rPr>
                <w:rFonts w:ascii="Aptos" w:hAnsi="Aptos" w:cstheme="minorHAnsi"/>
              </w:rPr>
              <w:t>35.9%</w:t>
            </w:r>
          </w:p>
        </w:tc>
      </w:tr>
      <w:tr w:rsidR="002D0BE2" w:rsidRPr="00C043E9" w14:paraId="3030ECA5" w14:textId="77777777">
        <w:tc>
          <w:tcPr>
            <w:tcW w:w="3060" w:type="dxa"/>
            <w:vAlign w:val="center"/>
          </w:tcPr>
          <w:p w14:paraId="2DF64416" w14:textId="77777777" w:rsidR="002D0BE2" w:rsidRPr="00C043E9" w:rsidRDefault="002D0BE2">
            <w:pPr>
              <w:rPr>
                <w:rFonts w:ascii="Aptos" w:hAnsi="Aptos" w:cstheme="minorHAnsi"/>
              </w:rPr>
            </w:pPr>
            <w:r w:rsidRPr="00C043E9">
              <w:rPr>
                <w:rFonts w:ascii="Aptos" w:hAnsi="Aptos" w:cstheme="minorHAnsi"/>
                <w:b/>
              </w:rPr>
              <w:t>Multiple Disabilities (10)</w:t>
            </w:r>
          </w:p>
        </w:tc>
        <w:tc>
          <w:tcPr>
            <w:tcW w:w="1800" w:type="dxa"/>
          </w:tcPr>
          <w:p w14:paraId="5B9ECC0B" w14:textId="77777777" w:rsidR="002D0BE2" w:rsidRPr="00C043E9" w:rsidRDefault="002D0BE2">
            <w:pPr>
              <w:jc w:val="center"/>
              <w:rPr>
                <w:rFonts w:ascii="Aptos" w:hAnsi="Aptos" w:cstheme="minorHAnsi"/>
              </w:rPr>
            </w:pPr>
          </w:p>
        </w:tc>
        <w:tc>
          <w:tcPr>
            <w:tcW w:w="1620" w:type="dxa"/>
          </w:tcPr>
          <w:p w14:paraId="7606A9D8" w14:textId="77777777" w:rsidR="002D0BE2" w:rsidRPr="00C043E9" w:rsidRDefault="002D0BE2">
            <w:pPr>
              <w:jc w:val="center"/>
              <w:rPr>
                <w:rFonts w:ascii="Aptos" w:hAnsi="Aptos" w:cstheme="minorHAnsi"/>
              </w:rPr>
            </w:pPr>
          </w:p>
        </w:tc>
        <w:tc>
          <w:tcPr>
            <w:tcW w:w="1800" w:type="dxa"/>
          </w:tcPr>
          <w:p w14:paraId="78AEBA3A"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622B3F86" w14:textId="77777777" w:rsidR="002D0BE2" w:rsidRPr="00C043E9" w:rsidRDefault="002D0BE2">
            <w:pPr>
              <w:ind w:right="522"/>
              <w:jc w:val="right"/>
              <w:rPr>
                <w:rFonts w:ascii="Aptos" w:hAnsi="Aptos" w:cstheme="minorHAnsi"/>
              </w:rPr>
            </w:pPr>
            <w:r w:rsidRPr="00C043E9">
              <w:rPr>
                <w:rFonts w:ascii="Aptos" w:hAnsi="Aptos" w:cstheme="minorHAnsi"/>
              </w:rPr>
              <w:t>47.8%</w:t>
            </w:r>
          </w:p>
        </w:tc>
      </w:tr>
      <w:tr w:rsidR="002D0BE2" w:rsidRPr="00C043E9" w14:paraId="6C44519C" w14:textId="77777777">
        <w:tc>
          <w:tcPr>
            <w:tcW w:w="3060" w:type="dxa"/>
            <w:vAlign w:val="center"/>
          </w:tcPr>
          <w:p w14:paraId="5FF33E2C" w14:textId="77777777" w:rsidR="002D0BE2" w:rsidRPr="00C043E9" w:rsidRDefault="002D0BE2">
            <w:pPr>
              <w:rPr>
                <w:rFonts w:ascii="Aptos" w:hAnsi="Aptos" w:cstheme="minorHAnsi"/>
              </w:rPr>
            </w:pPr>
            <w:r w:rsidRPr="00C043E9">
              <w:rPr>
                <w:rFonts w:ascii="Aptos" w:hAnsi="Aptos" w:cstheme="minorHAnsi"/>
                <w:b/>
              </w:rPr>
              <w:t>Neurological (12)</w:t>
            </w:r>
          </w:p>
        </w:tc>
        <w:tc>
          <w:tcPr>
            <w:tcW w:w="1800" w:type="dxa"/>
          </w:tcPr>
          <w:p w14:paraId="11A4FBB9" w14:textId="77777777" w:rsidR="002D0BE2" w:rsidRPr="00C043E9" w:rsidRDefault="002D0BE2">
            <w:pPr>
              <w:jc w:val="center"/>
              <w:rPr>
                <w:rFonts w:ascii="Aptos" w:hAnsi="Aptos" w:cstheme="minorHAnsi"/>
              </w:rPr>
            </w:pPr>
          </w:p>
        </w:tc>
        <w:tc>
          <w:tcPr>
            <w:tcW w:w="1620" w:type="dxa"/>
          </w:tcPr>
          <w:p w14:paraId="0159A49A" w14:textId="77777777" w:rsidR="002D0BE2" w:rsidRPr="00C043E9" w:rsidRDefault="002D0BE2">
            <w:pPr>
              <w:jc w:val="center"/>
              <w:rPr>
                <w:rFonts w:ascii="Aptos" w:hAnsi="Aptos" w:cstheme="minorHAnsi"/>
              </w:rPr>
            </w:pPr>
          </w:p>
        </w:tc>
        <w:tc>
          <w:tcPr>
            <w:tcW w:w="1800" w:type="dxa"/>
          </w:tcPr>
          <w:p w14:paraId="670C6ADB"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626C3544" w14:textId="77777777" w:rsidR="002D0BE2" w:rsidRPr="00C043E9" w:rsidRDefault="002D0BE2">
            <w:pPr>
              <w:ind w:right="522"/>
              <w:jc w:val="right"/>
              <w:rPr>
                <w:rFonts w:ascii="Aptos" w:hAnsi="Aptos" w:cstheme="minorHAnsi"/>
              </w:rPr>
            </w:pPr>
            <w:r w:rsidRPr="00C043E9">
              <w:rPr>
                <w:rFonts w:ascii="Aptos" w:hAnsi="Aptos" w:cstheme="minorHAnsi"/>
              </w:rPr>
              <w:t>7.5%</w:t>
            </w:r>
          </w:p>
        </w:tc>
      </w:tr>
      <w:tr w:rsidR="002D0BE2" w:rsidRPr="00C043E9" w14:paraId="3747FCB3" w14:textId="77777777">
        <w:tc>
          <w:tcPr>
            <w:tcW w:w="3060" w:type="dxa"/>
            <w:vAlign w:val="center"/>
          </w:tcPr>
          <w:p w14:paraId="13FBBAB2" w14:textId="77777777" w:rsidR="002D0BE2" w:rsidRPr="00C043E9" w:rsidRDefault="002D0BE2">
            <w:pPr>
              <w:rPr>
                <w:rFonts w:ascii="Aptos" w:hAnsi="Aptos" w:cstheme="minorHAnsi"/>
              </w:rPr>
            </w:pPr>
            <w:r w:rsidRPr="00C043E9">
              <w:rPr>
                <w:rFonts w:ascii="Aptos" w:hAnsi="Aptos" w:cstheme="minorHAnsi"/>
                <w:b/>
              </w:rPr>
              <w:t>Physical (06)</w:t>
            </w:r>
          </w:p>
        </w:tc>
        <w:tc>
          <w:tcPr>
            <w:tcW w:w="1800" w:type="dxa"/>
          </w:tcPr>
          <w:p w14:paraId="3B35FD3B" w14:textId="77777777" w:rsidR="002D0BE2" w:rsidRPr="00C043E9" w:rsidRDefault="002D0BE2">
            <w:pPr>
              <w:jc w:val="center"/>
              <w:rPr>
                <w:rFonts w:ascii="Aptos" w:hAnsi="Aptos" w:cstheme="minorHAnsi"/>
              </w:rPr>
            </w:pPr>
          </w:p>
        </w:tc>
        <w:tc>
          <w:tcPr>
            <w:tcW w:w="1620" w:type="dxa"/>
          </w:tcPr>
          <w:p w14:paraId="21408D9D" w14:textId="77777777" w:rsidR="002D0BE2" w:rsidRPr="00C043E9" w:rsidRDefault="002D0BE2">
            <w:pPr>
              <w:jc w:val="center"/>
              <w:rPr>
                <w:rFonts w:ascii="Aptos" w:hAnsi="Aptos" w:cstheme="minorHAnsi"/>
              </w:rPr>
            </w:pPr>
          </w:p>
        </w:tc>
        <w:tc>
          <w:tcPr>
            <w:tcW w:w="1800" w:type="dxa"/>
          </w:tcPr>
          <w:p w14:paraId="448576F5"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4F317450" w14:textId="77777777" w:rsidR="002D0BE2" w:rsidRPr="00C043E9" w:rsidRDefault="002D0BE2">
            <w:pPr>
              <w:ind w:right="522"/>
              <w:jc w:val="right"/>
              <w:rPr>
                <w:rFonts w:ascii="Aptos" w:hAnsi="Aptos" w:cstheme="minorHAnsi"/>
              </w:rPr>
            </w:pPr>
            <w:r w:rsidRPr="00C043E9">
              <w:rPr>
                <w:rFonts w:ascii="Aptos" w:hAnsi="Aptos" w:cstheme="minorHAnsi"/>
              </w:rPr>
              <w:t>3.4%</w:t>
            </w:r>
          </w:p>
        </w:tc>
      </w:tr>
      <w:tr w:rsidR="002D0BE2" w:rsidRPr="00C043E9" w14:paraId="05AB3C84" w14:textId="77777777">
        <w:tc>
          <w:tcPr>
            <w:tcW w:w="3060" w:type="dxa"/>
            <w:vAlign w:val="center"/>
          </w:tcPr>
          <w:p w14:paraId="5FB63E7C" w14:textId="77777777" w:rsidR="002D0BE2" w:rsidRPr="00C043E9" w:rsidRDefault="002D0BE2">
            <w:pPr>
              <w:rPr>
                <w:rFonts w:ascii="Aptos" w:hAnsi="Aptos" w:cstheme="minorHAnsi"/>
              </w:rPr>
            </w:pPr>
            <w:r w:rsidRPr="00C043E9">
              <w:rPr>
                <w:rFonts w:ascii="Aptos" w:hAnsi="Aptos" w:cstheme="minorHAnsi"/>
                <w:b/>
              </w:rPr>
              <w:t>Sensory/Deafblind (09)</w:t>
            </w:r>
          </w:p>
        </w:tc>
        <w:tc>
          <w:tcPr>
            <w:tcW w:w="1800" w:type="dxa"/>
          </w:tcPr>
          <w:p w14:paraId="6D88049E" w14:textId="77777777" w:rsidR="002D0BE2" w:rsidRPr="00C043E9" w:rsidRDefault="002D0BE2">
            <w:pPr>
              <w:jc w:val="center"/>
              <w:rPr>
                <w:rFonts w:ascii="Aptos" w:hAnsi="Aptos" w:cstheme="minorHAnsi"/>
              </w:rPr>
            </w:pPr>
          </w:p>
        </w:tc>
        <w:tc>
          <w:tcPr>
            <w:tcW w:w="1620" w:type="dxa"/>
          </w:tcPr>
          <w:p w14:paraId="16261EFB" w14:textId="77777777" w:rsidR="002D0BE2" w:rsidRPr="00C043E9" w:rsidRDefault="002D0BE2">
            <w:pPr>
              <w:jc w:val="center"/>
              <w:rPr>
                <w:rFonts w:ascii="Aptos" w:hAnsi="Aptos" w:cstheme="minorHAnsi"/>
              </w:rPr>
            </w:pPr>
          </w:p>
        </w:tc>
        <w:tc>
          <w:tcPr>
            <w:tcW w:w="1800" w:type="dxa"/>
          </w:tcPr>
          <w:p w14:paraId="4F7F4725"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60D9269D" w14:textId="77777777" w:rsidR="002D0BE2" w:rsidRPr="00C043E9" w:rsidRDefault="002D0BE2">
            <w:pPr>
              <w:ind w:right="522"/>
              <w:jc w:val="right"/>
              <w:rPr>
                <w:rFonts w:ascii="Aptos" w:hAnsi="Aptos" w:cstheme="minorHAnsi"/>
              </w:rPr>
            </w:pPr>
            <w:r w:rsidRPr="00C043E9">
              <w:rPr>
                <w:rFonts w:ascii="Aptos" w:hAnsi="Aptos" w:cstheme="minorHAnsi"/>
              </w:rPr>
              <w:t>20.9%</w:t>
            </w:r>
          </w:p>
        </w:tc>
      </w:tr>
      <w:tr w:rsidR="002D0BE2" w:rsidRPr="00C043E9" w14:paraId="2AC1383C" w14:textId="77777777">
        <w:tc>
          <w:tcPr>
            <w:tcW w:w="3060" w:type="dxa"/>
            <w:vAlign w:val="center"/>
          </w:tcPr>
          <w:p w14:paraId="153D4183" w14:textId="77777777" w:rsidR="002D0BE2" w:rsidRPr="00C043E9" w:rsidRDefault="002D0BE2">
            <w:pPr>
              <w:rPr>
                <w:rFonts w:ascii="Aptos" w:hAnsi="Aptos" w:cstheme="minorHAnsi"/>
              </w:rPr>
            </w:pPr>
            <w:r w:rsidRPr="00C043E9">
              <w:rPr>
                <w:rFonts w:ascii="Aptos" w:hAnsi="Aptos" w:cstheme="minorHAnsi"/>
                <w:b/>
              </w:rPr>
              <w:t>Sensory/Hard of Hearing or Deaf (02)</w:t>
            </w:r>
          </w:p>
        </w:tc>
        <w:tc>
          <w:tcPr>
            <w:tcW w:w="1800" w:type="dxa"/>
          </w:tcPr>
          <w:p w14:paraId="6A0702D9" w14:textId="77777777" w:rsidR="002D0BE2" w:rsidRPr="00C043E9" w:rsidRDefault="002D0BE2">
            <w:pPr>
              <w:jc w:val="center"/>
              <w:rPr>
                <w:rFonts w:ascii="Aptos" w:hAnsi="Aptos" w:cstheme="minorHAnsi"/>
              </w:rPr>
            </w:pPr>
          </w:p>
        </w:tc>
        <w:tc>
          <w:tcPr>
            <w:tcW w:w="1620" w:type="dxa"/>
          </w:tcPr>
          <w:p w14:paraId="2A052AE1" w14:textId="77777777" w:rsidR="002D0BE2" w:rsidRPr="00C043E9" w:rsidRDefault="002D0BE2">
            <w:pPr>
              <w:jc w:val="center"/>
              <w:rPr>
                <w:rFonts w:ascii="Aptos" w:hAnsi="Aptos" w:cstheme="minorHAnsi"/>
              </w:rPr>
            </w:pPr>
          </w:p>
        </w:tc>
        <w:tc>
          <w:tcPr>
            <w:tcW w:w="1800" w:type="dxa"/>
          </w:tcPr>
          <w:p w14:paraId="234AD0BB"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08366B5B" w14:textId="77777777" w:rsidR="002D0BE2" w:rsidRPr="00C043E9" w:rsidRDefault="002D0BE2">
            <w:pPr>
              <w:ind w:right="522"/>
              <w:jc w:val="right"/>
              <w:rPr>
                <w:rFonts w:ascii="Aptos" w:hAnsi="Aptos" w:cstheme="minorHAnsi"/>
              </w:rPr>
            </w:pPr>
            <w:r w:rsidRPr="00C043E9">
              <w:rPr>
                <w:rFonts w:ascii="Aptos" w:hAnsi="Aptos" w:cstheme="minorHAnsi"/>
              </w:rPr>
              <w:t>7.0%</w:t>
            </w:r>
          </w:p>
        </w:tc>
      </w:tr>
      <w:tr w:rsidR="002D0BE2" w:rsidRPr="00C043E9" w14:paraId="1F489830" w14:textId="77777777">
        <w:tc>
          <w:tcPr>
            <w:tcW w:w="3060" w:type="dxa"/>
            <w:vAlign w:val="center"/>
          </w:tcPr>
          <w:p w14:paraId="519715C9" w14:textId="77777777" w:rsidR="002D0BE2" w:rsidRPr="00C043E9" w:rsidRDefault="002D0BE2">
            <w:pPr>
              <w:ind w:right="-112"/>
              <w:rPr>
                <w:rFonts w:ascii="Aptos" w:hAnsi="Aptos" w:cstheme="minorHAnsi"/>
              </w:rPr>
            </w:pPr>
            <w:r w:rsidRPr="00C043E9">
              <w:rPr>
                <w:rFonts w:ascii="Aptos" w:hAnsi="Aptos" w:cstheme="minorHAnsi"/>
                <w:b/>
              </w:rPr>
              <w:t>Sensory/Vision Impairment or Blind (04)</w:t>
            </w:r>
          </w:p>
        </w:tc>
        <w:tc>
          <w:tcPr>
            <w:tcW w:w="1800" w:type="dxa"/>
          </w:tcPr>
          <w:p w14:paraId="2C2B9E81" w14:textId="77777777" w:rsidR="002D0BE2" w:rsidRPr="00C043E9" w:rsidRDefault="002D0BE2">
            <w:pPr>
              <w:jc w:val="center"/>
              <w:rPr>
                <w:rFonts w:ascii="Aptos" w:hAnsi="Aptos" w:cstheme="minorHAnsi"/>
              </w:rPr>
            </w:pPr>
          </w:p>
        </w:tc>
        <w:tc>
          <w:tcPr>
            <w:tcW w:w="1620" w:type="dxa"/>
          </w:tcPr>
          <w:p w14:paraId="206C9694" w14:textId="77777777" w:rsidR="002D0BE2" w:rsidRPr="00C043E9" w:rsidRDefault="002D0BE2">
            <w:pPr>
              <w:jc w:val="center"/>
              <w:rPr>
                <w:rFonts w:ascii="Aptos" w:hAnsi="Aptos" w:cstheme="minorHAnsi"/>
              </w:rPr>
            </w:pPr>
          </w:p>
        </w:tc>
        <w:tc>
          <w:tcPr>
            <w:tcW w:w="1800" w:type="dxa"/>
          </w:tcPr>
          <w:p w14:paraId="00D96BD5"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300A8978" w14:textId="77777777" w:rsidR="002D0BE2" w:rsidRPr="00C043E9" w:rsidRDefault="002D0BE2">
            <w:pPr>
              <w:ind w:right="522"/>
              <w:jc w:val="right"/>
              <w:rPr>
                <w:rFonts w:ascii="Aptos" w:hAnsi="Aptos" w:cstheme="minorHAnsi"/>
              </w:rPr>
            </w:pPr>
            <w:r w:rsidRPr="00C043E9">
              <w:rPr>
                <w:rFonts w:ascii="Aptos" w:hAnsi="Aptos" w:cstheme="minorHAnsi"/>
              </w:rPr>
              <w:t>9.2%</w:t>
            </w:r>
          </w:p>
        </w:tc>
      </w:tr>
      <w:tr w:rsidR="002D0BE2" w:rsidRPr="00C043E9" w14:paraId="25980EB2" w14:textId="77777777">
        <w:tc>
          <w:tcPr>
            <w:tcW w:w="3060" w:type="dxa"/>
            <w:vAlign w:val="center"/>
          </w:tcPr>
          <w:p w14:paraId="3F033561" w14:textId="77777777" w:rsidR="002D0BE2" w:rsidRPr="00C043E9" w:rsidRDefault="002D0BE2">
            <w:pPr>
              <w:rPr>
                <w:rFonts w:ascii="Aptos" w:hAnsi="Aptos" w:cstheme="minorHAnsi"/>
              </w:rPr>
            </w:pPr>
            <w:r w:rsidRPr="00C043E9">
              <w:rPr>
                <w:rFonts w:ascii="Aptos" w:hAnsi="Aptos" w:cstheme="minorHAnsi"/>
                <w:b/>
              </w:rPr>
              <w:t>Specific Learning Disability (08)</w:t>
            </w:r>
          </w:p>
        </w:tc>
        <w:tc>
          <w:tcPr>
            <w:tcW w:w="1800" w:type="dxa"/>
          </w:tcPr>
          <w:p w14:paraId="79239474" w14:textId="77777777" w:rsidR="002D0BE2" w:rsidRPr="00C043E9" w:rsidRDefault="002D0BE2">
            <w:pPr>
              <w:jc w:val="center"/>
              <w:rPr>
                <w:rFonts w:ascii="Aptos" w:hAnsi="Aptos" w:cstheme="minorHAnsi"/>
              </w:rPr>
            </w:pPr>
          </w:p>
        </w:tc>
        <w:tc>
          <w:tcPr>
            <w:tcW w:w="1620" w:type="dxa"/>
          </w:tcPr>
          <w:p w14:paraId="65030FF0" w14:textId="77777777" w:rsidR="002D0BE2" w:rsidRPr="00C043E9" w:rsidRDefault="002D0BE2">
            <w:pPr>
              <w:jc w:val="center"/>
              <w:rPr>
                <w:rFonts w:ascii="Aptos" w:hAnsi="Aptos" w:cstheme="minorHAnsi"/>
              </w:rPr>
            </w:pPr>
          </w:p>
        </w:tc>
        <w:tc>
          <w:tcPr>
            <w:tcW w:w="1800" w:type="dxa"/>
          </w:tcPr>
          <w:p w14:paraId="4187564F" w14:textId="77777777" w:rsidR="002D0BE2" w:rsidRPr="00C043E9" w:rsidRDefault="002D0BE2">
            <w:pPr>
              <w:jc w:val="center"/>
              <w:rPr>
                <w:rFonts w:ascii="Aptos" w:hAnsi="Aptos" w:cstheme="minorHAnsi"/>
              </w:rPr>
            </w:pPr>
          </w:p>
        </w:tc>
        <w:tc>
          <w:tcPr>
            <w:tcW w:w="1800" w:type="dxa"/>
            <w:shd w:val="clear" w:color="auto" w:fill="C1E4F5" w:themeFill="accent1" w:themeFillTint="33"/>
          </w:tcPr>
          <w:p w14:paraId="0006F2AA" w14:textId="77777777" w:rsidR="002D0BE2" w:rsidRPr="00C043E9" w:rsidRDefault="002D0BE2">
            <w:pPr>
              <w:ind w:right="522"/>
              <w:jc w:val="right"/>
              <w:rPr>
                <w:rFonts w:ascii="Aptos" w:hAnsi="Aptos" w:cstheme="minorHAnsi"/>
              </w:rPr>
            </w:pPr>
            <w:r w:rsidRPr="00C043E9">
              <w:rPr>
                <w:rFonts w:ascii="Aptos" w:hAnsi="Aptos" w:cstheme="minorHAnsi"/>
              </w:rPr>
              <w:t>0.1%</w:t>
            </w:r>
          </w:p>
        </w:tc>
      </w:tr>
    </w:tbl>
    <w:p w14:paraId="55787936" w14:textId="77777777" w:rsidR="002D0BE2" w:rsidRPr="00C043E9" w:rsidRDefault="002D0BE2" w:rsidP="002D0BE2">
      <w:pPr>
        <w:rPr>
          <w:rFonts w:ascii="Aptos" w:hAnsi="Aptos"/>
        </w:rPr>
      </w:pPr>
    </w:p>
    <w:p w14:paraId="09CEFD17" w14:textId="77777777" w:rsidR="002D0BE2" w:rsidRPr="00C043E9" w:rsidRDefault="002D0BE2" w:rsidP="002D0BE2">
      <w:pPr>
        <w:rPr>
          <w:rFonts w:ascii="Aptos" w:hAnsi="Aptos"/>
          <w:b/>
          <w:sz w:val="32"/>
        </w:rPr>
      </w:pPr>
    </w:p>
    <w:p w14:paraId="2A9734FB" w14:textId="77777777" w:rsidR="00CE70E7" w:rsidRPr="004A7C4C" w:rsidRDefault="00CE70E7" w:rsidP="00ED5501"/>
    <w:sectPr w:rsidR="00CE70E7" w:rsidRPr="004A7C4C" w:rsidSect="00EE526D">
      <w:headerReference w:type="default" r:id="rId48"/>
      <w:footerReference w:type="default" r:id="rId4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CA057" w14:textId="77777777" w:rsidR="001A4A17" w:rsidRDefault="001A4A17" w:rsidP="00ED5501">
      <w:r>
        <w:separator/>
      </w:r>
    </w:p>
  </w:endnote>
  <w:endnote w:type="continuationSeparator" w:id="0">
    <w:p w14:paraId="24DFD592" w14:textId="77777777" w:rsidR="001A4A17" w:rsidRDefault="001A4A17" w:rsidP="00ED5501">
      <w:r>
        <w:continuationSeparator/>
      </w:r>
    </w:p>
  </w:endnote>
  <w:endnote w:type="continuationNotice" w:id="1">
    <w:p w14:paraId="3811F5D7" w14:textId="77777777" w:rsidR="001A4A17" w:rsidRDefault="001A4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75030" w14:textId="77777777" w:rsidR="00ED5501" w:rsidRPr="00ED5501" w:rsidRDefault="00ED5501" w:rsidP="00ED5501">
    <w:pPr>
      <w:pStyle w:val="Footer"/>
    </w:pPr>
    <w:r>
      <w:rPr>
        <w:noProof/>
      </w:rPr>
      <w:drawing>
        <wp:anchor distT="0" distB="0" distL="114300" distR="114300" simplePos="0" relativeHeight="251658240" behindDoc="1" locked="0" layoutInCell="1" allowOverlap="1" wp14:anchorId="3D749115" wp14:editId="3BEEA726">
          <wp:simplePos x="0" y="0"/>
          <wp:positionH relativeFrom="column">
            <wp:posOffset>-970915</wp:posOffset>
          </wp:positionH>
          <wp:positionV relativeFrom="paragraph">
            <wp:posOffset>-80645</wp:posOffset>
          </wp:positionV>
          <wp:extent cx="8080001" cy="528308"/>
          <wp:effectExtent l="0" t="0" r="0" b="0"/>
          <wp:wrapNone/>
          <wp:docPr id="16856112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2281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80001" cy="52830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660440"/>
      <w:docPartObj>
        <w:docPartGallery w:val="Page Numbers (Bottom of Page)"/>
        <w:docPartUnique/>
      </w:docPartObj>
    </w:sdtPr>
    <w:sdtEndPr>
      <w:rPr>
        <w:noProof/>
      </w:rPr>
    </w:sdtEndPr>
    <w:sdtContent>
      <w:p w14:paraId="074BF247" w14:textId="77777777" w:rsidR="00E2551F" w:rsidRDefault="00E255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9A391B" w14:textId="267F5776" w:rsidR="00E2551F" w:rsidRPr="00ED5501" w:rsidRDefault="00E2551F" w:rsidP="00ED5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80006" w14:textId="77777777" w:rsidR="001A4A17" w:rsidRDefault="001A4A17" w:rsidP="00ED5501">
      <w:r>
        <w:separator/>
      </w:r>
    </w:p>
  </w:footnote>
  <w:footnote w:type="continuationSeparator" w:id="0">
    <w:p w14:paraId="67C7B3E3" w14:textId="77777777" w:rsidR="001A4A17" w:rsidRDefault="001A4A17" w:rsidP="00ED5501">
      <w:r>
        <w:continuationSeparator/>
      </w:r>
    </w:p>
  </w:footnote>
  <w:footnote w:type="continuationNotice" w:id="1">
    <w:p w14:paraId="6B418DC2" w14:textId="77777777" w:rsidR="001A4A17" w:rsidRDefault="001A4A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7681D" w14:textId="3D857B67" w:rsidR="008901D5" w:rsidRDefault="008901D5">
    <w:pPr>
      <w:pStyle w:val="Header"/>
    </w:pPr>
    <w:r>
      <w:rPr>
        <w:noProof/>
      </w:rPr>
      <w:drawing>
        <wp:anchor distT="0" distB="0" distL="114300" distR="114300" simplePos="0" relativeHeight="251658241" behindDoc="1" locked="0" layoutInCell="1" allowOverlap="1" wp14:anchorId="44DBEC32" wp14:editId="145EB369">
          <wp:simplePos x="0" y="0"/>
          <wp:positionH relativeFrom="page">
            <wp:posOffset>19050</wp:posOffset>
          </wp:positionH>
          <wp:positionV relativeFrom="paragraph">
            <wp:posOffset>-352425</wp:posOffset>
          </wp:positionV>
          <wp:extent cx="7810500" cy="1590675"/>
          <wp:effectExtent l="0" t="0" r="0" b="0"/>
          <wp:wrapNone/>
          <wp:docPr id="9601396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96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1460" r="1460"/>
                  <a:stretch>
                    <a:fillRect/>
                  </a:stretch>
                </pic:blipFill>
                <pic:spPr bwMode="auto">
                  <a:xfrm>
                    <a:off x="0" y="0"/>
                    <a:ext cx="78105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86074" w14:textId="26D67605" w:rsidR="004873A1" w:rsidRDefault="00487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4A77"/>
    <w:multiLevelType w:val="multilevel"/>
    <w:tmpl w:val="DC64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97A6B"/>
    <w:multiLevelType w:val="multilevel"/>
    <w:tmpl w:val="69902D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8304F00"/>
    <w:multiLevelType w:val="hybridMultilevel"/>
    <w:tmpl w:val="1BFE3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C12F9"/>
    <w:multiLevelType w:val="hybridMultilevel"/>
    <w:tmpl w:val="1DBAB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544AE"/>
    <w:multiLevelType w:val="hybridMultilevel"/>
    <w:tmpl w:val="490CB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706DF"/>
    <w:multiLevelType w:val="hybridMultilevel"/>
    <w:tmpl w:val="9EF0F1C4"/>
    <w:lvl w:ilvl="0" w:tplc="AACE29DA">
      <w:start w:val="1"/>
      <w:numFmt w:val="bullet"/>
      <w:lvlText w:val="•"/>
      <w:lvlJc w:val="left"/>
      <w:pPr>
        <w:tabs>
          <w:tab w:val="num" w:pos="720"/>
        </w:tabs>
        <w:ind w:left="720" w:hanging="360"/>
      </w:pPr>
      <w:rPr>
        <w:rFonts w:ascii="Times New Roman" w:hAnsi="Times New Roman" w:cs="Times New Roman" w:hint="default"/>
      </w:rPr>
    </w:lvl>
    <w:lvl w:ilvl="1" w:tplc="025E4190">
      <w:start w:val="1"/>
      <w:numFmt w:val="bullet"/>
      <w:lvlText w:val="•"/>
      <w:lvlJc w:val="left"/>
      <w:pPr>
        <w:tabs>
          <w:tab w:val="num" w:pos="1440"/>
        </w:tabs>
        <w:ind w:left="1440" w:hanging="360"/>
      </w:pPr>
      <w:rPr>
        <w:rFonts w:ascii="Times New Roman" w:hAnsi="Times New Roman" w:cs="Times New Roman" w:hint="default"/>
      </w:rPr>
    </w:lvl>
    <w:lvl w:ilvl="2" w:tplc="C56E8F1E">
      <w:start w:val="1"/>
      <w:numFmt w:val="bullet"/>
      <w:lvlText w:val="•"/>
      <w:lvlJc w:val="left"/>
      <w:pPr>
        <w:tabs>
          <w:tab w:val="num" w:pos="2160"/>
        </w:tabs>
        <w:ind w:left="2160" w:hanging="360"/>
      </w:pPr>
      <w:rPr>
        <w:rFonts w:ascii="Times New Roman" w:hAnsi="Times New Roman" w:cs="Times New Roman" w:hint="default"/>
      </w:rPr>
    </w:lvl>
    <w:lvl w:ilvl="3" w:tplc="039E1186">
      <w:start w:val="1"/>
      <w:numFmt w:val="bullet"/>
      <w:lvlText w:val="•"/>
      <w:lvlJc w:val="left"/>
      <w:pPr>
        <w:tabs>
          <w:tab w:val="num" w:pos="2880"/>
        </w:tabs>
        <w:ind w:left="2880" w:hanging="360"/>
      </w:pPr>
      <w:rPr>
        <w:rFonts w:ascii="Times New Roman" w:hAnsi="Times New Roman" w:cs="Times New Roman" w:hint="default"/>
      </w:rPr>
    </w:lvl>
    <w:lvl w:ilvl="4" w:tplc="9C0C2482">
      <w:start w:val="1"/>
      <w:numFmt w:val="bullet"/>
      <w:lvlText w:val="•"/>
      <w:lvlJc w:val="left"/>
      <w:pPr>
        <w:tabs>
          <w:tab w:val="num" w:pos="3600"/>
        </w:tabs>
        <w:ind w:left="3600" w:hanging="360"/>
      </w:pPr>
      <w:rPr>
        <w:rFonts w:ascii="Times New Roman" w:hAnsi="Times New Roman" w:cs="Times New Roman" w:hint="default"/>
      </w:rPr>
    </w:lvl>
    <w:lvl w:ilvl="5" w:tplc="06AEA6CC">
      <w:start w:val="1"/>
      <w:numFmt w:val="bullet"/>
      <w:lvlText w:val="•"/>
      <w:lvlJc w:val="left"/>
      <w:pPr>
        <w:tabs>
          <w:tab w:val="num" w:pos="4320"/>
        </w:tabs>
        <w:ind w:left="4320" w:hanging="360"/>
      </w:pPr>
      <w:rPr>
        <w:rFonts w:ascii="Times New Roman" w:hAnsi="Times New Roman" w:cs="Times New Roman" w:hint="default"/>
      </w:rPr>
    </w:lvl>
    <w:lvl w:ilvl="6" w:tplc="56F2D928">
      <w:start w:val="1"/>
      <w:numFmt w:val="bullet"/>
      <w:lvlText w:val="•"/>
      <w:lvlJc w:val="left"/>
      <w:pPr>
        <w:tabs>
          <w:tab w:val="num" w:pos="5040"/>
        </w:tabs>
        <w:ind w:left="5040" w:hanging="360"/>
      </w:pPr>
      <w:rPr>
        <w:rFonts w:ascii="Times New Roman" w:hAnsi="Times New Roman" w:cs="Times New Roman" w:hint="default"/>
      </w:rPr>
    </w:lvl>
    <w:lvl w:ilvl="7" w:tplc="6B10E450">
      <w:start w:val="1"/>
      <w:numFmt w:val="bullet"/>
      <w:lvlText w:val="•"/>
      <w:lvlJc w:val="left"/>
      <w:pPr>
        <w:tabs>
          <w:tab w:val="num" w:pos="5760"/>
        </w:tabs>
        <w:ind w:left="5760" w:hanging="360"/>
      </w:pPr>
      <w:rPr>
        <w:rFonts w:ascii="Times New Roman" w:hAnsi="Times New Roman" w:cs="Times New Roman" w:hint="default"/>
      </w:rPr>
    </w:lvl>
    <w:lvl w:ilvl="8" w:tplc="5BE6E724">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1D32472F"/>
    <w:multiLevelType w:val="multilevel"/>
    <w:tmpl w:val="20F240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5235882"/>
    <w:multiLevelType w:val="hybridMultilevel"/>
    <w:tmpl w:val="4EAEF75A"/>
    <w:lvl w:ilvl="0" w:tplc="1FF205B2">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250929"/>
    <w:multiLevelType w:val="multilevel"/>
    <w:tmpl w:val="5B90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FA4D4F"/>
    <w:multiLevelType w:val="multilevel"/>
    <w:tmpl w:val="3EC0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FD04F0"/>
    <w:multiLevelType w:val="hybridMultilevel"/>
    <w:tmpl w:val="362E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AC6C03"/>
    <w:multiLevelType w:val="hybridMultilevel"/>
    <w:tmpl w:val="1348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81B2B"/>
    <w:multiLevelType w:val="hybridMultilevel"/>
    <w:tmpl w:val="03F8B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E47FA"/>
    <w:multiLevelType w:val="hybridMultilevel"/>
    <w:tmpl w:val="666CAB16"/>
    <w:lvl w:ilvl="0" w:tplc="1FF205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EE1369"/>
    <w:multiLevelType w:val="hybridMultilevel"/>
    <w:tmpl w:val="B3041CD0"/>
    <w:lvl w:ilvl="0" w:tplc="AA3C669C">
      <w:start w:val="1"/>
      <w:numFmt w:val="decimal"/>
      <w:lvlText w:val="%1."/>
      <w:lvlJc w:val="left"/>
      <w:pPr>
        <w:ind w:left="720" w:hanging="360"/>
      </w:pPr>
      <w:rPr>
        <w:rFonts w:hint="default"/>
        <w:b/>
        <w:color w:val="0F4761"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8D41AA"/>
    <w:multiLevelType w:val="multilevel"/>
    <w:tmpl w:val="D660B8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4596A05"/>
    <w:multiLevelType w:val="hybridMultilevel"/>
    <w:tmpl w:val="F6EC44B8"/>
    <w:lvl w:ilvl="0" w:tplc="D838924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5B6EB8"/>
    <w:multiLevelType w:val="hybridMultilevel"/>
    <w:tmpl w:val="31FE22C6"/>
    <w:lvl w:ilvl="0" w:tplc="71926518">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96062CB"/>
    <w:multiLevelType w:val="multilevel"/>
    <w:tmpl w:val="A0F0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DE2993"/>
    <w:multiLevelType w:val="hybridMultilevel"/>
    <w:tmpl w:val="6B66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28102A"/>
    <w:multiLevelType w:val="hybridMultilevel"/>
    <w:tmpl w:val="A2D41A7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D6D04E8"/>
    <w:multiLevelType w:val="hybridMultilevel"/>
    <w:tmpl w:val="CD66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7835758">
    <w:abstractNumId w:val="18"/>
  </w:num>
  <w:num w:numId="2" w16cid:durableId="1714768068">
    <w:abstractNumId w:val="0"/>
  </w:num>
  <w:num w:numId="3" w16cid:durableId="648096605">
    <w:abstractNumId w:val="15"/>
  </w:num>
  <w:num w:numId="4" w16cid:durableId="2067609156">
    <w:abstractNumId w:val="9"/>
  </w:num>
  <w:num w:numId="5" w16cid:durableId="1906331373">
    <w:abstractNumId w:val="6"/>
  </w:num>
  <w:num w:numId="6" w16cid:durableId="1032077512">
    <w:abstractNumId w:val="8"/>
  </w:num>
  <w:num w:numId="7" w16cid:durableId="1629160257">
    <w:abstractNumId w:val="1"/>
  </w:num>
  <w:num w:numId="8" w16cid:durableId="1526552955">
    <w:abstractNumId w:val="14"/>
  </w:num>
  <w:num w:numId="9" w16cid:durableId="1164197324">
    <w:abstractNumId w:val="12"/>
  </w:num>
  <w:num w:numId="10" w16cid:durableId="408502788">
    <w:abstractNumId w:val="21"/>
  </w:num>
  <w:num w:numId="11" w16cid:durableId="1872263914">
    <w:abstractNumId w:val="11"/>
  </w:num>
  <w:num w:numId="12" w16cid:durableId="504713864">
    <w:abstractNumId w:val="3"/>
  </w:num>
  <w:num w:numId="13" w16cid:durableId="196705141">
    <w:abstractNumId w:val="4"/>
  </w:num>
  <w:num w:numId="14" w16cid:durableId="189995986">
    <w:abstractNumId w:val="19"/>
  </w:num>
  <w:num w:numId="15" w16cid:durableId="393047199">
    <w:abstractNumId w:val="7"/>
  </w:num>
  <w:num w:numId="16" w16cid:durableId="1031496029">
    <w:abstractNumId w:val="16"/>
  </w:num>
  <w:num w:numId="17" w16cid:durableId="553348897">
    <w:abstractNumId w:val="13"/>
  </w:num>
  <w:num w:numId="18" w16cid:durableId="1627193947">
    <w:abstractNumId w:val="5"/>
  </w:num>
  <w:num w:numId="19" w16cid:durableId="155347247">
    <w:abstractNumId w:val="20"/>
  </w:num>
  <w:num w:numId="20" w16cid:durableId="2134128100">
    <w:abstractNumId w:val="10"/>
  </w:num>
  <w:num w:numId="21" w16cid:durableId="1023634788">
    <w:abstractNumId w:val="2"/>
  </w:num>
  <w:num w:numId="22" w16cid:durableId="20065171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501"/>
    <w:rsid w:val="00001A2D"/>
    <w:rsid w:val="000043AC"/>
    <w:rsid w:val="00004F1D"/>
    <w:rsid w:val="000050FC"/>
    <w:rsid w:val="00006F5A"/>
    <w:rsid w:val="00012715"/>
    <w:rsid w:val="00016C70"/>
    <w:rsid w:val="00022FC5"/>
    <w:rsid w:val="00032C6B"/>
    <w:rsid w:val="0003569B"/>
    <w:rsid w:val="000401B7"/>
    <w:rsid w:val="00051A64"/>
    <w:rsid w:val="00052299"/>
    <w:rsid w:val="0005436A"/>
    <w:rsid w:val="00061057"/>
    <w:rsid w:val="00064B17"/>
    <w:rsid w:val="000669DA"/>
    <w:rsid w:val="000729C4"/>
    <w:rsid w:val="00072C75"/>
    <w:rsid w:val="00075DB3"/>
    <w:rsid w:val="00075DD5"/>
    <w:rsid w:val="00077845"/>
    <w:rsid w:val="00077E39"/>
    <w:rsid w:val="00080B55"/>
    <w:rsid w:val="000823C3"/>
    <w:rsid w:val="000844F9"/>
    <w:rsid w:val="000A04D0"/>
    <w:rsid w:val="000A612F"/>
    <w:rsid w:val="000A649D"/>
    <w:rsid w:val="000A7FEC"/>
    <w:rsid w:val="000B16D8"/>
    <w:rsid w:val="000B40BA"/>
    <w:rsid w:val="000B4774"/>
    <w:rsid w:val="000B5D37"/>
    <w:rsid w:val="000B6B5E"/>
    <w:rsid w:val="000C5C78"/>
    <w:rsid w:val="000D0F9F"/>
    <w:rsid w:val="000D2387"/>
    <w:rsid w:val="000D61D4"/>
    <w:rsid w:val="000D62B3"/>
    <w:rsid w:val="000D6B33"/>
    <w:rsid w:val="000E10ED"/>
    <w:rsid w:val="000E38E1"/>
    <w:rsid w:val="000E5D6A"/>
    <w:rsid w:val="000E738B"/>
    <w:rsid w:val="001029A0"/>
    <w:rsid w:val="0010723D"/>
    <w:rsid w:val="001078D0"/>
    <w:rsid w:val="0011230D"/>
    <w:rsid w:val="00113CAC"/>
    <w:rsid w:val="00115D0A"/>
    <w:rsid w:val="001161DE"/>
    <w:rsid w:val="0011623A"/>
    <w:rsid w:val="00123972"/>
    <w:rsid w:val="001245F4"/>
    <w:rsid w:val="00134883"/>
    <w:rsid w:val="00141ABD"/>
    <w:rsid w:val="0014233A"/>
    <w:rsid w:val="00146159"/>
    <w:rsid w:val="0015754B"/>
    <w:rsid w:val="001750AD"/>
    <w:rsid w:val="001828C9"/>
    <w:rsid w:val="00185E3F"/>
    <w:rsid w:val="00190952"/>
    <w:rsid w:val="00191785"/>
    <w:rsid w:val="00191FC3"/>
    <w:rsid w:val="001932D8"/>
    <w:rsid w:val="0019487F"/>
    <w:rsid w:val="00196FF0"/>
    <w:rsid w:val="001A1814"/>
    <w:rsid w:val="001A3C36"/>
    <w:rsid w:val="001A4A17"/>
    <w:rsid w:val="001B2E05"/>
    <w:rsid w:val="001B32B3"/>
    <w:rsid w:val="001B49F7"/>
    <w:rsid w:val="001D1185"/>
    <w:rsid w:val="001D1D87"/>
    <w:rsid w:val="001D3396"/>
    <w:rsid w:val="001D5C41"/>
    <w:rsid w:val="001D69F2"/>
    <w:rsid w:val="001E08A8"/>
    <w:rsid w:val="001E284C"/>
    <w:rsid w:val="001F461E"/>
    <w:rsid w:val="001F4B19"/>
    <w:rsid w:val="00200A5F"/>
    <w:rsid w:val="00202FA8"/>
    <w:rsid w:val="00204798"/>
    <w:rsid w:val="0020564B"/>
    <w:rsid w:val="00206328"/>
    <w:rsid w:val="002102F2"/>
    <w:rsid w:val="00211FE2"/>
    <w:rsid w:val="0021630A"/>
    <w:rsid w:val="0022136C"/>
    <w:rsid w:val="00221D7D"/>
    <w:rsid w:val="002238F3"/>
    <w:rsid w:val="00227100"/>
    <w:rsid w:val="00230126"/>
    <w:rsid w:val="00234182"/>
    <w:rsid w:val="002521F7"/>
    <w:rsid w:val="00252264"/>
    <w:rsid w:val="00267747"/>
    <w:rsid w:val="00280003"/>
    <w:rsid w:val="00282CC2"/>
    <w:rsid w:val="00283AD7"/>
    <w:rsid w:val="00286323"/>
    <w:rsid w:val="00287E9F"/>
    <w:rsid w:val="002905A1"/>
    <w:rsid w:val="00293FC1"/>
    <w:rsid w:val="0029447D"/>
    <w:rsid w:val="00296D9A"/>
    <w:rsid w:val="002A0E47"/>
    <w:rsid w:val="002A22C3"/>
    <w:rsid w:val="002A484A"/>
    <w:rsid w:val="002A6D58"/>
    <w:rsid w:val="002B1088"/>
    <w:rsid w:val="002B16F5"/>
    <w:rsid w:val="002B20E2"/>
    <w:rsid w:val="002B627A"/>
    <w:rsid w:val="002C66A1"/>
    <w:rsid w:val="002D0BE2"/>
    <w:rsid w:val="002D0E09"/>
    <w:rsid w:val="002D1864"/>
    <w:rsid w:val="002D56AA"/>
    <w:rsid w:val="002E01E4"/>
    <w:rsid w:val="002E4342"/>
    <w:rsid w:val="002E667B"/>
    <w:rsid w:val="002F241F"/>
    <w:rsid w:val="002F67EB"/>
    <w:rsid w:val="00300FF0"/>
    <w:rsid w:val="00302FCA"/>
    <w:rsid w:val="0030672F"/>
    <w:rsid w:val="0030796F"/>
    <w:rsid w:val="00310CA6"/>
    <w:rsid w:val="00313013"/>
    <w:rsid w:val="003132D7"/>
    <w:rsid w:val="00313BBE"/>
    <w:rsid w:val="00314113"/>
    <w:rsid w:val="00314462"/>
    <w:rsid w:val="00314527"/>
    <w:rsid w:val="00315051"/>
    <w:rsid w:val="00315D11"/>
    <w:rsid w:val="003164F8"/>
    <w:rsid w:val="00316D03"/>
    <w:rsid w:val="00321BC3"/>
    <w:rsid w:val="003274DA"/>
    <w:rsid w:val="00331794"/>
    <w:rsid w:val="00333AF1"/>
    <w:rsid w:val="00333E26"/>
    <w:rsid w:val="00345172"/>
    <w:rsid w:val="00346E47"/>
    <w:rsid w:val="00350965"/>
    <w:rsid w:val="00350FAF"/>
    <w:rsid w:val="0035108F"/>
    <w:rsid w:val="00351E56"/>
    <w:rsid w:val="0035325F"/>
    <w:rsid w:val="00357B97"/>
    <w:rsid w:val="00360B0A"/>
    <w:rsid w:val="00366792"/>
    <w:rsid w:val="003716D7"/>
    <w:rsid w:val="003832CD"/>
    <w:rsid w:val="00383DDC"/>
    <w:rsid w:val="00384322"/>
    <w:rsid w:val="0038493C"/>
    <w:rsid w:val="00384BD6"/>
    <w:rsid w:val="00385E67"/>
    <w:rsid w:val="00394A98"/>
    <w:rsid w:val="0039553B"/>
    <w:rsid w:val="00396D7B"/>
    <w:rsid w:val="00397EED"/>
    <w:rsid w:val="003A1D6F"/>
    <w:rsid w:val="003A3862"/>
    <w:rsid w:val="003A41A4"/>
    <w:rsid w:val="003B1371"/>
    <w:rsid w:val="003B1DA9"/>
    <w:rsid w:val="003B2359"/>
    <w:rsid w:val="003C095F"/>
    <w:rsid w:val="003C2D4C"/>
    <w:rsid w:val="003D2F4C"/>
    <w:rsid w:val="003D72C8"/>
    <w:rsid w:val="003E08CB"/>
    <w:rsid w:val="003E2979"/>
    <w:rsid w:val="003E42A9"/>
    <w:rsid w:val="003E5F58"/>
    <w:rsid w:val="003F590B"/>
    <w:rsid w:val="003F764D"/>
    <w:rsid w:val="003F78FD"/>
    <w:rsid w:val="00400467"/>
    <w:rsid w:val="00400955"/>
    <w:rsid w:val="004026AC"/>
    <w:rsid w:val="0040624D"/>
    <w:rsid w:val="004063A8"/>
    <w:rsid w:val="004107BE"/>
    <w:rsid w:val="0041314A"/>
    <w:rsid w:val="00414147"/>
    <w:rsid w:val="00420E81"/>
    <w:rsid w:val="004214A4"/>
    <w:rsid w:val="0043586C"/>
    <w:rsid w:val="004377CE"/>
    <w:rsid w:val="00443074"/>
    <w:rsid w:val="004502CD"/>
    <w:rsid w:val="00453E9B"/>
    <w:rsid w:val="00456C9B"/>
    <w:rsid w:val="0046057C"/>
    <w:rsid w:val="00463D6C"/>
    <w:rsid w:val="00465095"/>
    <w:rsid w:val="00465850"/>
    <w:rsid w:val="00465BC2"/>
    <w:rsid w:val="0046750F"/>
    <w:rsid w:val="004709A1"/>
    <w:rsid w:val="00472973"/>
    <w:rsid w:val="00473F1A"/>
    <w:rsid w:val="004849E2"/>
    <w:rsid w:val="004873A1"/>
    <w:rsid w:val="0049302C"/>
    <w:rsid w:val="00493615"/>
    <w:rsid w:val="00494FFF"/>
    <w:rsid w:val="0049762E"/>
    <w:rsid w:val="004A06FF"/>
    <w:rsid w:val="004A61F1"/>
    <w:rsid w:val="004A7864"/>
    <w:rsid w:val="004A7C4C"/>
    <w:rsid w:val="004B0E21"/>
    <w:rsid w:val="004B16FA"/>
    <w:rsid w:val="004B16FE"/>
    <w:rsid w:val="004B2848"/>
    <w:rsid w:val="004B3E3A"/>
    <w:rsid w:val="004B3EF7"/>
    <w:rsid w:val="004C0EAC"/>
    <w:rsid w:val="004C623B"/>
    <w:rsid w:val="004C6ADE"/>
    <w:rsid w:val="004D2A1D"/>
    <w:rsid w:val="004E06A8"/>
    <w:rsid w:val="004E0A70"/>
    <w:rsid w:val="004E429D"/>
    <w:rsid w:val="004E4AFD"/>
    <w:rsid w:val="004E7807"/>
    <w:rsid w:val="004F20CB"/>
    <w:rsid w:val="004F2365"/>
    <w:rsid w:val="00500248"/>
    <w:rsid w:val="005010AD"/>
    <w:rsid w:val="00502B4E"/>
    <w:rsid w:val="00506396"/>
    <w:rsid w:val="005134C5"/>
    <w:rsid w:val="005213E2"/>
    <w:rsid w:val="0052675D"/>
    <w:rsid w:val="00534516"/>
    <w:rsid w:val="0053735D"/>
    <w:rsid w:val="00541382"/>
    <w:rsid w:val="00550DB2"/>
    <w:rsid w:val="00556CC2"/>
    <w:rsid w:val="00562D3A"/>
    <w:rsid w:val="00565F5F"/>
    <w:rsid w:val="00566F01"/>
    <w:rsid w:val="0057078D"/>
    <w:rsid w:val="005730C7"/>
    <w:rsid w:val="005760AD"/>
    <w:rsid w:val="00577E3C"/>
    <w:rsid w:val="00584458"/>
    <w:rsid w:val="005910A7"/>
    <w:rsid w:val="00595130"/>
    <w:rsid w:val="00595206"/>
    <w:rsid w:val="005963CE"/>
    <w:rsid w:val="005A00C0"/>
    <w:rsid w:val="005A3814"/>
    <w:rsid w:val="005A6207"/>
    <w:rsid w:val="005A6F8D"/>
    <w:rsid w:val="005B1901"/>
    <w:rsid w:val="005B61BB"/>
    <w:rsid w:val="005B63B6"/>
    <w:rsid w:val="005B7DFB"/>
    <w:rsid w:val="005C0267"/>
    <w:rsid w:val="005C2F84"/>
    <w:rsid w:val="005C684C"/>
    <w:rsid w:val="005C756B"/>
    <w:rsid w:val="005D233C"/>
    <w:rsid w:val="005E19DC"/>
    <w:rsid w:val="005E39A2"/>
    <w:rsid w:val="005E3A1C"/>
    <w:rsid w:val="005E41F0"/>
    <w:rsid w:val="005E4ED8"/>
    <w:rsid w:val="005E5134"/>
    <w:rsid w:val="00604D7F"/>
    <w:rsid w:val="00607151"/>
    <w:rsid w:val="00607589"/>
    <w:rsid w:val="0061584F"/>
    <w:rsid w:val="0063080F"/>
    <w:rsid w:val="00630A71"/>
    <w:rsid w:val="00636224"/>
    <w:rsid w:val="00643C9E"/>
    <w:rsid w:val="006512F2"/>
    <w:rsid w:val="00651DC7"/>
    <w:rsid w:val="0065353C"/>
    <w:rsid w:val="006549E5"/>
    <w:rsid w:val="00657185"/>
    <w:rsid w:val="0066740B"/>
    <w:rsid w:val="00667F13"/>
    <w:rsid w:val="00672367"/>
    <w:rsid w:val="006772FE"/>
    <w:rsid w:val="00680BB0"/>
    <w:rsid w:val="00686B4A"/>
    <w:rsid w:val="0069096A"/>
    <w:rsid w:val="006926D8"/>
    <w:rsid w:val="006A630E"/>
    <w:rsid w:val="006B2BA8"/>
    <w:rsid w:val="006B7090"/>
    <w:rsid w:val="006C3F62"/>
    <w:rsid w:val="006C59F3"/>
    <w:rsid w:val="006C5BA2"/>
    <w:rsid w:val="006D0AE1"/>
    <w:rsid w:val="006D3FBB"/>
    <w:rsid w:val="006D4C9D"/>
    <w:rsid w:val="006D5B43"/>
    <w:rsid w:val="006D7C49"/>
    <w:rsid w:val="006E1C7F"/>
    <w:rsid w:val="006E30D9"/>
    <w:rsid w:val="006E4D25"/>
    <w:rsid w:val="006E5219"/>
    <w:rsid w:val="006E651E"/>
    <w:rsid w:val="006F1948"/>
    <w:rsid w:val="006F37F8"/>
    <w:rsid w:val="00706490"/>
    <w:rsid w:val="00710E92"/>
    <w:rsid w:val="00714CEE"/>
    <w:rsid w:val="0072143B"/>
    <w:rsid w:val="007229DD"/>
    <w:rsid w:val="007272E3"/>
    <w:rsid w:val="0073097E"/>
    <w:rsid w:val="00731560"/>
    <w:rsid w:val="00734C6B"/>
    <w:rsid w:val="0074192F"/>
    <w:rsid w:val="007437C3"/>
    <w:rsid w:val="0074637C"/>
    <w:rsid w:val="00747BCA"/>
    <w:rsid w:val="00750697"/>
    <w:rsid w:val="007534DE"/>
    <w:rsid w:val="0075397B"/>
    <w:rsid w:val="00755187"/>
    <w:rsid w:val="0075708E"/>
    <w:rsid w:val="00757482"/>
    <w:rsid w:val="00757CD1"/>
    <w:rsid w:val="00760AC5"/>
    <w:rsid w:val="00762274"/>
    <w:rsid w:val="00764BAB"/>
    <w:rsid w:val="00764C54"/>
    <w:rsid w:val="007653AE"/>
    <w:rsid w:val="00773E8A"/>
    <w:rsid w:val="00774369"/>
    <w:rsid w:val="00776B5D"/>
    <w:rsid w:val="00777690"/>
    <w:rsid w:val="0078068D"/>
    <w:rsid w:val="00781B81"/>
    <w:rsid w:val="007846AC"/>
    <w:rsid w:val="00794C95"/>
    <w:rsid w:val="007A19E3"/>
    <w:rsid w:val="007B0624"/>
    <w:rsid w:val="007B47B1"/>
    <w:rsid w:val="007B5F47"/>
    <w:rsid w:val="007B7C3F"/>
    <w:rsid w:val="007C35C7"/>
    <w:rsid w:val="007C3DEA"/>
    <w:rsid w:val="007D4BB5"/>
    <w:rsid w:val="007D5BC2"/>
    <w:rsid w:val="007D714E"/>
    <w:rsid w:val="007E068E"/>
    <w:rsid w:val="007E1475"/>
    <w:rsid w:val="007E2900"/>
    <w:rsid w:val="007F0122"/>
    <w:rsid w:val="007F140F"/>
    <w:rsid w:val="007F16BD"/>
    <w:rsid w:val="007F280E"/>
    <w:rsid w:val="007F6CD3"/>
    <w:rsid w:val="007F6EEB"/>
    <w:rsid w:val="00801E79"/>
    <w:rsid w:val="00804B5A"/>
    <w:rsid w:val="00804C92"/>
    <w:rsid w:val="008050A5"/>
    <w:rsid w:val="008056FD"/>
    <w:rsid w:val="008152E1"/>
    <w:rsid w:val="00823186"/>
    <w:rsid w:val="00823719"/>
    <w:rsid w:val="008257E2"/>
    <w:rsid w:val="008309B4"/>
    <w:rsid w:val="00832080"/>
    <w:rsid w:val="00852F58"/>
    <w:rsid w:val="00860763"/>
    <w:rsid w:val="00864472"/>
    <w:rsid w:val="00865446"/>
    <w:rsid w:val="00873700"/>
    <w:rsid w:val="00873DDB"/>
    <w:rsid w:val="00874B0D"/>
    <w:rsid w:val="008756BC"/>
    <w:rsid w:val="00886B7F"/>
    <w:rsid w:val="008901D5"/>
    <w:rsid w:val="00892D03"/>
    <w:rsid w:val="00892E31"/>
    <w:rsid w:val="008932C3"/>
    <w:rsid w:val="008945CB"/>
    <w:rsid w:val="008958FD"/>
    <w:rsid w:val="00897BC0"/>
    <w:rsid w:val="008A00A7"/>
    <w:rsid w:val="008A2815"/>
    <w:rsid w:val="008A463F"/>
    <w:rsid w:val="008A5218"/>
    <w:rsid w:val="008A65A0"/>
    <w:rsid w:val="008B1222"/>
    <w:rsid w:val="008B51C2"/>
    <w:rsid w:val="008B589C"/>
    <w:rsid w:val="008C1B69"/>
    <w:rsid w:val="008C1DAC"/>
    <w:rsid w:val="008C4D12"/>
    <w:rsid w:val="008C5BD6"/>
    <w:rsid w:val="008D2C71"/>
    <w:rsid w:val="008D462E"/>
    <w:rsid w:val="008E02D5"/>
    <w:rsid w:val="008E6668"/>
    <w:rsid w:val="008F10B2"/>
    <w:rsid w:val="008F1D77"/>
    <w:rsid w:val="008F5A95"/>
    <w:rsid w:val="009031B0"/>
    <w:rsid w:val="00903650"/>
    <w:rsid w:val="00922988"/>
    <w:rsid w:val="00923449"/>
    <w:rsid w:val="00923702"/>
    <w:rsid w:val="009239ED"/>
    <w:rsid w:val="00926168"/>
    <w:rsid w:val="009327E5"/>
    <w:rsid w:val="00934C95"/>
    <w:rsid w:val="00940340"/>
    <w:rsid w:val="00940CC8"/>
    <w:rsid w:val="009413BD"/>
    <w:rsid w:val="00945516"/>
    <w:rsid w:val="00951165"/>
    <w:rsid w:val="009532EE"/>
    <w:rsid w:val="00953BDA"/>
    <w:rsid w:val="00954240"/>
    <w:rsid w:val="00954FCD"/>
    <w:rsid w:val="009560A6"/>
    <w:rsid w:val="009667D6"/>
    <w:rsid w:val="00975A7C"/>
    <w:rsid w:val="00976F48"/>
    <w:rsid w:val="00980995"/>
    <w:rsid w:val="00982A8A"/>
    <w:rsid w:val="00987956"/>
    <w:rsid w:val="00991837"/>
    <w:rsid w:val="00996136"/>
    <w:rsid w:val="009969B9"/>
    <w:rsid w:val="00997960"/>
    <w:rsid w:val="009A28ED"/>
    <w:rsid w:val="009A4BBD"/>
    <w:rsid w:val="009A5BBD"/>
    <w:rsid w:val="009B087E"/>
    <w:rsid w:val="009B6520"/>
    <w:rsid w:val="009C188B"/>
    <w:rsid w:val="009C1A56"/>
    <w:rsid w:val="009C26E0"/>
    <w:rsid w:val="009D06A6"/>
    <w:rsid w:val="009D0DA1"/>
    <w:rsid w:val="009D2611"/>
    <w:rsid w:val="009D35C3"/>
    <w:rsid w:val="009E5F4A"/>
    <w:rsid w:val="009E6B64"/>
    <w:rsid w:val="009E7F94"/>
    <w:rsid w:val="009F02CB"/>
    <w:rsid w:val="00A02045"/>
    <w:rsid w:val="00A02E4A"/>
    <w:rsid w:val="00A047A2"/>
    <w:rsid w:val="00A14460"/>
    <w:rsid w:val="00A150F5"/>
    <w:rsid w:val="00A25A24"/>
    <w:rsid w:val="00A25BC4"/>
    <w:rsid w:val="00A3089A"/>
    <w:rsid w:val="00A31480"/>
    <w:rsid w:val="00A3268B"/>
    <w:rsid w:val="00A553BA"/>
    <w:rsid w:val="00A573FF"/>
    <w:rsid w:val="00A577BF"/>
    <w:rsid w:val="00A67551"/>
    <w:rsid w:val="00A70F74"/>
    <w:rsid w:val="00A752AC"/>
    <w:rsid w:val="00A860B1"/>
    <w:rsid w:val="00A86231"/>
    <w:rsid w:val="00A91208"/>
    <w:rsid w:val="00A9392D"/>
    <w:rsid w:val="00A95253"/>
    <w:rsid w:val="00AA3D48"/>
    <w:rsid w:val="00AB386D"/>
    <w:rsid w:val="00AB66E1"/>
    <w:rsid w:val="00AC4FEF"/>
    <w:rsid w:val="00AD696B"/>
    <w:rsid w:val="00AD7160"/>
    <w:rsid w:val="00AE2933"/>
    <w:rsid w:val="00AF38A2"/>
    <w:rsid w:val="00B15076"/>
    <w:rsid w:val="00B2293B"/>
    <w:rsid w:val="00B23763"/>
    <w:rsid w:val="00B36054"/>
    <w:rsid w:val="00B37FFE"/>
    <w:rsid w:val="00B42368"/>
    <w:rsid w:val="00B46441"/>
    <w:rsid w:val="00B476DD"/>
    <w:rsid w:val="00B51E65"/>
    <w:rsid w:val="00B54482"/>
    <w:rsid w:val="00B55D31"/>
    <w:rsid w:val="00B710DE"/>
    <w:rsid w:val="00B714D9"/>
    <w:rsid w:val="00B72409"/>
    <w:rsid w:val="00B7241A"/>
    <w:rsid w:val="00B733B6"/>
    <w:rsid w:val="00B75144"/>
    <w:rsid w:val="00B77A37"/>
    <w:rsid w:val="00B83F2C"/>
    <w:rsid w:val="00B84583"/>
    <w:rsid w:val="00B852E0"/>
    <w:rsid w:val="00B85C9C"/>
    <w:rsid w:val="00B914EE"/>
    <w:rsid w:val="00B91831"/>
    <w:rsid w:val="00BA6773"/>
    <w:rsid w:val="00BB26D4"/>
    <w:rsid w:val="00BB3445"/>
    <w:rsid w:val="00BB44F4"/>
    <w:rsid w:val="00BC02A5"/>
    <w:rsid w:val="00BD21EB"/>
    <w:rsid w:val="00BD2C6E"/>
    <w:rsid w:val="00BE62FE"/>
    <w:rsid w:val="00BF204E"/>
    <w:rsid w:val="00C01135"/>
    <w:rsid w:val="00C01A92"/>
    <w:rsid w:val="00C06C8C"/>
    <w:rsid w:val="00C12ACD"/>
    <w:rsid w:val="00C14D8F"/>
    <w:rsid w:val="00C21962"/>
    <w:rsid w:val="00C22E34"/>
    <w:rsid w:val="00C230B1"/>
    <w:rsid w:val="00C23322"/>
    <w:rsid w:val="00C3429B"/>
    <w:rsid w:val="00C344DE"/>
    <w:rsid w:val="00C37465"/>
    <w:rsid w:val="00C41B85"/>
    <w:rsid w:val="00C43E55"/>
    <w:rsid w:val="00C469D6"/>
    <w:rsid w:val="00C55407"/>
    <w:rsid w:val="00C56BB6"/>
    <w:rsid w:val="00C604A8"/>
    <w:rsid w:val="00C60FD1"/>
    <w:rsid w:val="00C650F6"/>
    <w:rsid w:val="00C70FEF"/>
    <w:rsid w:val="00C7243B"/>
    <w:rsid w:val="00C75282"/>
    <w:rsid w:val="00C75924"/>
    <w:rsid w:val="00C76BBE"/>
    <w:rsid w:val="00C813A9"/>
    <w:rsid w:val="00C842E7"/>
    <w:rsid w:val="00C86514"/>
    <w:rsid w:val="00C90C42"/>
    <w:rsid w:val="00C97584"/>
    <w:rsid w:val="00CA1B79"/>
    <w:rsid w:val="00CA3ECD"/>
    <w:rsid w:val="00CA76D2"/>
    <w:rsid w:val="00CB6DB7"/>
    <w:rsid w:val="00CB7C37"/>
    <w:rsid w:val="00CC0BA9"/>
    <w:rsid w:val="00CC2E8A"/>
    <w:rsid w:val="00CC344D"/>
    <w:rsid w:val="00CC571A"/>
    <w:rsid w:val="00CC5ADE"/>
    <w:rsid w:val="00CD131E"/>
    <w:rsid w:val="00CD4D35"/>
    <w:rsid w:val="00CD5DA4"/>
    <w:rsid w:val="00CE0264"/>
    <w:rsid w:val="00CE27C7"/>
    <w:rsid w:val="00CE6D89"/>
    <w:rsid w:val="00CE70E7"/>
    <w:rsid w:val="00CE7647"/>
    <w:rsid w:val="00CF4AF3"/>
    <w:rsid w:val="00CF69FF"/>
    <w:rsid w:val="00D00D3B"/>
    <w:rsid w:val="00D03C15"/>
    <w:rsid w:val="00D03EE3"/>
    <w:rsid w:val="00D04F32"/>
    <w:rsid w:val="00D0655C"/>
    <w:rsid w:val="00D15E57"/>
    <w:rsid w:val="00D16A24"/>
    <w:rsid w:val="00D24953"/>
    <w:rsid w:val="00D25261"/>
    <w:rsid w:val="00D25289"/>
    <w:rsid w:val="00D33EC6"/>
    <w:rsid w:val="00D40F27"/>
    <w:rsid w:val="00D43824"/>
    <w:rsid w:val="00D44639"/>
    <w:rsid w:val="00D45709"/>
    <w:rsid w:val="00D461C4"/>
    <w:rsid w:val="00D474F3"/>
    <w:rsid w:val="00D478F7"/>
    <w:rsid w:val="00D5328B"/>
    <w:rsid w:val="00D53D11"/>
    <w:rsid w:val="00D647AD"/>
    <w:rsid w:val="00D65165"/>
    <w:rsid w:val="00D65677"/>
    <w:rsid w:val="00D65E35"/>
    <w:rsid w:val="00D66C5D"/>
    <w:rsid w:val="00D7162C"/>
    <w:rsid w:val="00D730F0"/>
    <w:rsid w:val="00D74D0E"/>
    <w:rsid w:val="00D83825"/>
    <w:rsid w:val="00D917A5"/>
    <w:rsid w:val="00D9322A"/>
    <w:rsid w:val="00D95730"/>
    <w:rsid w:val="00DA2A56"/>
    <w:rsid w:val="00DA44A4"/>
    <w:rsid w:val="00DA71AB"/>
    <w:rsid w:val="00DB0CE1"/>
    <w:rsid w:val="00DB37FC"/>
    <w:rsid w:val="00DB6E0F"/>
    <w:rsid w:val="00DB7464"/>
    <w:rsid w:val="00DB7C1D"/>
    <w:rsid w:val="00DC1105"/>
    <w:rsid w:val="00DC13D7"/>
    <w:rsid w:val="00DC27E6"/>
    <w:rsid w:val="00DC5204"/>
    <w:rsid w:val="00DC5F99"/>
    <w:rsid w:val="00DD2DCD"/>
    <w:rsid w:val="00DD340A"/>
    <w:rsid w:val="00DD43EC"/>
    <w:rsid w:val="00DE2843"/>
    <w:rsid w:val="00DF0F17"/>
    <w:rsid w:val="00DF4207"/>
    <w:rsid w:val="00DF79E8"/>
    <w:rsid w:val="00E07B0F"/>
    <w:rsid w:val="00E07F56"/>
    <w:rsid w:val="00E11365"/>
    <w:rsid w:val="00E1490C"/>
    <w:rsid w:val="00E232AB"/>
    <w:rsid w:val="00E24B80"/>
    <w:rsid w:val="00E2551F"/>
    <w:rsid w:val="00E26702"/>
    <w:rsid w:val="00E31DDD"/>
    <w:rsid w:val="00E329F5"/>
    <w:rsid w:val="00E33198"/>
    <w:rsid w:val="00E346AD"/>
    <w:rsid w:val="00E3706A"/>
    <w:rsid w:val="00E423A8"/>
    <w:rsid w:val="00E45468"/>
    <w:rsid w:val="00E51041"/>
    <w:rsid w:val="00E52EDC"/>
    <w:rsid w:val="00E55E9A"/>
    <w:rsid w:val="00E55F2B"/>
    <w:rsid w:val="00E56EEB"/>
    <w:rsid w:val="00E576FD"/>
    <w:rsid w:val="00E62D62"/>
    <w:rsid w:val="00E643CC"/>
    <w:rsid w:val="00E64513"/>
    <w:rsid w:val="00E71139"/>
    <w:rsid w:val="00E82842"/>
    <w:rsid w:val="00E82F17"/>
    <w:rsid w:val="00E870A8"/>
    <w:rsid w:val="00E922FB"/>
    <w:rsid w:val="00E96BD6"/>
    <w:rsid w:val="00E971C3"/>
    <w:rsid w:val="00E97A67"/>
    <w:rsid w:val="00EA3271"/>
    <w:rsid w:val="00EA7FB4"/>
    <w:rsid w:val="00EB1059"/>
    <w:rsid w:val="00EB3F29"/>
    <w:rsid w:val="00EB5048"/>
    <w:rsid w:val="00EB54A0"/>
    <w:rsid w:val="00EB606D"/>
    <w:rsid w:val="00EC0664"/>
    <w:rsid w:val="00EC11E6"/>
    <w:rsid w:val="00EC573D"/>
    <w:rsid w:val="00EC5C9A"/>
    <w:rsid w:val="00EC5EFA"/>
    <w:rsid w:val="00ED1F06"/>
    <w:rsid w:val="00ED1F33"/>
    <w:rsid w:val="00ED23EA"/>
    <w:rsid w:val="00ED2BF8"/>
    <w:rsid w:val="00ED5501"/>
    <w:rsid w:val="00ED5FAF"/>
    <w:rsid w:val="00ED6980"/>
    <w:rsid w:val="00ED7A6D"/>
    <w:rsid w:val="00EE0EB9"/>
    <w:rsid w:val="00EE2BE7"/>
    <w:rsid w:val="00EE526D"/>
    <w:rsid w:val="00EE67A3"/>
    <w:rsid w:val="00EE6D89"/>
    <w:rsid w:val="00EF07EE"/>
    <w:rsid w:val="00EF0EE9"/>
    <w:rsid w:val="00EF2B04"/>
    <w:rsid w:val="00EF3934"/>
    <w:rsid w:val="00EF42C6"/>
    <w:rsid w:val="00EF4BA6"/>
    <w:rsid w:val="00EF6051"/>
    <w:rsid w:val="00EF60D1"/>
    <w:rsid w:val="00F03002"/>
    <w:rsid w:val="00F03608"/>
    <w:rsid w:val="00F04524"/>
    <w:rsid w:val="00F059F0"/>
    <w:rsid w:val="00F12935"/>
    <w:rsid w:val="00F1446C"/>
    <w:rsid w:val="00F147E8"/>
    <w:rsid w:val="00F15009"/>
    <w:rsid w:val="00F21CE7"/>
    <w:rsid w:val="00F22452"/>
    <w:rsid w:val="00F22D9D"/>
    <w:rsid w:val="00F2339F"/>
    <w:rsid w:val="00F26311"/>
    <w:rsid w:val="00F2709A"/>
    <w:rsid w:val="00F33684"/>
    <w:rsid w:val="00F3600D"/>
    <w:rsid w:val="00F45E5D"/>
    <w:rsid w:val="00F5007E"/>
    <w:rsid w:val="00F5208C"/>
    <w:rsid w:val="00F70E22"/>
    <w:rsid w:val="00F7201A"/>
    <w:rsid w:val="00F75AA1"/>
    <w:rsid w:val="00F8133C"/>
    <w:rsid w:val="00F81847"/>
    <w:rsid w:val="00F92898"/>
    <w:rsid w:val="00F948CF"/>
    <w:rsid w:val="00FA01C0"/>
    <w:rsid w:val="00FA037C"/>
    <w:rsid w:val="00FB070A"/>
    <w:rsid w:val="00FB2FC4"/>
    <w:rsid w:val="00FC47A5"/>
    <w:rsid w:val="00FC5F82"/>
    <w:rsid w:val="00FE0429"/>
    <w:rsid w:val="00FE1275"/>
    <w:rsid w:val="00FE2E0A"/>
    <w:rsid w:val="00FF17D0"/>
    <w:rsid w:val="00FF4C82"/>
    <w:rsid w:val="00FF53BA"/>
    <w:rsid w:val="00FF6203"/>
    <w:rsid w:val="10BC6790"/>
    <w:rsid w:val="1192965C"/>
    <w:rsid w:val="235970FC"/>
    <w:rsid w:val="4D67CC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F30DC"/>
  <w15:chartTrackingRefBased/>
  <w15:docId w15:val="{9A76ACA1-57C3-4B15-A372-15A088AC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55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D55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55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55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55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550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550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550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550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5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D55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55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55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55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5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5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5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5501"/>
    <w:rPr>
      <w:rFonts w:eastAsiaTheme="majorEastAsia" w:cstheme="majorBidi"/>
      <w:color w:val="272727" w:themeColor="text1" w:themeTint="D8"/>
    </w:rPr>
  </w:style>
  <w:style w:type="paragraph" w:styleId="Title">
    <w:name w:val="Title"/>
    <w:basedOn w:val="Normal"/>
    <w:next w:val="Normal"/>
    <w:link w:val="TitleChar"/>
    <w:uiPriority w:val="10"/>
    <w:qFormat/>
    <w:rsid w:val="00ED550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55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550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55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55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D5501"/>
    <w:rPr>
      <w:i/>
      <w:iCs/>
      <w:color w:val="404040" w:themeColor="text1" w:themeTint="BF"/>
    </w:rPr>
  </w:style>
  <w:style w:type="paragraph" w:styleId="ListParagraph">
    <w:name w:val="List Paragraph"/>
    <w:basedOn w:val="Normal"/>
    <w:uiPriority w:val="34"/>
    <w:qFormat/>
    <w:rsid w:val="00ED5501"/>
    <w:pPr>
      <w:ind w:left="720"/>
      <w:contextualSpacing/>
    </w:pPr>
  </w:style>
  <w:style w:type="character" w:styleId="IntenseEmphasis">
    <w:name w:val="Intense Emphasis"/>
    <w:basedOn w:val="DefaultParagraphFont"/>
    <w:uiPriority w:val="21"/>
    <w:qFormat/>
    <w:rsid w:val="00ED5501"/>
    <w:rPr>
      <w:i/>
      <w:iCs/>
      <w:color w:val="0F4761" w:themeColor="accent1" w:themeShade="BF"/>
    </w:rPr>
  </w:style>
  <w:style w:type="paragraph" w:styleId="IntenseQuote">
    <w:name w:val="Intense Quote"/>
    <w:basedOn w:val="Normal"/>
    <w:next w:val="Normal"/>
    <w:link w:val="IntenseQuoteChar"/>
    <w:uiPriority w:val="30"/>
    <w:qFormat/>
    <w:rsid w:val="00ED55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5501"/>
    <w:rPr>
      <w:i/>
      <w:iCs/>
      <w:color w:val="0F4761" w:themeColor="accent1" w:themeShade="BF"/>
    </w:rPr>
  </w:style>
  <w:style w:type="character" w:styleId="IntenseReference">
    <w:name w:val="Intense Reference"/>
    <w:basedOn w:val="DefaultParagraphFont"/>
    <w:uiPriority w:val="32"/>
    <w:qFormat/>
    <w:rsid w:val="00ED5501"/>
    <w:rPr>
      <w:b/>
      <w:bCs/>
      <w:smallCaps/>
      <w:color w:val="0F4761" w:themeColor="accent1" w:themeShade="BF"/>
      <w:spacing w:val="5"/>
    </w:rPr>
  </w:style>
  <w:style w:type="paragraph" w:styleId="Header">
    <w:name w:val="header"/>
    <w:basedOn w:val="Normal"/>
    <w:link w:val="HeaderChar"/>
    <w:uiPriority w:val="99"/>
    <w:unhideWhenUsed/>
    <w:rsid w:val="00ED5501"/>
    <w:pPr>
      <w:tabs>
        <w:tab w:val="center" w:pos="4680"/>
        <w:tab w:val="right" w:pos="9360"/>
      </w:tabs>
    </w:pPr>
  </w:style>
  <w:style w:type="character" w:customStyle="1" w:styleId="HeaderChar">
    <w:name w:val="Header Char"/>
    <w:basedOn w:val="DefaultParagraphFont"/>
    <w:link w:val="Header"/>
    <w:uiPriority w:val="99"/>
    <w:rsid w:val="00ED5501"/>
  </w:style>
  <w:style w:type="paragraph" w:styleId="Footer">
    <w:name w:val="footer"/>
    <w:basedOn w:val="Normal"/>
    <w:link w:val="FooterChar"/>
    <w:uiPriority w:val="99"/>
    <w:unhideWhenUsed/>
    <w:qFormat/>
    <w:rsid w:val="00ED5501"/>
    <w:pPr>
      <w:tabs>
        <w:tab w:val="center" w:pos="4680"/>
        <w:tab w:val="right" w:pos="9360"/>
      </w:tabs>
    </w:pPr>
  </w:style>
  <w:style w:type="character" w:customStyle="1" w:styleId="FooterChar">
    <w:name w:val="Footer Char"/>
    <w:basedOn w:val="DefaultParagraphFont"/>
    <w:link w:val="Footer"/>
    <w:uiPriority w:val="99"/>
    <w:rsid w:val="00ED5501"/>
  </w:style>
  <w:style w:type="character" w:styleId="Hyperlink">
    <w:name w:val="Hyperlink"/>
    <w:basedOn w:val="DefaultParagraphFont"/>
    <w:uiPriority w:val="99"/>
    <w:unhideWhenUsed/>
    <w:rsid w:val="00DD43EC"/>
    <w:rPr>
      <w:color w:val="0000FF"/>
      <w:u w:val="single"/>
    </w:rPr>
  </w:style>
  <w:style w:type="paragraph" w:styleId="NormalWeb">
    <w:name w:val="Normal (Web)"/>
    <w:basedOn w:val="Normal"/>
    <w:uiPriority w:val="99"/>
    <w:unhideWhenUsed/>
    <w:rsid w:val="008901D5"/>
    <w:pPr>
      <w:spacing w:before="100" w:beforeAutospacing="1" w:after="100" w:afterAutospacing="1"/>
    </w:pPr>
    <w:rPr>
      <w:rFonts w:ascii="Georgia" w:eastAsia="Times New Roman" w:hAnsi="Georgia" w:cs="Times New Roman"/>
      <w:kern w:val="0"/>
      <w:sz w:val="23"/>
      <w:szCs w:val="23"/>
      <w14:ligatures w14:val="none"/>
    </w:rPr>
  </w:style>
  <w:style w:type="table" w:customStyle="1" w:styleId="ProposalTable">
    <w:name w:val="Proposal Table"/>
    <w:basedOn w:val="TableNormal"/>
    <w:uiPriority w:val="99"/>
    <w:rsid w:val="008901D5"/>
    <w:pPr>
      <w:spacing w:before="120" w:after="120"/>
    </w:pPr>
    <w:rPr>
      <w:color w:val="404040" w:themeColor="text1" w:themeTint="BF"/>
      <w:kern w:val="0"/>
      <w:sz w:val="18"/>
      <w:szCs w:val="18"/>
      <w:lang w:eastAsia="ja-JP"/>
      <w14:ligatures w14:val="none"/>
    </w:rPr>
    <w:tblP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CellMar>
        <w:left w:w="144" w:type="dxa"/>
        <w:right w:w="144" w:type="dxa"/>
      </w:tblCellMar>
    </w:tblPr>
    <w:tblStylePr w:type="firstRow">
      <w:pPr>
        <w:keepNext/>
        <w:wordWrap/>
      </w:pPr>
      <w:rPr>
        <w:b/>
      </w:rPr>
      <w:tblPr/>
      <w:tcPr>
        <w:shd w:val="clear" w:color="auto" w:fill="C1E4F5" w:themeFill="accent1" w:themeFillTint="33"/>
        <w:vAlign w:val="bottom"/>
      </w:tcPr>
    </w:tblStylePr>
    <w:tblStylePr w:type="lastRow">
      <w:rPr>
        <w:b/>
        <w:color w:val="FFFFFF" w:themeColor="background1"/>
      </w:rPr>
      <w:tblPr/>
      <w:tcPr>
        <w:shd w:val="clear" w:color="auto" w:fill="156082" w:themeFill="accent1"/>
      </w:tcPr>
    </w:tblStylePr>
  </w:style>
  <w:style w:type="paragraph" w:customStyle="1" w:styleId="Default">
    <w:name w:val="Default"/>
    <w:rsid w:val="008901D5"/>
    <w:pPr>
      <w:autoSpaceDE w:val="0"/>
      <w:autoSpaceDN w:val="0"/>
      <w:adjustRightInd w:val="0"/>
    </w:pPr>
    <w:rPr>
      <w:rFonts w:ascii="Times New Roman" w:hAnsi="Times New Roman" w:cs="Times New Roman"/>
      <w:color w:val="000000"/>
      <w:kern w:val="0"/>
      <w14:ligatures w14:val="none"/>
    </w:rPr>
  </w:style>
  <w:style w:type="paragraph" w:customStyle="1" w:styleId="TableParagraph">
    <w:name w:val="Table Paragraph"/>
    <w:basedOn w:val="Normal"/>
    <w:uiPriority w:val="1"/>
    <w:qFormat/>
    <w:rsid w:val="008901D5"/>
    <w:pPr>
      <w:widowControl w:val="0"/>
      <w:autoSpaceDE w:val="0"/>
      <w:autoSpaceDN w:val="0"/>
      <w:spacing w:line="232" w:lineRule="exact"/>
      <w:jc w:val="right"/>
    </w:pPr>
    <w:rPr>
      <w:rFonts w:ascii="Times New Roman" w:eastAsia="Times New Roman" w:hAnsi="Times New Roman" w:cs="Times New Roman"/>
      <w:kern w:val="0"/>
      <w:sz w:val="22"/>
      <w:szCs w:val="22"/>
      <w14:ligatures w14:val="none"/>
    </w:rPr>
  </w:style>
  <w:style w:type="table" w:customStyle="1" w:styleId="ProposalTable1">
    <w:name w:val="Proposal Table1"/>
    <w:basedOn w:val="TableNormal"/>
    <w:uiPriority w:val="99"/>
    <w:rsid w:val="008901D5"/>
    <w:pPr>
      <w:spacing w:before="120" w:after="120"/>
    </w:pPr>
    <w:rPr>
      <w:color w:val="404040" w:themeColor="text1" w:themeTint="BF"/>
      <w:kern w:val="0"/>
      <w:sz w:val="18"/>
      <w:szCs w:val="18"/>
      <w:lang w:eastAsia="ja-JP"/>
      <w14:ligatures w14:val="none"/>
    </w:rPr>
    <w:tblP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CellMar>
        <w:left w:w="144" w:type="dxa"/>
        <w:right w:w="144" w:type="dxa"/>
      </w:tblCellMar>
    </w:tblPr>
    <w:tblStylePr w:type="firstRow">
      <w:pPr>
        <w:keepNext/>
        <w:wordWrap/>
      </w:pPr>
      <w:rPr>
        <w:b/>
      </w:rPr>
      <w:tblPr/>
      <w:tcPr>
        <w:shd w:val="clear" w:color="auto" w:fill="C1E4F5" w:themeFill="accent1" w:themeFillTint="33"/>
        <w:vAlign w:val="bottom"/>
      </w:tcPr>
    </w:tblStylePr>
    <w:tblStylePr w:type="lastRow">
      <w:rPr>
        <w:b/>
        <w:color w:val="FFFFFF" w:themeColor="background1"/>
      </w:rPr>
      <w:tblPr/>
      <w:tcPr>
        <w:shd w:val="clear" w:color="auto" w:fill="156082" w:themeFill="accent1"/>
      </w:tcPr>
    </w:tblStylePr>
  </w:style>
  <w:style w:type="character" w:styleId="UnresolvedMention">
    <w:name w:val="Unresolved Mention"/>
    <w:basedOn w:val="DefaultParagraphFont"/>
    <w:uiPriority w:val="99"/>
    <w:semiHidden/>
    <w:unhideWhenUsed/>
    <w:rsid w:val="00494FFF"/>
    <w:rPr>
      <w:color w:val="605E5C"/>
      <w:shd w:val="clear" w:color="auto" w:fill="E1DFDD"/>
    </w:rPr>
  </w:style>
  <w:style w:type="character" w:styleId="FollowedHyperlink">
    <w:name w:val="FollowedHyperlink"/>
    <w:basedOn w:val="DefaultParagraphFont"/>
    <w:uiPriority w:val="99"/>
    <w:semiHidden/>
    <w:unhideWhenUsed/>
    <w:rsid w:val="006B2BA8"/>
    <w:rPr>
      <w:color w:val="96607D" w:themeColor="followedHyperlink"/>
      <w:u w:val="single"/>
    </w:rPr>
  </w:style>
  <w:style w:type="character" w:styleId="PlaceholderText">
    <w:name w:val="Placeholder Text"/>
    <w:basedOn w:val="DefaultParagraphFont"/>
    <w:uiPriority w:val="99"/>
    <w:semiHidden/>
    <w:rsid w:val="00D15E57"/>
    <w:rPr>
      <w:color w:val="666666"/>
    </w:rPr>
  </w:style>
  <w:style w:type="table" w:styleId="TableGrid">
    <w:name w:val="Table Grid"/>
    <w:basedOn w:val="TableNormal"/>
    <w:uiPriority w:val="39"/>
    <w:rsid w:val="002D0BE2"/>
    <w:pPr>
      <w:widowControl w:val="0"/>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A5BBD"/>
  </w:style>
  <w:style w:type="character" w:styleId="CommentReference">
    <w:name w:val="annotation reference"/>
    <w:basedOn w:val="DefaultParagraphFont"/>
    <w:uiPriority w:val="99"/>
    <w:semiHidden/>
    <w:unhideWhenUsed/>
    <w:rsid w:val="0078068D"/>
    <w:rPr>
      <w:sz w:val="16"/>
      <w:szCs w:val="16"/>
    </w:rPr>
  </w:style>
  <w:style w:type="paragraph" w:styleId="CommentText">
    <w:name w:val="annotation text"/>
    <w:basedOn w:val="Normal"/>
    <w:link w:val="CommentTextChar"/>
    <w:uiPriority w:val="99"/>
    <w:unhideWhenUsed/>
    <w:rsid w:val="0078068D"/>
    <w:rPr>
      <w:sz w:val="20"/>
      <w:szCs w:val="20"/>
    </w:rPr>
  </w:style>
  <w:style w:type="character" w:customStyle="1" w:styleId="CommentTextChar">
    <w:name w:val="Comment Text Char"/>
    <w:basedOn w:val="DefaultParagraphFont"/>
    <w:link w:val="CommentText"/>
    <w:uiPriority w:val="99"/>
    <w:rsid w:val="0078068D"/>
    <w:rPr>
      <w:sz w:val="20"/>
      <w:szCs w:val="20"/>
    </w:rPr>
  </w:style>
  <w:style w:type="paragraph" w:styleId="CommentSubject">
    <w:name w:val="annotation subject"/>
    <w:basedOn w:val="CommentText"/>
    <w:next w:val="CommentText"/>
    <w:link w:val="CommentSubjectChar"/>
    <w:uiPriority w:val="99"/>
    <w:semiHidden/>
    <w:unhideWhenUsed/>
    <w:rsid w:val="0078068D"/>
    <w:rPr>
      <w:b/>
      <w:bCs/>
    </w:rPr>
  </w:style>
  <w:style w:type="character" w:customStyle="1" w:styleId="CommentSubjectChar">
    <w:name w:val="Comment Subject Char"/>
    <w:basedOn w:val="CommentTextChar"/>
    <w:link w:val="CommentSubject"/>
    <w:uiPriority w:val="99"/>
    <w:semiHidden/>
    <w:rsid w:val="0078068D"/>
    <w:rPr>
      <w:b/>
      <w:bCs/>
      <w:sz w:val="20"/>
      <w:szCs w:val="20"/>
    </w:rPr>
  </w:style>
  <w:style w:type="character" w:styleId="Mention">
    <w:name w:val="Mention"/>
    <w:basedOn w:val="DefaultParagraphFont"/>
    <w:uiPriority w:val="99"/>
    <w:unhideWhenUsed/>
    <w:rsid w:val="006D0AE1"/>
    <w:rPr>
      <w:color w:val="2B579A"/>
      <w:shd w:val="clear" w:color="auto" w:fill="E1DFDD"/>
    </w:rPr>
  </w:style>
  <w:style w:type="paragraph" w:customStyle="1" w:styleId="pf0">
    <w:name w:val="pf0"/>
    <w:basedOn w:val="Normal"/>
    <w:rsid w:val="004E4AFD"/>
    <w:pPr>
      <w:spacing w:before="100" w:beforeAutospacing="1" w:after="100" w:afterAutospacing="1"/>
    </w:pPr>
    <w:rPr>
      <w:rFonts w:ascii="Times New Roman" w:eastAsia="Times New Roman" w:hAnsi="Times New Roman" w:cs="Times New Roman"/>
      <w:kern w:val="0"/>
      <w14:ligatures w14:val="none"/>
    </w:rPr>
  </w:style>
  <w:style w:type="character" w:customStyle="1" w:styleId="cf01">
    <w:name w:val="cf01"/>
    <w:basedOn w:val="DefaultParagraphFont"/>
    <w:rsid w:val="004E4A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6303">
      <w:bodyDiv w:val="1"/>
      <w:marLeft w:val="0"/>
      <w:marRight w:val="0"/>
      <w:marTop w:val="0"/>
      <w:marBottom w:val="0"/>
      <w:divBdr>
        <w:top w:val="none" w:sz="0" w:space="0" w:color="auto"/>
        <w:left w:val="none" w:sz="0" w:space="0" w:color="auto"/>
        <w:bottom w:val="none" w:sz="0" w:space="0" w:color="auto"/>
        <w:right w:val="none" w:sz="0" w:space="0" w:color="auto"/>
      </w:divBdr>
    </w:div>
    <w:div w:id="99106843">
      <w:bodyDiv w:val="1"/>
      <w:marLeft w:val="0"/>
      <w:marRight w:val="0"/>
      <w:marTop w:val="0"/>
      <w:marBottom w:val="0"/>
      <w:divBdr>
        <w:top w:val="none" w:sz="0" w:space="0" w:color="auto"/>
        <w:left w:val="none" w:sz="0" w:space="0" w:color="auto"/>
        <w:bottom w:val="none" w:sz="0" w:space="0" w:color="auto"/>
        <w:right w:val="none" w:sz="0" w:space="0" w:color="auto"/>
      </w:divBdr>
    </w:div>
    <w:div w:id="626201758">
      <w:bodyDiv w:val="1"/>
      <w:marLeft w:val="0"/>
      <w:marRight w:val="0"/>
      <w:marTop w:val="0"/>
      <w:marBottom w:val="0"/>
      <w:divBdr>
        <w:top w:val="none" w:sz="0" w:space="0" w:color="auto"/>
        <w:left w:val="none" w:sz="0" w:space="0" w:color="auto"/>
        <w:bottom w:val="none" w:sz="0" w:space="0" w:color="auto"/>
        <w:right w:val="none" w:sz="0" w:space="0" w:color="auto"/>
      </w:divBdr>
    </w:div>
    <w:div w:id="738019684">
      <w:bodyDiv w:val="1"/>
      <w:marLeft w:val="0"/>
      <w:marRight w:val="0"/>
      <w:marTop w:val="0"/>
      <w:marBottom w:val="0"/>
      <w:divBdr>
        <w:top w:val="none" w:sz="0" w:space="0" w:color="auto"/>
        <w:left w:val="none" w:sz="0" w:space="0" w:color="auto"/>
        <w:bottom w:val="none" w:sz="0" w:space="0" w:color="auto"/>
        <w:right w:val="none" w:sz="0" w:space="0" w:color="auto"/>
      </w:divBdr>
    </w:div>
    <w:div w:id="1228489342">
      <w:bodyDiv w:val="1"/>
      <w:marLeft w:val="0"/>
      <w:marRight w:val="0"/>
      <w:marTop w:val="0"/>
      <w:marBottom w:val="0"/>
      <w:divBdr>
        <w:top w:val="none" w:sz="0" w:space="0" w:color="auto"/>
        <w:left w:val="none" w:sz="0" w:space="0" w:color="auto"/>
        <w:bottom w:val="none" w:sz="0" w:space="0" w:color="auto"/>
        <w:right w:val="none" w:sz="0" w:space="0" w:color="auto"/>
      </w:divBdr>
    </w:div>
    <w:div w:id="1439564966">
      <w:bodyDiv w:val="1"/>
      <w:marLeft w:val="0"/>
      <w:marRight w:val="0"/>
      <w:marTop w:val="0"/>
      <w:marBottom w:val="0"/>
      <w:divBdr>
        <w:top w:val="none" w:sz="0" w:space="0" w:color="auto"/>
        <w:left w:val="none" w:sz="0" w:space="0" w:color="auto"/>
        <w:bottom w:val="none" w:sz="0" w:space="0" w:color="auto"/>
        <w:right w:val="none" w:sz="0" w:space="0" w:color="auto"/>
      </w:divBdr>
    </w:div>
    <w:div w:id="1525827255">
      <w:bodyDiv w:val="1"/>
      <w:marLeft w:val="0"/>
      <w:marRight w:val="0"/>
      <w:marTop w:val="0"/>
      <w:marBottom w:val="0"/>
      <w:divBdr>
        <w:top w:val="none" w:sz="0" w:space="0" w:color="auto"/>
        <w:left w:val="none" w:sz="0" w:space="0" w:color="auto"/>
        <w:bottom w:val="none" w:sz="0" w:space="0" w:color="auto"/>
        <w:right w:val="none" w:sz="0" w:space="0" w:color="auto"/>
      </w:divBdr>
    </w:div>
    <w:div w:id="1561209745">
      <w:bodyDiv w:val="1"/>
      <w:marLeft w:val="0"/>
      <w:marRight w:val="0"/>
      <w:marTop w:val="0"/>
      <w:marBottom w:val="0"/>
      <w:divBdr>
        <w:top w:val="none" w:sz="0" w:space="0" w:color="auto"/>
        <w:left w:val="none" w:sz="0" w:space="0" w:color="auto"/>
        <w:bottom w:val="none" w:sz="0" w:space="0" w:color="auto"/>
        <w:right w:val="none" w:sz="0" w:space="0" w:color="auto"/>
      </w:divBdr>
    </w:div>
    <w:div w:id="1973636581">
      <w:bodyDiv w:val="1"/>
      <w:marLeft w:val="0"/>
      <w:marRight w:val="0"/>
      <w:marTop w:val="0"/>
      <w:marBottom w:val="0"/>
      <w:divBdr>
        <w:top w:val="none" w:sz="0" w:space="0" w:color="auto"/>
        <w:left w:val="none" w:sz="0" w:space="0" w:color="auto"/>
        <w:bottom w:val="none" w:sz="0" w:space="0" w:color="auto"/>
        <w:right w:val="none" w:sz="0" w:space="0" w:color="auto"/>
      </w:divBdr>
    </w:div>
    <w:div w:id="2093968260">
      <w:bodyDiv w:val="1"/>
      <w:marLeft w:val="0"/>
      <w:marRight w:val="0"/>
      <w:marTop w:val="0"/>
      <w:marBottom w:val="0"/>
      <w:divBdr>
        <w:top w:val="none" w:sz="0" w:space="0" w:color="auto"/>
        <w:left w:val="none" w:sz="0" w:space="0" w:color="auto"/>
        <w:bottom w:val="none" w:sz="0" w:space="0" w:color="auto"/>
        <w:right w:val="none" w:sz="0" w:space="0" w:color="auto"/>
      </w:divBdr>
    </w:div>
    <w:div w:id="211393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po.gov/fdsys/pkg/BILLS-114s1177enr/pdf/BILLS-114s1177enr.pdf" TargetMode="External"/><Relationship Id="rId18" Type="http://schemas.openxmlformats.org/officeDocument/2006/relationships/hyperlink" Target="https://www.doe.mass.edu/mcas/accessibility/default.html" TargetMode="External"/><Relationship Id="rId26" Type="http://schemas.openxmlformats.org/officeDocument/2006/relationships/image" Target="media/image3.png"/><Relationship Id="rId39" Type="http://schemas.openxmlformats.org/officeDocument/2006/relationships/hyperlink" Target="http://www.doe.mass.edu/mcas/alt/essa/" TargetMode="External"/><Relationship Id="rId21" Type="http://schemas.openxmlformats.org/officeDocument/2006/relationships/hyperlink" Target="http://www.doe.mass.edu/mcas/alt/essa/" TargetMode="External"/><Relationship Id="rId34" Type="http://schemas.openxmlformats.org/officeDocument/2006/relationships/image" Target="media/image10.png"/><Relationship Id="rId42" Type="http://schemas.openxmlformats.org/officeDocument/2006/relationships/hyperlink" Target="http://www.doe.mass.edu/mcas/alt/essa/" TargetMode="External"/><Relationship Id="rId47" Type="http://schemas.openxmlformats.org/officeDocument/2006/relationships/hyperlink" Target="https://www.doe.mass.edu/mcas/alt/ess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e.mass.edu/mcas/alt/default.html" TargetMode="Externa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yperlink" Target="https://www.doe.mass.edu/psm/tfm/default.html" TargetMode="External"/><Relationship Id="rId32" Type="http://schemas.openxmlformats.org/officeDocument/2006/relationships/hyperlink" Target="https://www.doe.mass.edu/mcas/alt/resources.html" TargetMode="External"/><Relationship Id="rId37" Type="http://schemas.openxmlformats.org/officeDocument/2006/relationships/hyperlink" Target="mailto:robert.pelychaty@mass.gov" TargetMode="External"/><Relationship Id="rId40" Type="http://schemas.openxmlformats.org/officeDocument/2006/relationships/hyperlink" Target="https://www.doe.mass.edu/mcas/alt/essa/participation-tool.pdf" TargetMode="External"/><Relationship Id="rId45" Type="http://schemas.openxmlformats.org/officeDocument/2006/relationships/hyperlink" Target="https://nceo.umn.edu/docs/OnlinePubs/NCEOBrief18.pdf" TargetMode="External"/><Relationship Id="rId5" Type="http://schemas.openxmlformats.org/officeDocument/2006/relationships/numbering" Target="numbering.xml"/><Relationship Id="rId15" Type="http://schemas.openxmlformats.org/officeDocument/2006/relationships/hyperlink" Target="https://www.doe.mass.edu/mcas/alt/essa/participation-tool.pdf" TargetMode="External"/><Relationship Id="rId23" Type="http://schemas.openxmlformats.org/officeDocument/2006/relationships/hyperlink" Target="https://nceo.umn.edu/docs/OnlinePubs/NCEOBrief18.pdf" TargetMode="External"/><Relationship Id="rId28" Type="http://schemas.openxmlformats.org/officeDocument/2006/relationships/image" Target="media/image5.png"/><Relationship Id="rId36" Type="http://schemas.openxmlformats.org/officeDocument/2006/relationships/hyperlink" Target="http://www.doe.mass.edu/mcas/alt/essa/"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nceo.umn.edu/docs/OnlinePubs/NCEOBrief18.pdf" TargetMode="External"/><Relationship Id="rId31" Type="http://schemas.openxmlformats.org/officeDocument/2006/relationships/image" Target="media/image8.png"/><Relationship Id="rId44" Type="http://schemas.openxmlformats.org/officeDocument/2006/relationships/hyperlink" Target="https://www.doe.mass.edu/mcas/alt/essa/OnePercent.ppt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e.mass.edu/mcas/alt/essa/" TargetMode="External"/><Relationship Id="rId22" Type="http://schemas.openxmlformats.org/officeDocument/2006/relationships/chart" Target="charts/char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2.png"/><Relationship Id="rId43" Type="http://schemas.openxmlformats.org/officeDocument/2006/relationships/hyperlink" Target="https://www.doe.mass.edu/mcas/alt/essa/dispro-calculator.xlsx"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doe.mass.edu/mcas/participation.html" TargetMode="External"/><Relationship Id="rId25" Type="http://schemas.openxmlformats.org/officeDocument/2006/relationships/hyperlink" Target="https://www.doe.mass.edu/psm/integrated/default.html" TargetMode="External"/><Relationship Id="rId33" Type="http://schemas.openxmlformats.org/officeDocument/2006/relationships/image" Target="media/image9.png"/><Relationship Id="rId38" Type="http://schemas.openxmlformats.org/officeDocument/2006/relationships/hyperlink" Target="http://www.doe.mass.edu/mcas/alt/essa/participants-district.xlsx" TargetMode="External"/><Relationship Id="rId46" Type="http://schemas.openxmlformats.org/officeDocument/2006/relationships/hyperlink" Target="http://www.doe.mass.edu/mcas/alt/essa/" TargetMode="External"/><Relationship Id="rId20" Type="http://schemas.openxmlformats.org/officeDocument/2006/relationships/hyperlink" Target="http://www.doe.mass.edu/mcas/alt/essa/" TargetMode="External"/><Relationship Id="rId41" Type="http://schemas.openxmlformats.org/officeDocument/2006/relationships/hyperlink" Target="http://www.doe.mass.edu/mcas/alt/essa/"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a:t>
            </a:r>
            <a:r>
              <a:rPr lang="en-US" baseline="0"/>
              <a:t> MCAS-Alt Participation Rates 2017–2024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52737516090743"/>
          <c:y val="0.10901702334230162"/>
          <c:w val="0.84991708042864067"/>
          <c:h val="0.77064316803659749"/>
        </c:manualLayout>
      </c:layout>
      <c:scatterChart>
        <c:scatterStyle val="lineMarker"/>
        <c:varyColors val="0"/>
        <c:ser>
          <c:idx val="0"/>
          <c:order val="0"/>
          <c:tx>
            <c:strRef>
              <c:f>Sheet1!$B$1</c:f>
              <c:strCache>
                <c:ptCount val="1"/>
                <c:pt idx="0">
                  <c:v>ELA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Sheet1!$A$2:$A$8</c:f>
              <c:numCache>
                <c:formatCode>General</c:formatCode>
                <c:ptCount val="7"/>
                <c:pt idx="0">
                  <c:v>2017</c:v>
                </c:pt>
                <c:pt idx="1">
                  <c:v>2018</c:v>
                </c:pt>
                <c:pt idx="2">
                  <c:v>2019</c:v>
                </c:pt>
                <c:pt idx="3">
                  <c:v>2021</c:v>
                </c:pt>
                <c:pt idx="4">
                  <c:v>2022</c:v>
                </c:pt>
                <c:pt idx="5">
                  <c:v>2023</c:v>
                </c:pt>
                <c:pt idx="6">
                  <c:v>2024</c:v>
                </c:pt>
              </c:numCache>
            </c:numRef>
          </c:xVal>
          <c:yVal>
            <c:numRef>
              <c:f>Sheet1!$B$2:$B$8</c:f>
              <c:numCache>
                <c:formatCode>0.00%</c:formatCode>
                <c:ptCount val="7"/>
                <c:pt idx="0">
                  <c:v>1.6E-2</c:v>
                </c:pt>
                <c:pt idx="1">
                  <c:v>1.47E-2</c:v>
                </c:pt>
                <c:pt idx="2">
                  <c:v>1.38E-2</c:v>
                </c:pt>
                <c:pt idx="3">
                  <c:v>1.29E-2</c:v>
                </c:pt>
                <c:pt idx="4">
                  <c:v>1.24E-2</c:v>
                </c:pt>
                <c:pt idx="5">
                  <c:v>1.24E-2</c:v>
                </c:pt>
                <c:pt idx="6">
                  <c:v>1.2200000000000001E-2</c:v>
                </c:pt>
              </c:numCache>
            </c:numRef>
          </c:yVal>
          <c:smooth val="0"/>
          <c:extLst>
            <c:ext xmlns:c16="http://schemas.microsoft.com/office/drawing/2014/chart" uri="{C3380CC4-5D6E-409C-BE32-E72D297353CC}">
              <c16:uniqueId val="{00000000-9740-4FEE-9182-23047511BE38}"/>
            </c:ext>
          </c:extLst>
        </c:ser>
        <c:ser>
          <c:idx val="1"/>
          <c:order val="1"/>
          <c:tx>
            <c:strRef>
              <c:f>Sheet1!$C$1</c:f>
              <c:strCache>
                <c:ptCount val="1"/>
                <c:pt idx="0">
                  <c:v>Math</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Sheet1!$A$2:$A$8</c:f>
              <c:numCache>
                <c:formatCode>General</c:formatCode>
                <c:ptCount val="7"/>
                <c:pt idx="0">
                  <c:v>2017</c:v>
                </c:pt>
                <c:pt idx="1">
                  <c:v>2018</c:v>
                </c:pt>
                <c:pt idx="2">
                  <c:v>2019</c:v>
                </c:pt>
                <c:pt idx="3">
                  <c:v>2021</c:v>
                </c:pt>
                <c:pt idx="4">
                  <c:v>2022</c:v>
                </c:pt>
                <c:pt idx="5">
                  <c:v>2023</c:v>
                </c:pt>
                <c:pt idx="6">
                  <c:v>2024</c:v>
                </c:pt>
              </c:numCache>
            </c:numRef>
          </c:xVal>
          <c:yVal>
            <c:numRef>
              <c:f>Sheet1!$C$2:$C$8</c:f>
              <c:numCache>
                <c:formatCode>0.00%</c:formatCode>
                <c:ptCount val="7"/>
                <c:pt idx="0">
                  <c:v>1.61E-2</c:v>
                </c:pt>
                <c:pt idx="1">
                  <c:v>1.4800000000000001E-2</c:v>
                </c:pt>
                <c:pt idx="2">
                  <c:v>1.3899999999999999E-2</c:v>
                </c:pt>
                <c:pt idx="3">
                  <c:v>1.2999999999999999E-2</c:v>
                </c:pt>
                <c:pt idx="4">
                  <c:v>1.2500000000000001E-2</c:v>
                </c:pt>
                <c:pt idx="5">
                  <c:v>1.24E-2</c:v>
                </c:pt>
                <c:pt idx="6">
                  <c:v>1.23E-2</c:v>
                </c:pt>
              </c:numCache>
            </c:numRef>
          </c:yVal>
          <c:smooth val="0"/>
          <c:extLst>
            <c:ext xmlns:c16="http://schemas.microsoft.com/office/drawing/2014/chart" uri="{C3380CC4-5D6E-409C-BE32-E72D297353CC}">
              <c16:uniqueId val="{00000001-9740-4FEE-9182-23047511BE38}"/>
            </c:ext>
          </c:extLst>
        </c:ser>
        <c:ser>
          <c:idx val="2"/>
          <c:order val="2"/>
          <c:tx>
            <c:strRef>
              <c:f>Sheet1!$D$1</c:f>
              <c:strCache>
                <c:ptCount val="1"/>
                <c:pt idx="0">
                  <c:v>Science</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Sheet1!$A$2:$A$8</c:f>
              <c:numCache>
                <c:formatCode>General</c:formatCode>
                <c:ptCount val="7"/>
                <c:pt idx="0">
                  <c:v>2017</c:v>
                </c:pt>
                <c:pt idx="1">
                  <c:v>2018</c:v>
                </c:pt>
                <c:pt idx="2">
                  <c:v>2019</c:v>
                </c:pt>
                <c:pt idx="3">
                  <c:v>2021</c:v>
                </c:pt>
                <c:pt idx="4">
                  <c:v>2022</c:v>
                </c:pt>
                <c:pt idx="5">
                  <c:v>2023</c:v>
                </c:pt>
                <c:pt idx="6">
                  <c:v>2024</c:v>
                </c:pt>
              </c:numCache>
            </c:numRef>
          </c:xVal>
          <c:yVal>
            <c:numRef>
              <c:f>Sheet1!$D$2:$D$8</c:f>
              <c:numCache>
                <c:formatCode>General</c:formatCode>
                <c:ptCount val="7"/>
                <c:pt idx="2" formatCode="0.00%">
                  <c:v>1.3100000000000001E-2</c:v>
                </c:pt>
                <c:pt idx="3" formatCode="0.00%">
                  <c:v>9.9000000000000008E-3</c:v>
                </c:pt>
                <c:pt idx="4" formatCode="0.00%">
                  <c:v>1.1599999999999999E-2</c:v>
                </c:pt>
                <c:pt idx="5" formatCode="0.00%">
                  <c:v>1.14E-2</c:v>
                </c:pt>
                <c:pt idx="6" formatCode="0.00%">
                  <c:v>1.21E-2</c:v>
                </c:pt>
              </c:numCache>
            </c:numRef>
          </c:yVal>
          <c:smooth val="0"/>
          <c:extLst>
            <c:ext xmlns:c16="http://schemas.microsoft.com/office/drawing/2014/chart" uri="{C3380CC4-5D6E-409C-BE32-E72D297353CC}">
              <c16:uniqueId val="{00000002-9740-4FEE-9182-23047511BE38}"/>
            </c:ext>
          </c:extLst>
        </c:ser>
        <c:dLbls>
          <c:showLegendKey val="0"/>
          <c:showVal val="0"/>
          <c:showCatName val="0"/>
          <c:showSerName val="0"/>
          <c:showPercent val="0"/>
          <c:showBubbleSize val="0"/>
        </c:dLbls>
        <c:axId val="771045631"/>
        <c:axId val="771045151"/>
      </c:scatterChart>
      <c:valAx>
        <c:axId val="771045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5151"/>
        <c:crosses val="autoZero"/>
        <c:crossBetween val="midCat"/>
      </c:valAx>
      <c:valAx>
        <c:axId val="7710451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56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4FDFB0D707254C80754ACD9E71AC3D" ma:contentTypeVersion="7" ma:contentTypeDescription="Create a new document." ma:contentTypeScope="" ma:versionID="ce88786e7213f78f6844655feff11f6b">
  <xsd:schema xmlns:xsd="http://www.w3.org/2001/XMLSchema" xmlns:xs="http://www.w3.org/2001/XMLSchema" xmlns:p="http://schemas.microsoft.com/office/2006/metadata/properties" xmlns:ns2="1c210e20-2656-47be-8bfe-a34b7996932e" xmlns:ns3="7a12eb2f-f040-4639-9fb2-5a6588dc8035" targetNamespace="http://schemas.microsoft.com/office/2006/metadata/properties" ma:root="true" ma:fieldsID="89a89a1f8864f1675c97eef69b9f1ff8" ns2:_="" ns3:_="">
    <xsd:import namespace="1c210e20-2656-47be-8bfe-a34b7996932e"/>
    <xsd:import namespace="7a12eb2f-f040-4639-9fb2-5a6588dc80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10e20-2656-47be-8bfe-a34b79969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OTE" ma:index="14" nillable="true" ma:displayName="Download files before editing" ma:default="Download before editing" ma:description="Download Files Before Editing" ma:format="Dropdown" ma:internalName="NO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12eb2f-f040-4639-9fb2-5a6588dc80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 xmlns="1c210e20-2656-47be-8bfe-a34b7996932e">Download before editing</NOTE>
  </documentManagement>
</p:properties>
</file>

<file path=customXml/itemProps1.xml><?xml version="1.0" encoding="utf-8"?>
<ds:datastoreItem xmlns:ds="http://schemas.openxmlformats.org/officeDocument/2006/customXml" ds:itemID="{915F6BC3-AB60-4E6F-842C-5214BC86F14A}">
  <ds:schemaRefs>
    <ds:schemaRef ds:uri="http://schemas.microsoft.com/sharepoint/v3/contenttype/forms"/>
  </ds:schemaRefs>
</ds:datastoreItem>
</file>

<file path=customXml/itemProps2.xml><?xml version="1.0" encoding="utf-8"?>
<ds:datastoreItem xmlns:ds="http://schemas.openxmlformats.org/officeDocument/2006/customXml" ds:itemID="{3649D1C4-8EB8-4DAC-9C61-DD2CDF1FB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10e20-2656-47be-8bfe-a34b7996932e"/>
    <ds:schemaRef ds:uri="7a12eb2f-f040-4639-9fb2-5a6588dc8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71EDCF-09C3-4842-9A92-E745491FD0B9}">
  <ds:schemaRefs>
    <ds:schemaRef ds:uri="http://schemas.openxmlformats.org/officeDocument/2006/bibliography"/>
  </ds:schemaRefs>
</ds:datastoreItem>
</file>

<file path=customXml/itemProps4.xml><?xml version="1.0" encoding="utf-8"?>
<ds:datastoreItem xmlns:ds="http://schemas.openxmlformats.org/officeDocument/2006/customXml" ds:itemID="{7BB02E31-DA10-4F95-80BC-BCBE9F76D767}">
  <ds:schemaRefs>
    <ds:schemaRef ds:uri="http://schemas.microsoft.com/office/2006/metadata/properties"/>
    <ds:schemaRef ds:uri="http://schemas.microsoft.com/office/infopath/2007/PartnerControls"/>
    <ds:schemaRef ds:uri="1c210e20-2656-47be-8bfe-a34b7996932e"/>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32</Pages>
  <Words>6654</Words>
  <Characters>37931</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44497</CharactersWithSpaces>
  <SharedDoc>false</SharedDoc>
  <HLinks>
    <vt:vector size="156" baseType="variant">
      <vt:variant>
        <vt:i4>7929897</vt:i4>
      </vt:variant>
      <vt:variant>
        <vt:i4>72</vt:i4>
      </vt:variant>
      <vt:variant>
        <vt:i4>0</vt:i4>
      </vt:variant>
      <vt:variant>
        <vt:i4>5</vt:i4>
      </vt:variant>
      <vt:variant>
        <vt:lpwstr>https://www.doe.mass.edu/mcas/alt/essa/</vt:lpwstr>
      </vt:variant>
      <vt:variant>
        <vt:lpwstr/>
      </vt:variant>
      <vt:variant>
        <vt:i4>7143521</vt:i4>
      </vt:variant>
      <vt:variant>
        <vt:i4>69</vt:i4>
      </vt:variant>
      <vt:variant>
        <vt:i4>0</vt:i4>
      </vt:variant>
      <vt:variant>
        <vt:i4>5</vt:i4>
      </vt:variant>
      <vt:variant>
        <vt:lpwstr>http://www.doe.mass.edu/mcas/alt/essa/</vt:lpwstr>
      </vt:variant>
      <vt:variant>
        <vt:lpwstr/>
      </vt:variant>
      <vt:variant>
        <vt:i4>1179713</vt:i4>
      </vt:variant>
      <vt:variant>
        <vt:i4>66</vt:i4>
      </vt:variant>
      <vt:variant>
        <vt:i4>0</vt:i4>
      </vt:variant>
      <vt:variant>
        <vt:i4>5</vt:i4>
      </vt:variant>
      <vt:variant>
        <vt:lpwstr>https://nceo.umn.edu/docs/OnlinePubs/NCEOBrief18.pdf</vt:lpwstr>
      </vt:variant>
      <vt:variant>
        <vt:lpwstr/>
      </vt:variant>
      <vt:variant>
        <vt:i4>3997823</vt:i4>
      </vt:variant>
      <vt:variant>
        <vt:i4>63</vt:i4>
      </vt:variant>
      <vt:variant>
        <vt:i4>0</vt:i4>
      </vt:variant>
      <vt:variant>
        <vt:i4>5</vt:i4>
      </vt:variant>
      <vt:variant>
        <vt:lpwstr>https://www.doe.mass.edu/mcas/alt/essa/OnePercent.pptx</vt:lpwstr>
      </vt:variant>
      <vt:variant>
        <vt:lpwstr/>
      </vt:variant>
      <vt:variant>
        <vt:i4>5374022</vt:i4>
      </vt:variant>
      <vt:variant>
        <vt:i4>60</vt:i4>
      </vt:variant>
      <vt:variant>
        <vt:i4>0</vt:i4>
      </vt:variant>
      <vt:variant>
        <vt:i4>5</vt:i4>
      </vt:variant>
      <vt:variant>
        <vt:lpwstr>https://www.doe.mass.edu/mcas/alt/essa/dispro-calculator.xlsx</vt:lpwstr>
      </vt:variant>
      <vt:variant>
        <vt:lpwstr/>
      </vt:variant>
      <vt:variant>
        <vt:i4>7143521</vt:i4>
      </vt:variant>
      <vt:variant>
        <vt:i4>57</vt:i4>
      </vt:variant>
      <vt:variant>
        <vt:i4>0</vt:i4>
      </vt:variant>
      <vt:variant>
        <vt:i4>5</vt:i4>
      </vt:variant>
      <vt:variant>
        <vt:lpwstr>http://www.doe.mass.edu/mcas/alt/essa/</vt:lpwstr>
      </vt:variant>
      <vt:variant>
        <vt:lpwstr/>
      </vt:variant>
      <vt:variant>
        <vt:i4>7143521</vt:i4>
      </vt:variant>
      <vt:variant>
        <vt:i4>54</vt:i4>
      </vt:variant>
      <vt:variant>
        <vt:i4>0</vt:i4>
      </vt:variant>
      <vt:variant>
        <vt:i4>5</vt:i4>
      </vt:variant>
      <vt:variant>
        <vt:lpwstr>http://www.doe.mass.edu/mcas/alt/essa/</vt:lpwstr>
      </vt:variant>
      <vt:variant>
        <vt:lpwstr/>
      </vt:variant>
      <vt:variant>
        <vt:i4>4980805</vt:i4>
      </vt:variant>
      <vt:variant>
        <vt:i4>51</vt:i4>
      </vt:variant>
      <vt:variant>
        <vt:i4>0</vt:i4>
      </vt:variant>
      <vt:variant>
        <vt:i4>5</vt:i4>
      </vt:variant>
      <vt:variant>
        <vt:lpwstr>https://www.doe.mass.edu/mcas/alt/essa/participation-tool.pdf</vt:lpwstr>
      </vt:variant>
      <vt:variant>
        <vt:lpwstr/>
      </vt:variant>
      <vt:variant>
        <vt:i4>7143521</vt:i4>
      </vt:variant>
      <vt:variant>
        <vt:i4>48</vt:i4>
      </vt:variant>
      <vt:variant>
        <vt:i4>0</vt:i4>
      </vt:variant>
      <vt:variant>
        <vt:i4>5</vt:i4>
      </vt:variant>
      <vt:variant>
        <vt:lpwstr>http://www.doe.mass.edu/mcas/alt/essa/</vt:lpwstr>
      </vt:variant>
      <vt:variant>
        <vt:lpwstr/>
      </vt:variant>
      <vt:variant>
        <vt:i4>4849744</vt:i4>
      </vt:variant>
      <vt:variant>
        <vt:i4>45</vt:i4>
      </vt:variant>
      <vt:variant>
        <vt:i4>0</vt:i4>
      </vt:variant>
      <vt:variant>
        <vt:i4>5</vt:i4>
      </vt:variant>
      <vt:variant>
        <vt:lpwstr>http://www.doe.mass.edu/mcas/alt/essa/participants-district.xlsx</vt:lpwstr>
      </vt:variant>
      <vt:variant>
        <vt:lpwstr/>
      </vt:variant>
      <vt:variant>
        <vt:i4>7143436</vt:i4>
      </vt:variant>
      <vt:variant>
        <vt:i4>42</vt:i4>
      </vt:variant>
      <vt:variant>
        <vt:i4>0</vt:i4>
      </vt:variant>
      <vt:variant>
        <vt:i4>5</vt:i4>
      </vt:variant>
      <vt:variant>
        <vt:lpwstr>mailto:robert.pelychaty@mass.gov</vt:lpwstr>
      </vt:variant>
      <vt:variant>
        <vt:lpwstr/>
      </vt:variant>
      <vt:variant>
        <vt:i4>7143521</vt:i4>
      </vt:variant>
      <vt:variant>
        <vt:i4>39</vt:i4>
      </vt:variant>
      <vt:variant>
        <vt:i4>0</vt:i4>
      </vt:variant>
      <vt:variant>
        <vt:i4>5</vt:i4>
      </vt:variant>
      <vt:variant>
        <vt:lpwstr>http://www.doe.mass.edu/mcas/alt/essa/</vt:lpwstr>
      </vt:variant>
      <vt:variant>
        <vt:lpwstr/>
      </vt:variant>
      <vt:variant>
        <vt:i4>4194398</vt:i4>
      </vt:variant>
      <vt:variant>
        <vt:i4>36</vt:i4>
      </vt:variant>
      <vt:variant>
        <vt:i4>0</vt:i4>
      </vt:variant>
      <vt:variant>
        <vt:i4>5</vt:i4>
      </vt:variant>
      <vt:variant>
        <vt:lpwstr>https://www.doe.mass.edu/mcas/alt/resources.html</vt:lpwstr>
      </vt:variant>
      <vt:variant>
        <vt:lpwstr/>
      </vt:variant>
      <vt:variant>
        <vt:i4>1638409</vt:i4>
      </vt:variant>
      <vt:variant>
        <vt:i4>33</vt:i4>
      </vt:variant>
      <vt:variant>
        <vt:i4>0</vt:i4>
      </vt:variant>
      <vt:variant>
        <vt:i4>5</vt:i4>
      </vt:variant>
      <vt:variant>
        <vt:lpwstr>https://www.doe.mass.edu/psm/integrated/default.html</vt:lpwstr>
      </vt:variant>
      <vt:variant>
        <vt:lpwstr/>
      </vt:variant>
      <vt:variant>
        <vt:i4>589853</vt:i4>
      </vt:variant>
      <vt:variant>
        <vt:i4>30</vt:i4>
      </vt:variant>
      <vt:variant>
        <vt:i4>0</vt:i4>
      </vt:variant>
      <vt:variant>
        <vt:i4>5</vt:i4>
      </vt:variant>
      <vt:variant>
        <vt:lpwstr>https://www.doe.mass.edu/psm/tfm/default.html</vt:lpwstr>
      </vt:variant>
      <vt:variant>
        <vt:lpwstr/>
      </vt:variant>
      <vt:variant>
        <vt:i4>1179713</vt:i4>
      </vt:variant>
      <vt:variant>
        <vt:i4>27</vt:i4>
      </vt:variant>
      <vt:variant>
        <vt:i4>0</vt:i4>
      </vt:variant>
      <vt:variant>
        <vt:i4>5</vt:i4>
      </vt:variant>
      <vt:variant>
        <vt:lpwstr>https://nceo.umn.edu/docs/OnlinePubs/NCEOBrief18.pdf</vt:lpwstr>
      </vt:variant>
      <vt:variant>
        <vt:lpwstr/>
      </vt:variant>
      <vt:variant>
        <vt:i4>7143521</vt:i4>
      </vt:variant>
      <vt:variant>
        <vt:i4>24</vt:i4>
      </vt:variant>
      <vt:variant>
        <vt:i4>0</vt:i4>
      </vt:variant>
      <vt:variant>
        <vt:i4>5</vt:i4>
      </vt:variant>
      <vt:variant>
        <vt:lpwstr>http://www.doe.mass.edu/mcas/alt/essa/</vt:lpwstr>
      </vt:variant>
      <vt:variant>
        <vt:lpwstr/>
      </vt:variant>
      <vt:variant>
        <vt:i4>7143521</vt:i4>
      </vt:variant>
      <vt:variant>
        <vt:i4>21</vt:i4>
      </vt:variant>
      <vt:variant>
        <vt:i4>0</vt:i4>
      </vt:variant>
      <vt:variant>
        <vt:i4>5</vt:i4>
      </vt:variant>
      <vt:variant>
        <vt:lpwstr>http://www.doe.mass.edu/mcas/alt/essa/</vt:lpwstr>
      </vt:variant>
      <vt:variant>
        <vt:lpwstr/>
      </vt:variant>
      <vt:variant>
        <vt:i4>1179713</vt:i4>
      </vt:variant>
      <vt:variant>
        <vt:i4>18</vt:i4>
      </vt:variant>
      <vt:variant>
        <vt:i4>0</vt:i4>
      </vt:variant>
      <vt:variant>
        <vt:i4>5</vt:i4>
      </vt:variant>
      <vt:variant>
        <vt:lpwstr>https://nceo.umn.edu/docs/OnlinePubs/NCEOBrief18.pdf</vt:lpwstr>
      </vt:variant>
      <vt:variant>
        <vt:lpwstr/>
      </vt:variant>
      <vt:variant>
        <vt:i4>5636173</vt:i4>
      </vt:variant>
      <vt:variant>
        <vt:i4>15</vt:i4>
      </vt:variant>
      <vt:variant>
        <vt:i4>0</vt:i4>
      </vt:variant>
      <vt:variant>
        <vt:i4>5</vt:i4>
      </vt:variant>
      <vt:variant>
        <vt:lpwstr>https://www.doe.mass.edu/mcas/accessibility/default.html</vt:lpwstr>
      </vt:variant>
      <vt:variant>
        <vt:lpwstr/>
      </vt:variant>
      <vt:variant>
        <vt:i4>196683</vt:i4>
      </vt:variant>
      <vt:variant>
        <vt:i4>12</vt:i4>
      </vt:variant>
      <vt:variant>
        <vt:i4>0</vt:i4>
      </vt:variant>
      <vt:variant>
        <vt:i4>5</vt:i4>
      </vt:variant>
      <vt:variant>
        <vt:lpwstr>https://www.doe.mass.edu/mcas/participation.html</vt:lpwstr>
      </vt:variant>
      <vt:variant>
        <vt:lpwstr/>
      </vt:variant>
      <vt:variant>
        <vt:i4>3473465</vt:i4>
      </vt:variant>
      <vt:variant>
        <vt:i4>9</vt:i4>
      </vt:variant>
      <vt:variant>
        <vt:i4>0</vt:i4>
      </vt:variant>
      <vt:variant>
        <vt:i4>5</vt:i4>
      </vt:variant>
      <vt:variant>
        <vt:lpwstr>https://www.doe.mass.edu/mcas/alt/default.html</vt:lpwstr>
      </vt:variant>
      <vt:variant>
        <vt:lpwstr/>
      </vt:variant>
      <vt:variant>
        <vt:i4>4980805</vt:i4>
      </vt:variant>
      <vt:variant>
        <vt:i4>6</vt:i4>
      </vt:variant>
      <vt:variant>
        <vt:i4>0</vt:i4>
      </vt:variant>
      <vt:variant>
        <vt:i4>5</vt:i4>
      </vt:variant>
      <vt:variant>
        <vt:lpwstr>https://www.doe.mass.edu/mcas/alt/essa/participation-tool.pdf</vt:lpwstr>
      </vt:variant>
      <vt:variant>
        <vt:lpwstr/>
      </vt:variant>
      <vt:variant>
        <vt:i4>7929897</vt:i4>
      </vt:variant>
      <vt:variant>
        <vt:i4>3</vt:i4>
      </vt:variant>
      <vt:variant>
        <vt:i4>0</vt:i4>
      </vt:variant>
      <vt:variant>
        <vt:i4>5</vt:i4>
      </vt:variant>
      <vt:variant>
        <vt:lpwstr>https://www.doe.mass.edu/mcas/alt/essa/</vt:lpwstr>
      </vt:variant>
      <vt:variant>
        <vt:lpwstr/>
      </vt:variant>
      <vt:variant>
        <vt:i4>917582</vt:i4>
      </vt:variant>
      <vt:variant>
        <vt:i4>0</vt:i4>
      </vt:variant>
      <vt:variant>
        <vt:i4>0</vt:i4>
      </vt:variant>
      <vt:variant>
        <vt:i4>5</vt:i4>
      </vt:variant>
      <vt:variant>
        <vt:lpwstr>https://www.gpo.gov/fdsys/pkg/BILLS-114s1177enr/pdf/BILLS-114s1177enr.pdf</vt:lpwstr>
      </vt:variant>
      <vt:variant>
        <vt:lpwstr/>
      </vt:variant>
      <vt:variant>
        <vt:i4>7143436</vt:i4>
      </vt:variant>
      <vt:variant>
        <vt:i4>0</vt:i4>
      </vt:variant>
      <vt:variant>
        <vt:i4>0</vt:i4>
      </vt:variant>
      <vt:variant>
        <vt:i4>5</vt:i4>
      </vt:variant>
      <vt:variant>
        <vt:lpwstr>mailto:Robert.Pelychaty@mass.gov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Intent to Seek a Waiver from the One-Percent Limit on Alternate Assessments</dc:title>
  <dc:subject/>
  <dc:creator>DESE</dc:creator>
  <cp:keywords/>
  <dc:description/>
  <cp:lastModifiedBy>Zou, Dong (EOE)</cp:lastModifiedBy>
  <cp:revision>6</cp:revision>
  <cp:lastPrinted>2024-03-18T21:40:00Z</cp:lastPrinted>
  <dcterms:created xsi:type="dcterms:W3CDTF">2024-11-12T14:36:00Z</dcterms:created>
  <dcterms:modified xsi:type="dcterms:W3CDTF">2024-11-13T20:35:00Z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13 2024 12:00AM</vt:lpwstr>
  </property>
</Properties>
</file>