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BBF6B58" w14:textId="08D43C57" w:rsidR="004873A1" w:rsidRPr="00E03EB9" w:rsidRDefault="004873A1">
      <w:pPr>
        <w:rPr>
          <w:rFonts w:ascii="Times New Roman" w:hAnsi="Times New Roman" w:cs="Times New Roman"/>
        </w:rPr>
        <w:sectPr w:rsidR="004873A1" w:rsidRPr="00E03EB9" w:rsidSect="00B2684F">
          <w:headerReference w:type="even" r:id="rId11"/>
          <w:headerReference w:type="default" r:id="rId12"/>
          <w:footerReference w:type="even" r:id="rId13"/>
          <w:footerReference w:type="default" r:id="rId14"/>
          <w:headerReference w:type="first" r:id="rId15"/>
          <w:footerReference w:type="first" r:id="rId16"/>
          <w:pgSz w:w="12240" w:h="15840"/>
          <w:pgMar w:top="2880" w:right="1440" w:bottom="1440" w:left="1440" w:header="576" w:footer="720" w:gutter="0"/>
          <w:cols w:space="720"/>
          <w:docGrid w:linePitch="360"/>
        </w:sectPr>
      </w:pPr>
    </w:p>
    <w:p w14:paraId="58057B67" w14:textId="17FE9362" w:rsidR="00E03EB9" w:rsidRPr="00E03EB9" w:rsidRDefault="00E03EB9" w:rsidP="00E03EB9">
      <w:pPr>
        <w:pStyle w:val="paragraph"/>
        <w:spacing w:before="0" w:beforeAutospacing="0" w:after="0" w:afterAutospacing="0"/>
        <w:textAlignment w:val="baseline"/>
        <w:rPr>
          <w:rFonts w:eastAsiaTheme="majorEastAsia"/>
          <w:color w:val="000000"/>
        </w:rPr>
      </w:pPr>
      <w:r w:rsidRPr="00E03EB9">
        <w:rPr>
          <w:rStyle w:val="normaltextrun"/>
          <w:rFonts w:eastAsiaTheme="majorEastAsia"/>
          <w:b/>
          <w:bCs/>
          <w:color w:val="000000"/>
        </w:rPr>
        <w:t>Step-by-step visual representation on how to use the IDEA Equitable Services Annual Child Count Application: </w:t>
      </w:r>
      <w:r w:rsidRPr="00E03EB9">
        <w:rPr>
          <w:rStyle w:val="normaltextrun"/>
          <w:rFonts w:eastAsiaTheme="majorEastAsia"/>
          <w:b/>
          <w:bCs/>
        </w:rPr>
        <w:t>  </w:t>
      </w:r>
    </w:p>
    <w:p w14:paraId="22ACBE19" w14:textId="77777777" w:rsidR="00E03EB9" w:rsidRPr="00E03EB9" w:rsidRDefault="00E03EB9" w:rsidP="00E03EB9">
      <w:pPr>
        <w:spacing w:line="256" w:lineRule="auto"/>
        <w:ind w:left="-5"/>
        <w:rPr>
          <w:rFonts w:ascii="Times New Roman" w:hAnsi="Times New Roman" w:cs="Times New Roman"/>
          <w:b/>
        </w:rPr>
      </w:pPr>
    </w:p>
    <w:p w14:paraId="15F066A6" w14:textId="3547E86F" w:rsidR="00E03EB9" w:rsidRPr="00E03EB9" w:rsidRDefault="00E03EB9" w:rsidP="00E03EB9">
      <w:pPr>
        <w:spacing w:line="256" w:lineRule="auto"/>
        <w:ind w:left="-5"/>
        <w:rPr>
          <w:rFonts w:ascii="Times New Roman" w:hAnsi="Times New Roman" w:cs="Times New Roman"/>
        </w:rPr>
      </w:pPr>
      <w:r w:rsidRPr="00E03EB9">
        <w:rPr>
          <w:rFonts w:ascii="Times New Roman" w:hAnsi="Times New Roman" w:cs="Times New Roman"/>
          <w:b/>
        </w:rPr>
        <w:t xml:space="preserve">Step 1:  </w:t>
      </w:r>
    </w:p>
    <w:p w14:paraId="429EBBC8" w14:textId="7D67988D" w:rsidR="00E03EB9" w:rsidRPr="00E03EB9" w:rsidRDefault="00E03EB9" w:rsidP="00E03EB9">
      <w:pPr>
        <w:ind w:left="10"/>
        <w:rPr>
          <w:rFonts w:ascii="Times New Roman" w:hAnsi="Times New Roman" w:cs="Times New Roman"/>
        </w:rPr>
      </w:pPr>
      <w:r w:rsidRPr="00E03EB9">
        <w:rPr>
          <w:rFonts w:ascii="Times New Roman" w:hAnsi="Times New Roman" w:cs="Times New Roman"/>
        </w:rPr>
        <w:t>Access the Security Port using your local credentials. Then, go to the “IDEA Equitable Services Annual Child Count” Application and select your district from the drop-down menu.</w:t>
      </w:r>
    </w:p>
    <w:p w14:paraId="5E96BA73" w14:textId="77777777" w:rsidR="00E03EB9" w:rsidRPr="00E03EB9" w:rsidRDefault="00E03EB9" w:rsidP="00E03EB9">
      <w:pPr>
        <w:spacing w:line="256" w:lineRule="auto"/>
        <w:rPr>
          <w:rFonts w:ascii="Times New Roman" w:hAnsi="Times New Roman" w:cs="Times New Roman"/>
        </w:rPr>
      </w:pPr>
      <w:r w:rsidRPr="00E03EB9">
        <w:rPr>
          <w:rFonts w:ascii="Times New Roman" w:hAnsi="Times New Roman" w:cs="Times New Roman"/>
          <w:b/>
        </w:rPr>
        <w:t xml:space="preserve"> </w:t>
      </w:r>
    </w:p>
    <w:p w14:paraId="29FDACAE" w14:textId="27D78B9D" w:rsidR="00E03EB9" w:rsidRPr="00E03EB9" w:rsidRDefault="00E03EB9" w:rsidP="00E03EB9">
      <w:pPr>
        <w:spacing w:after="10" w:line="256" w:lineRule="auto"/>
        <w:rPr>
          <w:rFonts w:ascii="Times New Roman" w:hAnsi="Times New Roman" w:cs="Times New Roman"/>
        </w:rPr>
      </w:pPr>
      <w:r w:rsidRPr="00E03EB9">
        <w:rPr>
          <w:rFonts w:ascii="Times New Roman" w:hAnsi="Times New Roman" w:cs="Times New Roman"/>
          <w:noProof/>
        </w:rPr>
        <mc:AlternateContent>
          <mc:Choice Requires="wpg">
            <w:drawing>
              <wp:inline distT="0" distB="0" distL="0" distR="0" wp14:anchorId="08AFC5E0" wp14:editId="2D4C6EBF">
                <wp:extent cx="4519829" cy="2621915"/>
                <wp:effectExtent l="0" t="0" r="14605" b="64135"/>
                <wp:docPr id="2023728753" name="Group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19829" cy="2621915"/>
                          <a:chOff x="0" y="0"/>
                          <a:chExt cx="57726" cy="30601"/>
                        </a:xfrm>
                      </wpg:grpSpPr>
                      <wps:wsp>
                        <wps:cNvPr id="201992312" name="Rectangle 530"/>
                        <wps:cNvSpPr>
                          <a:spLocks noChangeArrowheads="1"/>
                        </wps:cNvSpPr>
                        <wps:spPr bwMode="auto">
                          <a:xfrm>
                            <a:off x="3" y="0"/>
                            <a:ext cx="506"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9C0762" w14:textId="77777777" w:rsidR="00E03EB9" w:rsidRDefault="00E03EB9" w:rsidP="00E03EB9">
                              <w:pPr>
                                <w:spacing w:after="160" w:line="256" w:lineRule="auto"/>
                              </w:pPr>
                              <w:r>
                                <w:rPr>
                                  <w:b/>
                                </w:rPr>
                                <w:t xml:space="preserve"> </w:t>
                              </w:r>
                            </w:p>
                          </w:txbxContent>
                        </wps:txbx>
                        <wps:bodyPr rot="0" vert="horz" wrap="square" lIns="0" tIns="0" rIns="0" bIns="0" anchor="t" anchorCtr="0" upright="1">
                          <a:noAutofit/>
                        </wps:bodyPr>
                      </wps:wsp>
                      <wps:wsp>
                        <wps:cNvPr id="1481412588" name="Rectangle 531"/>
                        <wps:cNvSpPr>
                          <a:spLocks noChangeArrowheads="1"/>
                        </wps:cNvSpPr>
                        <wps:spPr bwMode="auto">
                          <a:xfrm>
                            <a:off x="3" y="1752"/>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A7452B" w14:textId="77777777" w:rsidR="00E03EB9" w:rsidRDefault="00E03EB9" w:rsidP="00E03EB9">
                              <w:pPr>
                                <w:spacing w:after="160" w:line="256" w:lineRule="auto"/>
                              </w:pPr>
                              <w:r>
                                <w:rPr>
                                  <w:b/>
                                </w:rPr>
                                <w:t xml:space="preserve"> </w:t>
                              </w:r>
                            </w:p>
                          </w:txbxContent>
                        </wps:txbx>
                        <wps:bodyPr rot="0" vert="horz" wrap="square" lIns="0" tIns="0" rIns="0" bIns="0" anchor="t" anchorCtr="0" upright="1">
                          <a:noAutofit/>
                        </wps:bodyPr>
                      </wps:wsp>
                      <wps:wsp>
                        <wps:cNvPr id="1315864787" name="Rectangle 532"/>
                        <wps:cNvSpPr>
                          <a:spLocks noChangeArrowheads="1"/>
                        </wps:cNvSpPr>
                        <wps:spPr bwMode="auto">
                          <a:xfrm>
                            <a:off x="57345" y="25744"/>
                            <a:ext cx="507"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605754" w14:textId="77777777" w:rsidR="00E03EB9" w:rsidRDefault="00E03EB9" w:rsidP="00E03EB9">
                              <w:pPr>
                                <w:spacing w:after="160" w:line="256" w:lineRule="auto"/>
                              </w:pPr>
                              <w:r>
                                <w:t xml:space="preserve"> </w:t>
                              </w:r>
                            </w:p>
                          </w:txbxContent>
                        </wps:txbx>
                        <wps:bodyPr rot="0" vert="horz" wrap="square" lIns="0" tIns="0" rIns="0" bIns="0" anchor="t" anchorCtr="0" upright="1">
                          <a:noAutofit/>
                        </wps:bodyPr>
                      </wps:wsp>
                      <wps:wsp>
                        <wps:cNvPr id="2047485075" name="Rectangle 533"/>
                        <wps:cNvSpPr>
                          <a:spLocks noChangeArrowheads="1"/>
                        </wps:cNvSpPr>
                        <wps:spPr bwMode="auto">
                          <a:xfrm>
                            <a:off x="3" y="27161"/>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F99B28" w14:textId="77777777" w:rsidR="00E03EB9" w:rsidRDefault="00E03EB9" w:rsidP="00E03EB9">
                              <w:pPr>
                                <w:spacing w:after="160" w:line="256" w:lineRule="auto"/>
                              </w:pPr>
                              <w:r>
                                <w:t xml:space="preserve"> </w:t>
                              </w:r>
                            </w:p>
                          </w:txbxContent>
                        </wps:txbx>
                        <wps:bodyPr rot="0" vert="horz" wrap="square" lIns="0" tIns="0" rIns="0" bIns="0" anchor="t" anchorCtr="0" upright="1">
                          <a:noAutofit/>
                        </wps:bodyPr>
                      </wps:wsp>
                      <wps:wsp>
                        <wps:cNvPr id="660130851" name="Rectangle 534"/>
                        <wps:cNvSpPr>
                          <a:spLocks noChangeArrowheads="1"/>
                        </wps:cNvSpPr>
                        <wps:spPr bwMode="auto">
                          <a:xfrm>
                            <a:off x="3" y="28914"/>
                            <a:ext cx="506"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C012E6" w14:textId="77777777" w:rsidR="00E03EB9" w:rsidRDefault="00E03EB9" w:rsidP="00E03EB9">
                              <w:pPr>
                                <w:spacing w:after="160" w:line="256" w:lineRule="auto"/>
                              </w:pPr>
                              <w:r>
                                <w:rPr>
                                  <w:b/>
                                </w:rPr>
                                <w:t xml:space="preserve"> </w:t>
                              </w:r>
                            </w:p>
                          </w:txbxContent>
                        </wps:txbx>
                        <wps:bodyPr rot="0" vert="horz" wrap="square" lIns="0" tIns="0" rIns="0" bIns="0" anchor="t" anchorCtr="0" upright="1">
                          <a:noAutofit/>
                        </wps:bodyPr>
                      </wps:wsp>
                      <pic:pic xmlns:pic="http://schemas.openxmlformats.org/drawingml/2006/picture">
                        <pic:nvPicPr>
                          <pic:cNvPr id="2096060526" name="Picture 56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3441"/>
                            <a:ext cx="57315" cy="23654"/>
                          </a:xfrm>
                          <a:prstGeom prst="rect">
                            <a:avLst/>
                          </a:prstGeom>
                          <a:noFill/>
                          <a:extLst>
                            <a:ext uri="{909E8E84-426E-40DD-AFC4-6F175D3DCCD1}">
                              <a14:hiddenFill xmlns:a14="http://schemas.microsoft.com/office/drawing/2010/main">
                                <a:solidFill>
                                  <a:srgbClr val="FFFFFF"/>
                                </a:solidFill>
                              </a14:hiddenFill>
                            </a:ext>
                          </a:extLst>
                        </pic:spPr>
                      </pic:pic>
                      <wps:wsp>
                        <wps:cNvPr id="1084331583" name="Shape 566"/>
                        <wps:cNvSpPr>
                          <a:spLocks/>
                        </wps:cNvSpPr>
                        <wps:spPr bwMode="auto">
                          <a:xfrm>
                            <a:off x="45275" y="7664"/>
                            <a:ext cx="3810" cy="11494"/>
                          </a:xfrm>
                          <a:custGeom>
                            <a:avLst/>
                            <a:gdLst>
                              <a:gd name="T0" fmla="*/ 95250 w 381000"/>
                              <a:gd name="T1" fmla="*/ 0 h 1149350"/>
                              <a:gd name="T2" fmla="*/ 285750 w 381000"/>
                              <a:gd name="T3" fmla="*/ 0 h 1149350"/>
                              <a:gd name="T4" fmla="*/ 285750 w 381000"/>
                              <a:gd name="T5" fmla="*/ 958850 h 1149350"/>
                              <a:gd name="T6" fmla="*/ 381000 w 381000"/>
                              <a:gd name="T7" fmla="*/ 958850 h 1149350"/>
                              <a:gd name="T8" fmla="*/ 190500 w 381000"/>
                              <a:gd name="T9" fmla="*/ 1149350 h 1149350"/>
                              <a:gd name="T10" fmla="*/ 0 w 381000"/>
                              <a:gd name="T11" fmla="*/ 958850 h 1149350"/>
                              <a:gd name="T12" fmla="*/ 95250 w 381000"/>
                              <a:gd name="T13" fmla="*/ 958850 h 1149350"/>
                              <a:gd name="T14" fmla="*/ 95250 w 381000"/>
                              <a:gd name="T15" fmla="*/ 0 h 1149350"/>
                              <a:gd name="T16" fmla="*/ 0 w 381000"/>
                              <a:gd name="T17" fmla="*/ 0 h 1149350"/>
                              <a:gd name="T18" fmla="*/ 381000 w 381000"/>
                              <a:gd name="T19" fmla="*/ 1149350 h 114935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381000" h="1149350">
                                <a:moveTo>
                                  <a:pt x="95250" y="0"/>
                                </a:moveTo>
                                <a:lnTo>
                                  <a:pt x="285750" y="0"/>
                                </a:lnTo>
                                <a:lnTo>
                                  <a:pt x="285750" y="958850"/>
                                </a:lnTo>
                                <a:lnTo>
                                  <a:pt x="381000" y="958850"/>
                                </a:lnTo>
                                <a:lnTo>
                                  <a:pt x="190500" y="1149350"/>
                                </a:lnTo>
                                <a:lnTo>
                                  <a:pt x="0" y="958850"/>
                                </a:lnTo>
                                <a:lnTo>
                                  <a:pt x="95250" y="958850"/>
                                </a:lnTo>
                                <a:lnTo>
                                  <a:pt x="95250" y="0"/>
                                </a:lnTo>
                                <a:close/>
                              </a:path>
                            </a:pathLst>
                          </a:custGeom>
                          <a:solidFill>
                            <a:srgbClr val="ED7D31"/>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701951149" name="Shape 567"/>
                        <wps:cNvSpPr>
                          <a:spLocks/>
                        </wps:cNvSpPr>
                        <wps:spPr bwMode="auto">
                          <a:xfrm>
                            <a:off x="45275" y="7664"/>
                            <a:ext cx="3810" cy="11494"/>
                          </a:xfrm>
                          <a:custGeom>
                            <a:avLst/>
                            <a:gdLst>
                              <a:gd name="T0" fmla="*/ 0 w 381000"/>
                              <a:gd name="T1" fmla="*/ 958850 h 1149350"/>
                              <a:gd name="T2" fmla="*/ 95250 w 381000"/>
                              <a:gd name="T3" fmla="*/ 958850 h 1149350"/>
                              <a:gd name="T4" fmla="*/ 95250 w 381000"/>
                              <a:gd name="T5" fmla="*/ 0 h 1149350"/>
                              <a:gd name="T6" fmla="*/ 285750 w 381000"/>
                              <a:gd name="T7" fmla="*/ 0 h 1149350"/>
                              <a:gd name="T8" fmla="*/ 285750 w 381000"/>
                              <a:gd name="T9" fmla="*/ 958850 h 1149350"/>
                              <a:gd name="T10" fmla="*/ 381000 w 381000"/>
                              <a:gd name="T11" fmla="*/ 958850 h 1149350"/>
                              <a:gd name="T12" fmla="*/ 190500 w 381000"/>
                              <a:gd name="T13" fmla="*/ 1149350 h 1149350"/>
                              <a:gd name="T14" fmla="*/ 0 w 381000"/>
                              <a:gd name="T15" fmla="*/ 958850 h 1149350"/>
                              <a:gd name="T16" fmla="*/ 0 w 381000"/>
                              <a:gd name="T17" fmla="*/ 0 h 1149350"/>
                              <a:gd name="T18" fmla="*/ 381000 w 381000"/>
                              <a:gd name="T19" fmla="*/ 1149350 h 114935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381000" h="1149350">
                                <a:moveTo>
                                  <a:pt x="0" y="958850"/>
                                </a:moveTo>
                                <a:lnTo>
                                  <a:pt x="95250" y="958850"/>
                                </a:lnTo>
                                <a:lnTo>
                                  <a:pt x="95250" y="0"/>
                                </a:lnTo>
                                <a:lnTo>
                                  <a:pt x="285750" y="0"/>
                                </a:lnTo>
                                <a:lnTo>
                                  <a:pt x="285750" y="958850"/>
                                </a:lnTo>
                                <a:lnTo>
                                  <a:pt x="381000" y="958850"/>
                                </a:lnTo>
                                <a:lnTo>
                                  <a:pt x="190500" y="1149350"/>
                                </a:lnTo>
                                <a:lnTo>
                                  <a:pt x="0" y="958850"/>
                                </a:lnTo>
                                <a:close/>
                              </a:path>
                            </a:pathLst>
                          </a:custGeom>
                          <a:noFill/>
                          <a:ln w="12700">
                            <a:solidFill>
                              <a:srgbClr val="2F528F"/>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8AFC5E0" id="Group 4" o:spid="_x0000_s1026" alt="&quot;&quot;" style="width:355.9pt;height:206.45pt;mso-position-horizontal-relative:char;mso-position-vertical-relative:line" coordsize="57726,306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&#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CMoZSDyDxWZ4c8M6X4R0tdP0izjsbQO0nlpklmY5ZmJJLEnqSSa1KKACiiigAooooAKKKKACiii&#10;gAooooAKKKKACiiigAooooApafo1lpVxfzWlskEt/P8Aabll6yy7FTcffaiD/gIq7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VIdKtLfUrrUI4FS8ukjjmmGcuqbtgP03N+dW6KKbbe4BRRR&#10;S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">
                <v:rect id="Rectangle 530" o:spid="_x0000_s1027" style="position:absolute;left:3;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" filled="f" stroked="f">
                  <v:textbox inset="0,0,0,0">
                    <w:txbxContent>
                      <w:p w14:paraId="759C0762" w14:textId="77777777" w:rsidR="00E03EB9" w:rsidRDefault="00E03EB9" w:rsidP="00E03EB9">
                        <w:pPr>
                          <w:spacing w:after="160" w:line="256" w:lineRule="auto"/>
                        </w:pPr>
                        <w:r>
                          <w:rPr>
                            <w:b/>
                          </w:rPr>
                          <w:t xml:space="preserve"> </w:t>
                        </w:r>
                      </w:p>
                    </w:txbxContent>
                  </v:textbox>
                </v:rect>
                <v:rect id="Rectangle 531" o:spid="_x0000_s1028" style="position:absolute;left:3;top:1752;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" filled="f" stroked="f">
                  <v:textbox inset="0,0,0,0">
                    <w:txbxContent>
                      <w:p w14:paraId="51A7452B" w14:textId="77777777" w:rsidR="00E03EB9" w:rsidRDefault="00E03EB9" w:rsidP="00E03EB9">
                        <w:pPr>
                          <w:spacing w:after="160" w:line="256" w:lineRule="auto"/>
                        </w:pPr>
                        <w:r>
                          <w:rPr>
                            <w:b/>
                          </w:rPr>
                          <w:t xml:space="preserve"> </w:t>
                        </w:r>
                      </w:p>
                    </w:txbxContent>
                  </v:textbox>
                </v:rect>
                <v:rect id="Rectangle 532" o:spid="_x0000_s1029" style="position:absolute;left:57345;top:25744;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" filled="f" stroked="f">
                  <v:textbox inset="0,0,0,0">
                    <w:txbxContent>
                      <w:p w14:paraId="65605754" w14:textId="77777777" w:rsidR="00E03EB9" w:rsidRDefault="00E03EB9" w:rsidP="00E03EB9">
                        <w:pPr>
                          <w:spacing w:after="160" w:line="256" w:lineRule="auto"/>
                        </w:pPr>
                        <w:r>
                          <w:t xml:space="preserve"> </w:t>
                        </w:r>
                      </w:p>
                    </w:txbxContent>
                  </v:textbox>
                </v:rect>
                <v:rect id="Rectangle 533" o:spid="_x0000_s1030" style="position:absolute;left:3;top:27161;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" filled="f" stroked="f">
                  <v:textbox inset="0,0,0,0">
                    <w:txbxContent>
                      <w:p w14:paraId="5DF99B28" w14:textId="77777777" w:rsidR="00E03EB9" w:rsidRDefault="00E03EB9" w:rsidP="00E03EB9">
                        <w:pPr>
                          <w:spacing w:after="160" w:line="256" w:lineRule="auto"/>
                        </w:pPr>
                        <w:r>
                          <w:t xml:space="preserve"> </w:t>
                        </w:r>
                      </w:p>
                    </w:txbxContent>
                  </v:textbox>
                </v:rect>
                <v:rect id="Rectangle 534" o:spid="_x0000_s1031" style="position:absolute;left:3;top:28914;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" filled="f" stroked="f">
                  <v:textbox inset="0,0,0,0">
                    <w:txbxContent>
                      <w:p w14:paraId="75C012E6" w14:textId="77777777" w:rsidR="00E03EB9" w:rsidRDefault="00E03EB9" w:rsidP="00E03EB9">
                        <w:pPr>
                          <w:spacing w:after="160" w:line="256" w:lineRule="auto"/>
                        </w:pPr>
                        <w:r>
                          <w:rPr>
                            <w:b/>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65" o:spid="_x0000_s1032" type="#_x0000_t75" style="position:absolute;top:3441;width:57315;height:23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">
                  <v:imagedata r:id="rId18" o:title=""/>
                </v:shape>
                <v:shape id="Shape 566" o:spid="_x0000_s1033" style="position:absolute;left:45275;top:7664;width:3810;height:11494;visibility:visible;mso-wrap-style:square;v-text-anchor:top" coordsize="381000,1149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" path="m95250,l285750,r,958850l381000,958850,190500,1149350,,958850r95250,l95250,xe" fillcolor="#ed7d31" stroked="f" strokeweight="0">
                  <v:stroke miterlimit="83231f" joinstyle="miter"/>
                  <v:path arrowok="t" o:connecttype="custom" o:connectlocs="953,0;2858,0;2858,9589;3810,9589;1905,11494;0,9589;953,9589;953,0" o:connectangles="0,0,0,0,0,0,0,0" textboxrect="0,0,381000,1149350"/>
                </v:shape>
                <v:shape id="Shape 567" o:spid="_x0000_s1034" style="position:absolute;left:45275;top:7664;width:3810;height:11494;visibility:visible;mso-wrap-style:square;v-text-anchor:top" coordsize="381000,1149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" path="m,958850r95250,l95250,,285750,r,958850l381000,958850,190500,1149350,,958850xe" filled="f" strokecolor="#2f528f" strokeweight="1pt">
                  <v:stroke miterlimit="83231f" joinstyle="miter"/>
                  <v:path arrowok="t" o:connecttype="custom" o:connectlocs="0,9589;953,9589;953,0;2858,0;2858,9589;3810,9589;1905,11494;0,9589" o:connectangles="0,0,0,0,0,0,0,0" textboxrect="0,0,381000,1149350"/>
                </v:shape>
                <w10:anchorlock/>
              </v:group>
            </w:pict>
          </mc:Fallback>
        </mc:AlternateContent>
      </w:r>
      <w:r w:rsidRPr="00E03EB9">
        <w:rPr>
          <w:rFonts w:ascii="Times New Roman" w:hAnsi="Times New Roman" w:cs="Times New Roman"/>
          <w:b/>
        </w:rPr>
        <w:t xml:space="preserve"> </w:t>
      </w:r>
    </w:p>
    <w:p w14:paraId="03D64C48" w14:textId="77777777" w:rsidR="00E03EB9" w:rsidRPr="00E03EB9" w:rsidRDefault="00E03EB9" w:rsidP="00E03EB9">
      <w:pPr>
        <w:spacing w:line="256" w:lineRule="auto"/>
        <w:ind w:left="-5"/>
        <w:rPr>
          <w:rFonts w:ascii="Times New Roman" w:hAnsi="Times New Roman" w:cs="Times New Roman"/>
        </w:rPr>
      </w:pPr>
      <w:r w:rsidRPr="00E03EB9">
        <w:rPr>
          <w:rFonts w:ascii="Times New Roman" w:hAnsi="Times New Roman" w:cs="Times New Roman"/>
          <w:b/>
        </w:rPr>
        <w:t xml:space="preserve">Step 2: Complete the fields as indicated in the screenshot below.  </w:t>
      </w:r>
    </w:p>
    <w:p w14:paraId="4F391B0E" w14:textId="77777777" w:rsidR="00E03EB9" w:rsidRPr="00E03EB9" w:rsidRDefault="00E03EB9" w:rsidP="00E03EB9">
      <w:pPr>
        <w:numPr>
          <w:ilvl w:val="0"/>
          <w:numId w:val="1"/>
        </w:numPr>
        <w:spacing w:after="2" w:line="261" w:lineRule="auto"/>
        <w:ind w:hanging="360"/>
        <w:rPr>
          <w:rFonts w:ascii="Times New Roman" w:hAnsi="Times New Roman" w:cs="Times New Roman"/>
        </w:rPr>
      </w:pPr>
      <w:r w:rsidRPr="00E03EB9">
        <w:rPr>
          <w:rFonts w:ascii="Times New Roman" w:eastAsia="Arial" w:hAnsi="Times New Roman" w:cs="Times New Roman"/>
          <w:b/>
        </w:rPr>
        <w:t xml:space="preserve">IDEA Section 611 (Fund Code 240) Child Count ages 3-21  </w:t>
      </w:r>
    </w:p>
    <w:p w14:paraId="1F6D58F8" w14:textId="77777777" w:rsidR="00E03EB9" w:rsidRPr="00E03EB9" w:rsidRDefault="00E03EB9" w:rsidP="00E03EB9">
      <w:pPr>
        <w:numPr>
          <w:ilvl w:val="0"/>
          <w:numId w:val="1"/>
        </w:numPr>
        <w:spacing w:after="2" w:line="261" w:lineRule="auto"/>
        <w:ind w:hanging="360"/>
        <w:rPr>
          <w:rFonts w:ascii="Times New Roman" w:hAnsi="Times New Roman" w:cs="Times New Roman"/>
        </w:rPr>
      </w:pPr>
      <w:r w:rsidRPr="00E03EB9">
        <w:rPr>
          <w:rFonts w:ascii="Times New Roman" w:eastAsia="Arial" w:hAnsi="Times New Roman" w:cs="Times New Roman"/>
          <w:b/>
        </w:rPr>
        <w:t>IDEA Section 619 (Fund Code 262) Child Count ages 3-5</w:t>
      </w:r>
      <w:r w:rsidRPr="00BD5DA6">
        <w:rPr>
          <w:rFonts w:ascii="Times New Roman" w:eastAsia="Arial" w:hAnsi="Times New Roman" w:cs="Times New Roman"/>
          <w:b/>
        </w:rPr>
        <w:t xml:space="preserve"> </w:t>
      </w:r>
    </w:p>
    <w:p w14:paraId="2AAE22FE" w14:textId="7A1F5784" w:rsidR="00E03EB9" w:rsidRPr="00E03EB9" w:rsidRDefault="00E03EB9" w:rsidP="00E03EB9">
      <w:pPr>
        <w:spacing w:after="2" w:line="261" w:lineRule="auto"/>
        <w:ind w:left="720"/>
        <w:rPr>
          <w:rFonts w:ascii="Times New Roman" w:hAnsi="Times New Roman" w:cs="Times New Roman"/>
        </w:rPr>
      </w:pPr>
      <w:r w:rsidRPr="00E03EB9">
        <w:rPr>
          <w:rFonts w:ascii="Times New Roman" w:eastAsia="Arial" w:hAnsi="Times New Roman" w:cs="Times New Roman"/>
        </w:rPr>
        <w:t xml:space="preserve"> </w:t>
      </w:r>
    </w:p>
    <w:p w14:paraId="75813F9D" w14:textId="77777777" w:rsidR="00E03EB9" w:rsidRPr="00E03EB9" w:rsidRDefault="00E03EB9" w:rsidP="00E03EB9">
      <w:pPr>
        <w:ind w:left="10"/>
        <w:rPr>
          <w:rFonts w:ascii="Times New Roman" w:hAnsi="Times New Roman" w:cs="Times New Roman"/>
        </w:rPr>
      </w:pPr>
      <w:r w:rsidRPr="00E03EB9">
        <w:rPr>
          <w:rFonts w:ascii="Times New Roman" w:hAnsi="Times New Roman" w:cs="Times New Roman"/>
        </w:rPr>
        <w:t xml:space="preserve">Reminders: </w:t>
      </w:r>
    </w:p>
    <w:p w14:paraId="7A7265F7" w14:textId="77777777" w:rsidR="00E03EB9" w:rsidRPr="00E03EB9" w:rsidRDefault="00E03EB9" w:rsidP="00E03EB9">
      <w:pPr>
        <w:numPr>
          <w:ilvl w:val="0"/>
          <w:numId w:val="1"/>
        </w:numPr>
        <w:spacing w:after="1" w:line="247" w:lineRule="auto"/>
        <w:ind w:hanging="360"/>
        <w:rPr>
          <w:rFonts w:ascii="Times New Roman" w:hAnsi="Times New Roman" w:cs="Times New Roman"/>
        </w:rPr>
      </w:pPr>
      <w:r w:rsidRPr="00E03EB9">
        <w:rPr>
          <w:rFonts w:ascii="Times New Roman" w:hAnsi="Times New Roman" w:cs="Times New Roman"/>
        </w:rPr>
        <w:t xml:space="preserve">Count all students in each category who are determined to be eligible for special education services, regardless of whether a student receives services. </w:t>
      </w:r>
    </w:p>
    <w:p w14:paraId="11BE9F5B" w14:textId="77777777" w:rsidR="00E03EB9" w:rsidRPr="00E03EB9" w:rsidRDefault="00E03EB9" w:rsidP="00E03EB9">
      <w:pPr>
        <w:numPr>
          <w:ilvl w:val="0"/>
          <w:numId w:val="1"/>
        </w:numPr>
        <w:spacing w:after="1" w:line="247" w:lineRule="auto"/>
        <w:ind w:hanging="360"/>
        <w:rPr>
          <w:rFonts w:ascii="Times New Roman" w:hAnsi="Times New Roman" w:cs="Times New Roman"/>
        </w:rPr>
      </w:pPr>
      <w:r w:rsidRPr="00E03EB9">
        <w:rPr>
          <w:rFonts w:ascii="Times New Roman" w:hAnsi="Times New Roman" w:cs="Times New Roman"/>
        </w:rPr>
        <w:t xml:space="preserve">Students are counted even if a parent declines services. </w:t>
      </w:r>
    </w:p>
    <w:p w14:paraId="58F42BD1" w14:textId="77777777" w:rsidR="00E03EB9" w:rsidRPr="00E03EB9" w:rsidRDefault="00E03EB9" w:rsidP="00E03EB9">
      <w:pPr>
        <w:numPr>
          <w:ilvl w:val="0"/>
          <w:numId w:val="1"/>
        </w:numPr>
        <w:spacing w:after="1" w:line="247" w:lineRule="auto"/>
        <w:ind w:hanging="360"/>
        <w:rPr>
          <w:rFonts w:ascii="Times New Roman" w:hAnsi="Times New Roman" w:cs="Times New Roman"/>
        </w:rPr>
      </w:pPr>
      <w:r w:rsidRPr="00E03EB9">
        <w:rPr>
          <w:rFonts w:ascii="Times New Roman" w:hAnsi="Times New Roman" w:cs="Times New Roman"/>
        </w:rPr>
        <w:t xml:space="preserve">Only students whose parent(s) do not consent to an initial evaluation or reevaluations are not "eligible" and not counted. </w:t>
      </w:r>
    </w:p>
    <w:p w14:paraId="2A41CEE3" w14:textId="77777777" w:rsidR="00E03EB9" w:rsidRPr="00E03EB9" w:rsidRDefault="00E03EB9" w:rsidP="00E03EB9">
      <w:pPr>
        <w:numPr>
          <w:ilvl w:val="0"/>
          <w:numId w:val="1"/>
        </w:numPr>
        <w:spacing w:after="1" w:line="247" w:lineRule="auto"/>
        <w:ind w:hanging="360"/>
        <w:rPr>
          <w:rFonts w:ascii="Times New Roman" w:hAnsi="Times New Roman" w:cs="Times New Roman"/>
        </w:rPr>
      </w:pPr>
      <w:r w:rsidRPr="00E03EB9">
        <w:rPr>
          <w:rFonts w:ascii="Times New Roman" w:hAnsi="Times New Roman" w:cs="Times New Roman"/>
        </w:rPr>
        <w:t xml:space="preserve">All students remain eligible for 3 years following identification. </w:t>
      </w:r>
    </w:p>
    <w:p w14:paraId="638C34C0" w14:textId="77777777" w:rsidR="00E03EB9" w:rsidRPr="00E03EB9" w:rsidRDefault="00E03EB9" w:rsidP="00E03EB9">
      <w:pPr>
        <w:numPr>
          <w:ilvl w:val="0"/>
          <w:numId w:val="1"/>
        </w:numPr>
        <w:spacing w:after="1" w:line="247" w:lineRule="auto"/>
        <w:ind w:hanging="360"/>
        <w:rPr>
          <w:rFonts w:ascii="Times New Roman" w:hAnsi="Times New Roman" w:cs="Times New Roman"/>
        </w:rPr>
      </w:pPr>
      <w:r w:rsidRPr="00E03EB9">
        <w:rPr>
          <w:rFonts w:ascii="Times New Roman" w:hAnsi="Times New Roman" w:cs="Times New Roman"/>
        </w:rPr>
        <w:t xml:space="preserve">Stand-alone private preschools or childcare centers are not included. </w:t>
      </w:r>
    </w:p>
    <w:p w14:paraId="14D08C95" w14:textId="77777777" w:rsidR="00E03EB9" w:rsidRPr="00E03EB9" w:rsidRDefault="00E03EB9" w:rsidP="00E03EB9">
      <w:pPr>
        <w:numPr>
          <w:ilvl w:val="0"/>
          <w:numId w:val="1"/>
        </w:numPr>
        <w:spacing w:line="237" w:lineRule="auto"/>
        <w:ind w:hanging="360"/>
        <w:rPr>
          <w:rFonts w:ascii="Times New Roman" w:hAnsi="Times New Roman" w:cs="Times New Roman"/>
        </w:rPr>
      </w:pPr>
      <w:r w:rsidRPr="00E03EB9">
        <w:rPr>
          <w:rFonts w:ascii="Times New Roman" w:hAnsi="Times New Roman" w:cs="Times New Roman"/>
        </w:rPr>
        <w:t xml:space="preserve">Preschool-aged (3-5) children are considered to be </w:t>
      </w:r>
      <w:proofErr w:type="gramStart"/>
      <w:r w:rsidRPr="00E03EB9">
        <w:rPr>
          <w:rFonts w:ascii="Times New Roman" w:hAnsi="Times New Roman" w:cs="Times New Roman"/>
        </w:rPr>
        <w:t>parentally-placed</w:t>
      </w:r>
      <w:proofErr w:type="gramEnd"/>
      <w:r w:rsidRPr="00E03EB9">
        <w:rPr>
          <w:rFonts w:ascii="Times New Roman" w:hAnsi="Times New Roman" w:cs="Times New Roman"/>
        </w:rPr>
        <w:t xml:space="preserve"> private school students if they are enrolled in a private school that meets the definition of an elementary school and should be counted. </w:t>
      </w:r>
      <w:r w:rsidRPr="00BD5DA6">
        <w:rPr>
          <w:rFonts w:ascii="Times New Roman" w:hAnsi="Times New Roman" w:cs="Times New Roman"/>
        </w:rPr>
        <w:t xml:space="preserve"> </w:t>
      </w:r>
    </w:p>
    <w:p w14:paraId="1FADFA03" w14:textId="3FEFD4F4" w:rsidR="00E03EB9" w:rsidRPr="00E03EB9" w:rsidRDefault="00E03EB9" w:rsidP="00E03EB9">
      <w:pPr>
        <w:spacing w:after="10" w:line="256" w:lineRule="auto"/>
        <w:ind w:left="-291"/>
        <w:rPr>
          <w:rFonts w:ascii="Times New Roman" w:hAnsi="Times New Roman" w:cs="Times New Roman"/>
        </w:rPr>
      </w:pPr>
      <w:r w:rsidRPr="00E03EB9">
        <w:rPr>
          <w:rFonts w:ascii="Times New Roman" w:hAnsi="Times New Roman" w:cs="Times New Roman"/>
          <w:noProof/>
        </w:rPr>
        <w:lastRenderedPageBreak/>
        <mc:AlternateContent>
          <mc:Choice Requires="wpg">
            <w:drawing>
              <wp:inline distT="0" distB="0" distL="0" distR="0" wp14:anchorId="69088F11" wp14:editId="541416E3">
                <wp:extent cx="5956935" cy="5059045"/>
                <wp:effectExtent l="9525" t="0" r="15240" b="55880"/>
                <wp:docPr id="1882582548" name="Group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6935" cy="5059045"/>
                          <a:chOff x="0" y="0"/>
                          <a:chExt cx="59570" cy="50590"/>
                        </a:xfrm>
                      </wpg:grpSpPr>
                      <wps:wsp>
                        <wps:cNvPr id="1847346413" name="Rectangle 639"/>
                        <wps:cNvSpPr>
                          <a:spLocks noChangeArrowheads="1"/>
                        </wps:cNvSpPr>
                        <wps:spPr bwMode="auto">
                          <a:xfrm>
                            <a:off x="59189" y="45733"/>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43F48D" w14:textId="77777777" w:rsidR="00E03EB9" w:rsidRDefault="00E03EB9" w:rsidP="00E03EB9">
                              <w:pPr>
                                <w:spacing w:after="160" w:line="256" w:lineRule="auto"/>
                              </w:pPr>
                              <w:r>
                                <w:t xml:space="preserve"> </w:t>
                              </w:r>
                            </w:p>
                          </w:txbxContent>
                        </wps:txbx>
                        <wps:bodyPr rot="0" vert="horz" wrap="square" lIns="0" tIns="0" rIns="0" bIns="0" anchor="t" anchorCtr="0" upright="1">
                          <a:noAutofit/>
                        </wps:bodyPr>
                      </wps:wsp>
                      <wps:wsp>
                        <wps:cNvPr id="1617103752" name="Rectangle 640"/>
                        <wps:cNvSpPr>
                          <a:spLocks noChangeArrowheads="1"/>
                        </wps:cNvSpPr>
                        <wps:spPr bwMode="auto">
                          <a:xfrm>
                            <a:off x="1846" y="47151"/>
                            <a:ext cx="507"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19F227" w14:textId="77777777" w:rsidR="00E03EB9" w:rsidRDefault="00E03EB9" w:rsidP="00E03EB9">
                              <w:pPr>
                                <w:spacing w:after="160" w:line="256" w:lineRule="auto"/>
                              </w:pPr>
                              <w:r>
                                <w:t xml:space="preserve"> </w:t>
                              </w:r>
                            </w:p>
                          </w:txbxContent>
                        </wps:txbx>
                        <wps:bodyPr rot="0" vert="horz" wrap="square" lIns="0" tIns="0" rIns="0" bIns="0" anchor="t" anchorCtr="0" upright="1">
                          <a:noAutofit/>
                        </wps:bodyPr>
                      </wps:wsp>
                      <wps:wsp>
                        <wps:cNvPr id="1795144773" name="Rectangle 641"/>
                        <wps:cNvSpPr>
                          <a:spLocks noChangeArrowheads="1"/>
                        </wps:cNvSpPr>
                        <wps:spPr bwMode="auto">
                          <a:xfrm>
                            <a:off x="1846" y="48903"/>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4481CF" w14:textId="77777777" w:rsidR="00E03EB9" w:rsidRDefault="00E03EB9" w:rsidP="00E03EB9">
                              <w:pPr>
                                <w:spacing w:after="160" w:line="256" w:lineRule="auto"/>
                              </w:pPr>
                              <w:r>
                                <w:t xml:space="preserve"> </w:t>
                              </w:r>
                            </w:p>
                          </w:txbxContent>
                        </wps:txbx>
                        <wps:bodyPr rot="0" vert="horz" wrap="square" lIns="0" tIns="0" rIns="0" bIns="0" anchor="t" anchorCtr="0" upright="1">
                          <a:noAutofit/>
                        </wps:bodyPr>
                      </wps:wsp>
                      <pic:pic xmlns:pic="http://schemas.openxmlformats.org/drawingml/2006/picture">
                        <pic:nvPicPr>
                          <pic:cNvPr id="734298856" name="Picture 64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843" y="0"/>
                            <a:ext cx="57315" cy="47072"/>
                          </a:xfrm>
                          <a:prstGeom prst="rect">
                            <a:avLst/>
                          </a:prstGeom>
                          <a:noFill/>
                          <a:extLst>
                            <a:ext uri="{909E8E84-426E-40DD-AFC4-6F175D3DCCD1}">
                              <a14:hiddenFill xmlns:a14="http://schemas.microsoft.com/office/drawing/2010/main">
                                <a:solidFill>
                                  <a:srgbClr val="FFFFFF"/>
                                </a:solidFill>
                              </a14:hiddenFill>
                            </a:ext>
                          </a:extLst>
                        </pic:spPr>
                      </pic:pic>
                      <wps:wsp>
                        <wps:cNvPr id="2048115557" name="Shape 646"/>
                        <wps:cNvSpPr>
                          <a:spLocks/>
                        </wps:cNvSpPr>
                        <wps:spPr bwMode="auto">
                          <a:xfrm>
                            <a:off x="0" y="12851"/>
                            <a:ext cx="28783" cy="2597"/>
                          </a:xfrm>
                          <a:custGeom>
                            <a:avLst/>
                            <a:gdLst>
                              <a:gd name="T0" fmla="*/ 914248 w 2878303"/>
                              <a:gd name="T1" fmla="*/ 259715 h 259715"/>
                              <a:gd name="T2" fmla="*/ 820014 w 2878303"/>
                              <a:gd name="T3" fmla="*/ 218567 h 259715"/>
                              <a:gd name="T4" fmla="*/ 341986 w 2878303"/>
                              <a:gd name="T5" fmla="*/ 70612 h 259715"/>
                              <a:gd name="T6" fmla="*/ 2058264 w 2878303"/>
                              <a:gd name="T7" fmla="*/ 29464 h 259715"/>
                              <a:gd name="T8" fmla="*/ 2536419 w 2878303"/>
                              <a:gd name="T9" fmla="*/ 177292 h 259715"/>
                              <a:gd name="T10" fmla="*/ 1276071 w 2878303"/>
                              <a:gd name="T11" fmla="*/ 231648 h 259715"/>
                              <a:gd name="T12" fmla="*/ 914248 w 2878303"/>
                              <a:gd name="T13" fmla="*/ 259715 h 259715"/>
                              <a:gd name="T14" fmla="*/ 0 w 2878303"/>
                              <a:gd name="T15" fmla="*/ 0 h 259715"/>
                              <a:gd name="T16" fmla="*/ 2878303 w 2878303"/>
                              <a:gd name="T17" fmla="*/ 259715 h 259715"/>
                            </a:gdLst>
                            <a:ahLst/>
                            <a:cxnLst>
                              <a:cxn ang="0">
                                <a:pos x="T0" y="T1"/>
                              </a:cxn>
                              <a:cxn ang="0">
                                <a:pos x="T2" y="T3"/>
                              </a:cxn>
                              <a:cxn ang="0">
                                <a:pos x="T4" y="T5"/>
                              </a:cxn>
                              <a:cxn ang="0">
                                <a:pos x="T6" y="T7"/>
                              </a:cxn>
                              <a:cxn ang="0">
                                <a:pos x="T8" y="T9"/>
                              </a:cxn>
                              <a:cxn ang="0">
                                <a:pos x="T10" y="T11"/>
                              </a:cxn>
                              <a:cxn ang="0">
                                <a:pos x="T12" y="T13"/>
                              </a:cxn>
                            </a:cxnLst>
                            <a:rect l="T14" t="T15" r="T16" b="T17"/>
                            <a:pathLst>
                              <a:path w="2878303" h="259715">
                                <a:moveTo>
                                  <a:pt x="914248" y="259715"/>
                                </a:moveTo>
                                <a:lnTo>
                                  <a:pt x="820014" y="218567"/>
                                </a:lnTo>
                                <a:cubicBezTo>
                                  <a:pt x="214046" y="189103"/>
                                  <a:pt x="0" y="122809"/>
                                  <a:pt x="341986" y="70612"/>
                                </a:cubicBezTo>
                                <a:cubicBezTo>
                                  <a:pt x="683870" y="18415"/>
                                  <a:pt x="1452347" y="0"/>
                                  <a:pt x="2058264" y="29464"/>
                                </a:cubicBezTo>
                                <a:cubicBezTo>
                                  <a:pt x="2664308" y="58928"/>
                                  <a:pt x="2878303" y="125095"/>
                                  <a:pt x="2536419" y="177292"/>
                                </a:cubicBezTo>
                                <a:cubicBezTo>
                                  <a:pt x="2283943" y="215900"/>
                                  <a:pt x="1785341" y="237363"/>
                                  <a:pt x="1276071" y="231648"/>
                                </a:cubicBezTo>
                                <a:lnTo>
                                  <a:pt x="914248" y="259715"/>
                                </a:lnTo>
                                <a:close/>
                              </a:path>
                            </a:pathLst>
                          </a:custGeom>
                          <a:noFill/>
                          <a:ln w="12700">
                            <a:solidFill>
                              <a:srgbClr val="FF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5932623" name="Rectangle 647"/>
                        <wps:cNvSpPr>
                          <a:spLocks noChangeArrowheads="1"/>
                        </wps:cNvSpPr>
                        <wps:spPr bwMode="auto">
                          <a:xfrm>
                            <a:off x="14388" y="13906"/>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DA22F0" w14:textId="77777777" w:rsidR="00E03EB9" w:rsidRDefault="00E03EB9" w:rsidP="00E03EB9">
                              <w:pPr>
                                <w:spacing w:after="160" w:line="256" w:lineRule="auto"/>
                              </w:pPr>
                              <w:r>
                                <w:t xml:space="preserve"> </w:t>
                              </w:r>
                            </w:p>
                          </w:txbxContent>
                        </wps:txbx>
                        <wps:bodyPr rot="0" vert="horz" wrap="square" lIns="0" tIns="0" rIns="0" bIns="0" anchor="t" anchorCtr="0" upright="1">
                          <a:noAutofit/>
                        </wps:bodyPr>
                      </wps:wsp>
                      <wps:wsp>
                        <wps:cNvPr id="1830163333" name="Shape 648"/>
                        <wps:cNvSpPr>
                          <a:spLocks/>
                        </wps:cNvSpPr>
                        <wps:spPr bwMode="auto">
                          <a:xfrm>
                            <a:off x="0" y="24862"/>
                            <a:ext cx="28783" cy="3593"/>
                          </a:xfrm>
                          <a:custGeom>
                            <a:avLst/>
                            <a:gdLst>
                              <a:gd name="T0" fmla="*/ 914248 w 2878303"/>
                              <a:gd name="T1" fmla="*/ 359283 h 359283"/>
                              <a:gd name="T2" fmla="*/ 820014 w 2878303"/>
                              <a:gd name="T3" fmla="*/ 302387 h 359283"/>
                              <a:gd name="T4" fmla="*/ 341986 w 2878303"/>
                              <a:gd name="T5" fmla="*/ 97790 h 359283"/>
                              <a:gd name="T6" fmla="*/ 2058264 w 2878303"/>
                              <a:gd name="T7" fmla="*/ 40767 h 359283"/>
                              <a:gd name="T8" fmla="*/ 2536419 w 2878303"/>
                              <a:gd name="T9" fmla="*/ 245364 h 359283"/>
                              <a:gd name="T10" fmla="*/ 1276071 w 2878303"/>
                              <a:gd name="T11" fmla="*/ 320421 h 359283"/>
                              <a:gd name="T12" fmla="*/ 914248 w 2878303"/>
                              <a:gd name="T13" fmla="*/ 359283 h 359283"/>
                              <a:gd name="T14" fmla="*/ 0 w 2878303"/>
                              <a:gd name="T15" fmla="*/ 0 h 359283"/>
                              <a:gd name="T16" fmla="*/ 2878303 w 2878303"/>
                              <a:gd name="T17" fmla="*/ 359283 h 359283"/>
                            </a:gdLst>
                            <a:ahLst/>
                            <a:cxnLst>
                              <a:cxn ang="0">
                                <a:pos x="T0" y="T1"/>
                              </a:cxn>
                              <a:cxn ang="0">
                                <a:pos x="T2" y="T3"/>
                              </a:cxn>
                              <a:cxn ang="0">
                                <a:pos x="T4" y="T5"/>
                              </a:cxn>
                              <a:cxn ang="0">
                                <a:pos x="T6" y="T7"/>
                              </a:cxn>
                              <a:cxn ang="0">
                                <a:pos x="T8" y="T9"/>
                              </a:cxn>
                              <a:cxn ang="0">
                                <a:pos x="T10" y="T11"/>
                              </a:cxn>
                              <a:cxn ang="0">
                                <a:pos x="T12" y="T13"/>
                              </a:cxn>
                            </a:cxnLst>
                            <a:rect l="T14" t="T15" r="T16" b="T17"/>
                            <a:pathLst>
                              <a:path w="2878303" h="359283">
                                <a:moveTo>
                                  <a:pt x="914248" y="359283"/>
                                </a:moveTo>
                                <a:lnTo>
                                  <a:pt x="820014" y="302387"/>
                                </a:lnTo>
                                <a:cubicBezTo>
                                  <a:pt x="214046" y="261620"/>
                                  <a:pt x="0" y="169926"/>
                                  <a:pt x="341986" y="97790"/>
                                </a:cubicBezTo>
                                <a:cubicBezTo>
                                  <a:pt x="683870" y="25527"/>
                                  <a:pt x="1452347" y="0"/>
                                  <a:pt x="2058264" y="40767"/>
                                </a:cubicBezTo>
                                <a:cubicBezTo>
                                  <a:pt x="2664308" y="81534"/>
                                  <a:pt x="2878303" y="173101"/>
                                  <a:pt x="2536419" y="245364"/>
                                </a:cubicBezTo>
                                <a:cubicBezTo>
                                  <a:pt x="2283943" y="298704"/>
                                  <a:pt x="1785341" y="328422"/>
                                  <a:pt x="1276071" y="320421"/>
                                </a:cubicBezTo>
                                <a:lnTo>
                                  <a:pt x="914248" y="359283"/>
                                </a:lnTo>
                                <a:close/>
                              </a:path>
                            </a:pathLst>
                          </a:custGeom>
                          <a:noFill/>
                          <a:ln w="12700">
                            <a:solidFill>
                              <a:srgbClr val="FF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3679807" name="Rectangle 649"/>
                        <wps:cNvSpPr>
                          <a:spLocks noChangeArrowheads="1"/>
                        </wps:cNvSpPr>
                        <wps:spPr bwMode="auto">
                          <a:xfrm>
                            <a:off x="14388" y="26100"/>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9B8CCA" w14:textId="77777777" w:rsidR="00E03EB9" w:rsidRDefault="00E03EB9" w:rsidP="00E03EB9">
                              <w:pPr>
                                <w:spacing w:after="160" w:line="256" w:lineRule="auto"/>
                              </w:pPr>
                              <w:r>
                                <w:t xml:space="preserve"> </w:t>
                              </w:r>
                            </w:p>
                          </w:txbxContent>
                        </wps:txbx>
                        <wps:bodyPr rot="0" vert="horz" wrap="square" lIns="0" tIns="0" rIns="0" bIns="0" anchor="t" anchorCtr="0" upright="1">
                          <a:noAutofit/>
                        </wps:bodyPr>
                      </wps:wsp>
                    </wpg:wgp>
                  </a:graphicData>
                </a:graphic>
              </wp:inline>
            </w:drawing>
          </mc:Choice>
          <mc:Fallback>
            <w:pict>
              <v:group w14:anchorId="69088F11" id="Group 2" o:spid="_x0000_s1035" alt="&quot;&quot;" style="width:469.05pt;height:398.35pt;mso-position-horizontal-relative:char;mso-position-vertical-relative:line" coordsize="59570,505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">
                <v:rect id="Rectangle 639" o:spid="_x0000_s1036" style="position:absolute;left:59189;top:4573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" filled="f" stroked="f">
                  <v:textbox inset="0,0,0,0">
                    <w:txbxContent>
                      <w:p w14:paraId="3743F48D" w14:textId="77777777" w:rsidR="00E03EB9" w:rsidRDefault="00E03EB9" w:rsidP="00E03EB9">
                        <w:pPr>
                          <w:spacing w:after="160" w:line="256" w:lineRule="auto"/>
                        </w:pPr>
                        <w:r>
                          <w:t xml:space="preserve"> </w:t>
                        </w:r>
                      </w:p>
                    </w:txbxContent>
                  </v:textbox>
                </v:rect>
                <v:rect id="Rectangle 640" o:spid="_x0000_s1037" style="position:absolute;left:1846;top:47151;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" filled="f" stroked="f">
                  <v:textbox inset="0,0,0,0">
                    <w:txbxContent>
                      <w:p w14:paraId="1B19F227" w14:textId="77777777" w:rsidR="00E03EB9" w:rsidRDefault="00E03EB9" w:rsidP="00E03EB9">
                        <w:pPr>
                          <w:spacing w:after="160" w:line="256" w:lineRule="auto"/>
                        </w:pPr>
                        <w:r>
                          <w:t xml:space="preserve"> </w:t>
                        </w:r>
                      </w:p>
                    </w:txbxContent>
                  </v:textbox>
                </v:rect>
                <v:rect id="Rectangle 641" o:spid="_x0000_s1038" style="position:absolute;left:1846;top:4890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" filled="f" stroked="f">
                  <v:textbox inset="0,0,0,0">
                    <w:txbxContent>
                      <w:p w14:paraId="324481CF" w14:textId="77777777" w:rsidR="00E03EB9" w:rsidRDefault="00E03EB9" w:rsidP="00E03EB9">
                        <w:pPr>
                          <w:spacing w:after="160" w:line="256" w:lineRule="auto"/>
                        </w:pPr>
                        <w:r>
                          <w:t xml:space="preserve"> </w:t>
                        </w:r>
                      </w:p>
                    </w:txbxContent>
                  </v:textbox>
                </v:rect>
                <v:shape id="Picture 645" o:spid="_x0000_s1039" type="#_x0000_t75" style="position:absolute;left:1843;width:57315;height:47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">
                  <v:imagedata r:id="rId24" o:title=""/>
                </v:shape>
                <v:shape id="Shape 646" o:spid="_x0000_s1040" style="position:absolute;top:12851;width:28783;height:2597;visibility:visible;mso-wrap-style:square;v-text-anchor:top" coordsize="2878303,259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" path="m914248,259715l820014,218567c214046,189103,,122809,341986,70612,683870,18415,1452347,,2058264,29464v606044,29464,820039,95631,478155,147828c2283943,215900,1785341,237363,1276071,231648l914248,259715xe" filled="f" strokecolor="red" strokeweight="1pt">
                  <v:stroke miterlimit="83231f" joinstyle="miter"/>
                  <v:path arrowok="t" o:connecttype="custom" o:connectlocs="9142,2597;8200,2186;3420,706;20583,295;25364,1773;12761,2316;9142,2597" o:connectangles="0,0,0,0,0,0,0" textboxrect="0,0,2878303,259715"/>
                </v:shape>
                <v:rect id="Rectangle 647" o:spid="_x0000_s1041" style="position:absolute;left:14388;top:1390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" filled="f" stroked="f">
                  <v:textbox inset="0,0,0,0">
                    <w:txbxContent>
                      <w:p w14:paraId="43DA22F0" w14:textId="77777777" w:rsidR="00E03EB9" w:rsidRDefault="00E03EB9" w:rsidP="00E03EB9">
                        <w:pPr>
                          <w:spacing w:after="160" w:line="256" w:lineRule="auto"/>
                        </w:pPr>
                        <w:r>
                          <w:t xml:space="preserve"> </w:t>
                        </w:r>
                      </w:p>
                    </w:txbxContent>
                  </v:textbox>
                </v:rect>
                <v:shape id="Shape 648" o:spid="_x0000_s1042" style="position:absolute;top:24862;width:28783;height:3593;visibility:visible;mso-wrap-style:square;v-text-anchor:top" coordsize="2878303,359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" path="m914248,359283l820014,302387c214046,261620,,169926,341986,97790,683870,25527,1452347,,2058264,40767v606044,40767,820039,132334,478155,204597c2283943,298704,1785341,328422,1276071,320421l914248,359283xe" filled="f" strokecolor="red" strokeweight="1pt">
                  <v:stroke miterlimit="83231f" joinstyle="miter"/>
                  <v:path arrowok="t" o:connecttype="custom" o:connectlocs="9142,3593;8200,3024;3420,978;20583,408;25364,2454;12761,3204;9142,3593" o:connectangles="0,0,0,0,0,0,0" textboxrect="0,0,2878303,359283"/>
                </v:shape>
                <v:rect id="Rectangle 649" o:spid="_x0000_s1043" style="position:absolute;left:14388;top:2610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" filled="f" stroked="f">
                  <v:textbox inset="0,0,0,0">
                    <w:txbxContent>
                      <w:p w14:paraId="6B9B8CCA" w14:textId="77777777" w:rsidR="00E03EB9" w:rsidRDefault="00E03EB9" w:rsidP="00E03EB9">
                        <w:pPr>
                          <w:spacing w:after="160" w:line="256" w:lineRule="auto"/>
                        </w:pPr>
                        <w:r>
                          <w:t xml:space="preserve"> </w:t>
                        </w:r>
                      </w:p>
                    </w:txbxContent>
                  </v:textbox>
                </v:rect>
                <w10:anchorlock/>
              </v:group>
            </w:pict>
          </mc:Fallback>
        </mc:AlternateContent>
      </w:r>
    </w:p>
    <w:p w14:paraId="7A9A0891" w14:textId="3207D047" w:rsidR="00E03EB9" w:rsidRPr="00E03EB9" w:rsidRDefault="00E03EB9" w:rsidP="00E03EB9">
      <w:pPr>
        <w:spacing w:line="256" w:lineRule="auto"/>
        <w:rPr>
          <w:rFonts w:ascii="Times New Roman" w:hAnsi="Times New Roman" w:cs="Times New Roman"/>
        </w:rPr>
      </w:pPr>
      <w:r w:rsidRPr="00E03EB9">
        <w:rPr>
          <w:rFonts w:ascii="Times New Roman" w:hAnsi="Times New Roman" w:cs="Times New Roman"/>
        </w:rPr>
        <w:t xml:space="preserve">Step 3: </w:t>
      </w:r>
      <w:r w:rsidRPr="00E03EB9">
        <w:rPr>
          <w:rFonts w:ascii="Times New Roman" w:hAnsi="Times New Roman" w:cs="Times New Roman"/>
          <w:b/>
        </w:rPr>
        <w:t>Certify</w:t>
      </w:r>
      <w:r w:rsidRPr="00E03EB9">
        <w:rPr>
          <w:rFonts w:ascii="Times New Roman" w:hAnsi="Times New Roman" w:cs="Times New Roman"/>
        </w:rPr>
        <w:t xml:space="preserve"> </w:t>
      </w:r>
    </w:p>
    <w:p w14:paraId="117FA0A5" w14:textId="3C7FDB3D" w:rsidR="00E03EB9" w:rsidRPr="00E03EB9" w:rsidRDefault="00E03EB9" w:rsidP="00E03EB9">
      <w:pPr>
        <w:spacing w:line="256" w:lineRule="auto"/>
        <w:rPr>
          <w:rFonts w:ascii="Times New Roman" w:hAnsi="Times New Roman" w:cs="Times New Roman"/>
        </w:rPr>
      </w:pPr>
      <w:r w:rsidRPr="00E03EB9">
        <w:rPr>
          <w:rFonts w:ascii="Times New Roman" w:hAnsi="Times New Roman" w:cs="Times New Roman"/>
        </w:rPr>
        <w:t xml:space="preserve"> In this step, you will review and certify the data submitted. By clicking the “Certify” button, you will certify that the district authorizes you to provide and certify the information. Furthermore, you will certify that the child count numbers provided are complete and accurate as of October 1 and have been obtained in compliance with IDEA regulations. By certifying, you further agree to provide documentation supporting the child count(s) and record-keeping data provided if requested by the DESE. </w:t>
      </w:r>
    </w:p>
    <w:p w14:paraId="68428600" w14:textId="049886CB" w:rsidR="00E03EB9" w:rsidRPr="00E03EB9" w:rsidRDefault="00E03EB9" w:rsidP="00E03EB9">
      <w:pPr>
        <w:spacing w:after="10" w:line="256" w:lineRule="auto"/>
        <w:ind w:left="-694" w:right="-602"/>
        <w:rPr>
          <w:rFonts w:ascii="Times New Roman" w:hAnsi="Times New Roman" w:cs="Times New Roman"/>
        </w:rPr>
      </w:pPr>
      <w:r w:rsidRPr="00E03EB9">
        <w:rPr>
          <w:rFonts w:ascii="Times New Roman" w:hAnsi="Times New Roman" w:cs="Times New Roman"/>
          <w:noProof/>
        </w:rPr>
        <w:lastRenderedPageBreak/>
        <mc:AlternateContent>
          <mc:Choice Requires="wpg">
            <w:drawing>
              <wp:inline distT="0" distB="0" distL="0" distR="0" wp14:anchorId="08656395" wp14:editId="21BEF1BC">
                <wp:extent cx="6761480" cy="4345305"/>
                <wp:effectExtent l="9525" t="0" r="10795" b="55245"/>
                <wp:docPr id="754335242" name="Group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61480" cy="4345305"/>
                          <a:chOff x="0" y="0"/>
                          <a:chExt cx="67612" cy="43451"/>
                        </a:xfrm>
                      </wpg:grpSpPr>
                      <wps:wsp>
                        <wps:cNvPr id="970236566" name="Rectangle 697"/>
                        <wps:cNvSpPr>
                          <a:spLocks noChangeArrowheads="1"/>
                        </wps:cNvSpPr>
                        <wps:spPr bwMode="auto">
                          <a:xfrm>
                            <a:off x="4405" y="0"/>
                            <a:ext cx="507" cy="2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3547D" w14:textId="77777777" w:rsidR="00E03EB9" w:rsidRDefault="00E03EB9" w:rsidP="00E03EB9">
                              <w:pPr>
                                <w:spacing w:after="160" w:line="256" w:lineRule="auto"/>
                              </w:pPr>
                              <w:r>
                                <w:rPr>
                                  <w:b/>
                                </w:rPr>
                                <w:t xml:space="preserve"> </w:t>
                              </w:r>
                            </w:p>
                          </w:txbxContent>
                        </wps:txbx>
                        <wps:bodyPr rot="0" vert="horz" wrap="square" lIns="0" tIns="0" rIns="0" bIns="0" anchor="t" anchorCtr="0" upright="1">
                          <a:noAutofit/>
                        </wps:bodyPr>
                      </wps:wsp>
                      <wps:wsp>
                        <wps:cNvPr id="97758539" name="Rectangle 698"/>
                        <wps:cNvSpPr>
                          <a:spLocks noChangeArrowheads="1"/>
                        </wps:cNvSpPr>
                        <wps:spPr bwMode="auto">
                          <a:xfrm>
                            <a:off x="4405" y="1752"/>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791F9B" w14:textId="77777777" w:rsidR="00E03EB9" w:rsidRDefault="00E03EB9" w:rsidP="00E03EB9">
                              <w:pPr>
                                <w:spacing w:after="160" w:line="256" w:lineRule="auto"/>
                              </w:pPr>
                              <w:r>
                                <w:rPr>
                                  <w:b/>
                                </w:rPr>
                                <w:t xml:space="preserve"> </w:t>
                              </w:r>
                            </w:p>
                          </w:txbxContent>
                        </wps:txbx>
                        <wps:bodyPr rot="0" vert="horz" wrap="square" lIns="0" tIns="0" rIns="0" bIns="0" anchor="t" anchorCtr="0" upright="1">
                          <a:noAutofit/>
                        </wps:bodyPr>
                      </wps:wsp>
                      <wps:wsp>
                        <wps:cNvPr id="822748710" name="Rectangle 699"/>
                        <wps:cNvSpPr>
                          <a:spLocks noChangeArrowheads="1"/>
                        </wps:cNvSpPr>
                        <wps:spPr bwMode="auto">
                          <a:xfrm>
                            <a:off x="61748" y="36841"/>
                            <a:ext cx="506"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98A738" w14:textId="77777777" w:rsidR="00E03EB9" w:rsidRDefault="00E03EB9" w:rsidP="00E03EB9">
                              <w:pPr>
                                <w:spacing w:after="160" w:line="256" w:lineRule="auto"/>
                              </w:pPr>
                              <w:r>
                                <w:t xml:space="preserve"> </w:t>
                              </w:r>
                            </w:p>
                          </w:txbxContent>
                        </wps:txbx>
                        <wps:bodyPr rot="0" vert="horz" wrap="square" lIns="0" tIns="0" rIns="0" bIns="0" anchor="t" anchorCtr="0" upright="1">
                          <a:noAutofit/>
                        </wps:bodyPr>
                      </wps:wsp>
                      <wps:wsp>
                        <wps:cNvPr id="2085753522" name="Rectangle 700"/>
                        <wps:cNvSpPr>
                          <a:spLocks noChangeArrowheads="1"/>
                        </wps:cNvSpPr>
                        <wps:spPr bwMode="auto">
                          <a:xfrm>
                            <a:off x="4405" y="38258"/>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65EF79" w14:textId="77777777" w:rsidR="00E03EB9" w:rsidRDefault="00E03EB9" w:rsidP="00E03EB9">
                              <w:pPr>
                                <w:spacing w:after="160" w:line="256" w:lineRule="auto"/>
                              </w:pPr>
                              <w:r>
                                <w:t xml:space="preserve"> </w:t>
                              </w:r>
                            </w:p>
                          </w:txbxContent>
                        </wps:txbx>
                        <wps:bodyPr rot="0" vert="horz" wrap="square" lIns="0" tIns="0" rIns="0" bIns="0" anchor="t" anchorCtr="0" upright="1">
                          <a:noAutofit/>
                        </wps:bodyPr>
                      </wps:wsp>
                      <wps:wsp>
                        <wps:cNvPr id="1858727867" name="Rectangle 701"/>
                        <wps:cNvSpPr>
                          <a:spLocks noChangeArrowheads="1"/>
                        </wps:cNvSpPr>
                        <wps:spPr bwMode="auto">
                          <a:xfrm>
                            <a:off x="4405" y="40011"/>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951787" w14:textId="77777777" w:rsidR="00E03EB9" w:rsidRDefault="00E03EB9" w:rsidP="00E03EB9">
                              <w:pPr>
                                <w:spacing w:after="160" w:line="256" w:lineRule="auto"/>
                              </w:pPr>
                              <w:r>
                                <w:t xml:space="preserve"> </w:t>
                              </w:r>
                            </w:p>
                          </w:txbxContent>
                        </wps:txbx>
                        <wps:bodyPr rot="0" vert="horz" wrap="square" lIns="0" tIns="0" rIns="0" bIns="0" anchor="t" anchorCtr="0" upright="1">
                          <a:noAutofit/>
                        </wps:bodyPr>
                      </wps:wsp>
                      <wps:wsp>
                        <wps:cNvPr id="221419062" name="Rectangle 702"/>
                        <wps:cNvSpPr>
                          <a:spLocks noChangeArrowheads="1"/>
                        </wps:cNvSpPr>
                        <wps:spPr bwMode="auto">
                          <a:xfrm>
                            <a:off x="4405" y="41763"/>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7496F3" w14:textId="77777777" w:rsidR="00E03EB9" w:rsidRDefault="00E03EB9" w:rsidP="00E03EB9">
                              <w:pPr>
                                <w:spacing w:after="160" w:line="256" w:lineRule="auto"/>
                              </w:pPr>
                              <w:r>
                                <w:t xml:space="preserve"> </w:t>
                              </w:r>
                            </w:p>
                          </w:txbxContent>
                        </wps:txbx>
                        <wps:bodyPr rot="0" vert="horz" wrap="square" lIns="0" tIns="0" rIns="0" bIns="0" anchor="t" anchorCtr="0" upright="1">
                          <a:noAutofit/>
                        </wps:bodyPr>
                      </wps:wsp>
                      <pic:pic xmlns:pic="http://schemas.openxmlformats.org/drawingml/2006/picture">
                        <pic:nvPicPr>
                          <pic:cNvPr id="69177237" name="Picture 70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4402" y="3601"/>
                            <a:ext cx="57315" cy="34588"/>
                          </a:xfrm>
                          <a:prstGeom prst="rect">
                            <a:avLst/>
                          </a:prstGeom>
                          <a:noFill/>
                          <a:extLst>
                            <a:ext uri="{909E8E84-426E-40DD-AFC4-6F175D3DCCD1}">
                              <a14:hiddenFill xmlns:a14="http://schemas.microsoft.com/office/drawing/2010/main">
                                <a:solidFill>
                                  <a:srgbClr val="FFFFFF"/>
                                </a:solidFill>
                              </a14:hiddenFill>
                            </a:ext>
                          </a:extLst>
                        </pic:spPr>
                      </pic:pic>
                      <wps:wsp>
                        <wps:cNvPr id="1289063775" name="Shape 710"/>
                        <wps:cNvSpPr>
                          <a:spLocks/>
                        </wps:cNvSpPr>
                        <wps:spPr bwMode="auto">
                          <a:xfrm>
                            <a:off x="0" y="17397"/>
                            <a:ext cx="67612" cy="14311"/>
                          </a:xfrm>
                          <a:custGeom>
                            <a:avLst/>
                            <a:gdLst>
                              <a:gd name="T0" fmla="*/ 2147507 w 6761289"/>
                              <a:gd name="T1" fmla="*/ 1431036 h 1431036"/>
                              <a:gd name="T2" fmla="*/ 1926272 w 6761289"/>
                              <a:gd name="T3" fmla="*/ 1204341 h 1431036"/>
                              <a:gd name="T4" fmla="*/ 803212 w 6761289"/>
                              <a:gd name="T5" fmla="*/ 389382 h 1431036"/>
                              <a:gd name="T6" fmla="*/ 4834954 w 6761289"/>
                              <a:gd name="T7" fmla="*/ 162433 h 1431036"/>
                              <a:gd name="T8" fmla="*/ 5958014 w 6761289"/>
                              <a:gd name="T9" fmla="*/ 977265 h 1431036"/>
                              <a:gd name="T10" fmla="*/ 2997645 w 6761289"/>
                              <a:gd name="T11" fmla="*/ 1276477 h 1431036"/>
                              <a:gd name="T12" fmla="*/ 2147507 w 6761289"/>
                              <a:gd name="T13" fmla="*/ 1431036 h 1431036"/>
                              <a:gd name="T14" fmla="*/ 0 w 6761289"/>
                              <a:gd name="T15" fmla="*/ 0 h 1431036"/>
                              <a:gd name="T16" fmla="*/ 6761289 w 6761289"/>
                              <a:gd name="T17" fmla="*/ 1431036 h 1431036"/>
                            </a:gdLst>
                            <a:ahLst/>
                            <a:cxnLst>
                              <a:cxn ang="0">
                                <a:pos x="T0" y="T1"/>
                              </a:cxn>
                              <a:cxn ang="0">
                                <a:pos x="T2" y="T3"/>
                              </a:cxn>
                              <a:cxn ang="0">
                                <a:pos x="T4" y="T5"/>
                              </a:cxn>
                              <a:cxn ang="0">
                                <a:pos x="T6" y="T7"/>
                              </a:cxn>
                              <a:cxn ang="0">
                                <a:pos x="T8" y="T9"/>
                              </a:cxn>
                              <a:cxn ang="0">
                                <a:pos x="T10" y="T11"/>
                              </a:cxn>
                              <a:cxn ang="0">
                                <a:pos x="T12" y="T13"/>
                              </a:cxn>
                            </a:cxnLst>
                            <a:rect l="T14" t="T15" r="T16" b="T17"/>
                            <a:pathLst>
                              <a:path w="6761289" h="1431036">
                                <a:moveTo>
                                  <a:pt x="2147507" y="1431036"/>
                                </a:moveTo>
                                <a:lnTo>
                                  <a:pt x="1926272" y="1204341"/>
                                </a:lnTo>
                                <a:cubicBezTo>
                                  <a:pt x="502806" y="1041908"/>
                                  <a:pt x="0" y="677164"/>
                                  <a:pt x="803212" y="389382"/>
                                </a:cubicBezTo>
                                <a:cubicBezTo>
                                  <a:pt x="1606487" y="101727"/>
                                  <a:pt x="3411538" y="0"/>
                                  <a:pt x="4834954" y="162433"/>
                                </a:cubicBezTo>
                                <a:cubicBezTo>
                                  <a:pt x="6258370" y="324739"/>
                                  <a:pt x="6761289" y="689610"/>
                                  <a:pt x="5958014" y="977265"/>
                                </a:cubicBezTo>
                                <a:cubicBezTo>
                                  <a:pt x="5365179" y="1189609"/>
                                  <a:pt x="4193858" y="1308100"/>
                                  <a:pt x="2997645" y="1276477"/>
                                </a:cubicBezTo>
                                <a:lnTo>
                                  <a:pt x="2147507" y="1431036"/>
                                </a:lnTo>
                                <a:close/>
                              </a:path>
                            </a:pathLst>
                          </a:custGeom>
                          <a:noFill/>
                          <a:ln w="12700">
                            <a:solidFill>
                              <a:srgbClr val="FF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1437983" name="Rectangle 711"/>
                        <wps:cNvSpPr>
                          <a:spLocks noChangeArrowheads="1"/>
                        </wps:cNvSpPr>
                        <wps:spPr bwMode="auto">
                          <a:xfrm>
                            <a:off x="33806" y="22543"/>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E6DB1F" w14:textId="77777777" w:rsidR="00E03EB9" w:rsidRDefault="00E03EB9" w:rsidP="00E03EB9">
                              <w:pPr>
                                <w:spacing w:after="160" w:line="256" w:lineRule="auto"/>
                              </w:pPr>
                              <w:r>
                                <w:t xml:space="preserve"> </w:t>
                              </w:r>
                            </w:p>
                          </w:txbxContent>
                        </wps:txbx>
                        <wps:bodyPr rot="0" vert="horz" wrap="square" lIns="0" tIns="0" rIns="0" bIns="0" anchor="t" anchorCtr="0" upright="1">
                          <a:noAutofit/>
                        </wps:bodyPr>
                      </wps:wsp>
                      <wps:wsp>
                        <wps:cNvPr id="332994518" name="Rectangle 712"/>
                        <wps:cNvSpPr>
                          <a:spLocks noChangeArrowheads="1"/>
                        </wps:cNvSpPr>
                        <wps:spPr bwMode="auto">
                          <a:xfrm>
                            <a:off x="13853" y="24296"/>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755C4E" w14:textId="77777777" w:rsidR="00E03EB9" w:rsidRDefault="00E03EB9" w:rsidP="00E03EB9">
                              <w:pPr>
                                <w:spacing w:after="160" w:line="256" w:lineRule="auto"/>
                              </w:pPr>
                              <w:r>
                                <w:t xml:space="preserve"> </w:t>
                              </w:r>
                            </w:p>
                          </w:txbxContent>
                        </wps:txbx>
                        <wps:bodyPr rot="0" vert="horz" wrap="square" lIns="0" tIns="0" rIns="0" bIns="0" anchor="t" anchorCtr="0" upright="1">
                          <a:noAutofit/>
                        </wps:bodyPr>
                      </wps:wsp>
                      <wps:wsp>
                        <wps:cNvPr id="1166433017" name="Shape 713"/>
                        <wps:cNvSpPr>
                          <a:spLocks/>
                        </wps:cNvSpPr>
                        <wps:spPr bwMode="auto">
                          <a:xfrm>
                            <a:off x="53600" y="23962"/>
                            <a:ext cx="5434" cy="5045"/>
                          </a:xfrm>
                          <a:custGeom>
                            <a:avLst/>
                            <a:gdLst>
                              <a:gd name="T0" fmla="*/ 172466 w 543306"/>
                              <a:gd name="T1" fmla="*/ 504444 h 504444"/>
                              <a:gd name="T2" fmla="*/ 154686 w 543306"/>
                              <a:gd name="T3" fmla="*/ 424434 h 504444"/>
                              <a:gd name="T4" fmla="*/ 64516 w 543306"/>
                              <a:gd name="T5" fmla="*/ 137287 h 504444"/>
                              <a:gd name="T6" fmla="*/ 388493 w 543306"/>
                              <a:gd name="T7" fmla="*/ 57277 h 504444"/>
                              <a:gd name="T8" fmla="*/ 478663 w 543306"/>
                              <a:gd name="T9" fmla="*/ 344424 h 504444"/>
                              <a:gd name="T10" fmla="*/ 240792 w 543306"/>
                              <a:gd name="T11" fmla="*/ 449961 h 504444"/>
                              <a:gd name="T12" fmla="*/ 172466 w 543306"/>
                              <a:gd name="T13" fmla="*/ 504444 h 504444"/>
                              <a:gd name="T14" fmla="*/ 0 w 543306"/>
                              <a:gd name="T15" fmla="*/ 0 h 504444"/>
                              <a:gd name="T16" fmla="*/ 543306 w 543306"/>
                              <a:gd name="T17" fmla="*/ 504444 h 504444"/>
                            </a:gdLst>
                            <a:ahLst/>
                            <a:cxnLst>
                              <a:cxn ang="0">
                                <a:pos x="T0" y="T1"/>
                              </a:cxn>
                              <a:cxn ang="0">
                                <a:pos x="T2" y="T3"/>
                              </a:cxn>
                              <a:cxn ang="0">
                                <a:pos x="T4" y="T5"/>
                              </a:cxn>
                              <a:cxn ang="0">
                                <a:pos x="T6" y="T7"/>
                              </a:cxn>
                              <a:cxn ang="0">
                                <a:pos x="T8" y="T9"/>
                              </a:cxn>
                              <a:cxn ang="0">
                                <a:pos x="T10" y="T11"/>
                              </a:cxn>
                              <a:cxn ang="0">
                                <a:pos x="T12" y="T13"/>
                              </a:cxn>
                            </a:cxnLst>
                            <a:rect l="T14" t="T15" r="T16" b="T17"/>
                            <a:pathLst>
                              <a:path w="543306" h="504444">
                                <a:moveTo>
                                  <a:pt x="172466" y="504444"/>
                                </a:moveTo>
                                <a:lnTo>
                                  <a:pt x="154686" y="424434"/>
                                </a:lnTo>
                                <a:cubicBezTo>
                                  <a:pt x="40386" y="367284"/>
                                  <a:pt x="0" y="238633"/>
                                  <a:pt x="64516" y="137287"/>
                                </a:cubicBezTo>
                                <a:cubicBezTo>
                                  <a:pt x="129032" y="35814"/>
                                  <a:pt x="274066" y="0"/>
                                  <a:pt x="388493" y="57277"/>
                                </a:cubicBezTo>
                                <a:cubicBezTo>
                                  <a:pt x="502793" y="114554"/>
                                  <a:pt x="543306" y="243078"/>
                                  <a:pt x="478663" y="344424"/>
                                </a:cubicBezTo>
                                <a:cubicBezTo>
                                  <a:pt x="431038" y="419354"/>
                                  <a:pt x="336931" y="461010"/>
                                  <a:pt x="240792" y="449961"/>
                                </a:cubicBezTo>
                                <a:lnTo>
                                  <a:pt x="172466" y="504444"/>
                                </a:lnTo>
                                <a:close/>
                              </a:path>
                            </a:pathLst>
                          </a:custGeom>
                          <a:noFill/>
                          <a:ln w="12700">
                            <a:solidFill>
                              <a:srgbClr val="FF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4461517" name="Rectangle 714"/>
                        <wps:cNvSpPr>
                          <a:spLocks noChangeArrowheads="1"/>
                        </wps:cNvSpPr>
                        <wps:spPr bwMode="auto">
                          <a:xfrm>
                            <a:off x="56322" y="25469"/>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C9A8A4" w14:textId="77777777" w:rsidR="00E03EB9" w:rsidRDefault="00E03EB9" w:rsidP="00E03EB9">
                              <w:pPr>
                                <w:spacing w:after="160" w:line="256" w:lineRule="auto"/>
                              </w:pPr>
                              <w:r>
                                <w:t xml:space="preserve"> </w:t>
                              </w:r>
                            </w:p>
                          </w:txbxContent>
                        </wps:txbx>
                        <wps:bodyPr rot="0" vert="horz" wrap="square" lIns="0" tIns="0" rIns="0" bIns="0" anchor="t" anchorCtr="0" upright="1">
                          <a:noAutofit/>
                        </wps:bodyPr>
                      </wps:wsp>
                      <wps:wsp>
                        <wps:cNvPr id="542108160" name="Rectangle 715"/>
                        <wps:cNvSpPr>
                          <a:spLocks noChangeArrowheads="1"/>
                        </wps:cNvSpPr>
                        <wps:spPr bwMode="auto">
                          <a:xfrm>
                            <a:off x="55621" y="27222"/>
                            <a:ext cx="507"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AF9CF4" w14:textId="77777777" w:rsidR="00E03EB9" w:rsidRDefault="00E03EB9" w:rsidP="00E03EB9">
                              <w:pPr>
                                <w:spacing w:after="160" w:line="256" w:lineRule="auto"/>
                              </w:pPr>
                              <w:r>
                                <w:t xml:space="preserve"> </w:t>
                              </w:r>
                            </w:p>
                          </w:txbxContent>
                        </wps:txbx>
                        <wps:bodyPr rot="0" vert="horz" wrap="square" lIns="0" tIns="0" rIns="0" bIns="0" anchor="t" anchorCtr="0" upright="1">
                          <a:noAutofit/>
                        </wps:bodyPr>
                      </wps:wsp>
                    </wpg:wgp>
                  </a:graphicData>
                </a:graphic>
              </wp:inline>
            </w:drawing>
          </mc:Choice>
          <mc:Fallback>
            <w:pict>
              <v:group w14:anchorId="08656395" id="Group 1" o:spid="_x0000_s1044" alt="&quot;&quot;" style="width:532.4pt;height:342.15pt;mso-position-horizontal-relative:char;mso-position-vertical-relative:line" coordsize="67612,434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OBSHscZpWxt5rzfXPjVpeg6pc2E9jeGeBtrfKuD+tefjMdh8BD2uJlyxOijh62K&#10;lyUo8zO7vrqDT7V5p2VIkG5mY9Kw/Bfi+Pxdb3b+T5LQSlNmf4f4TXk3jz4wL4o09LGyt5LSJjmZ&#10;pT1/2KofDHx1b+GfEDteTCKzuo9sjH+Fv4f8/wC1X59X4voVM2oYejL9z9qX97p9x9JHI6ywk6s4&#10;/vD6S4paytH8QadrcW6yvbe7X1ilDVqdq/TIVIVI80Hc+VlGUHyyQ6iiitSQ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lFL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">
                <v:rect id="Rectangle 697" o:spid="_x0000_s1045" style="position:absolute;left:4405;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" filled="f" stroked="f">
                  <v:textbox inset="0,0,0,0">
                    <w:txbxContent>
                      <w:p w14:paraId="29D3547D" w14:textId="77777777" w:rsidR="00E03EB9" w:rsidRDefault="00E03EB9" w:rsidP="00E03EB9">
                        <w:pPr>
                          <w:spacing w:after="160" w:line="256" w:lineRule="auto"/>
                        </w:pPr>
                        <w:r>
                          <w:rPr>
                            <w:b/>
                          </w:rPr>
                          <w:t xml:space="preserve"> </w:t>
                        </w:r>
                      </w:p>
                    </w:txbxContent>
                  </v:textbox>
                </v:rect>
                <v:rect id="Rectangle 698" o:spid="_x0000_s1046" style="position:absolute;left:4405;top:175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" filled="f" stroked="f">
                  <v:textbox inset="0,0,0,0">
                    <w:txbxContent>
                      <w:p w14:paraId="2D791F9B" w14:textId="77777777" w:rsidR="00E03EB9" w:rsidRDefault="00E03EB9" w:rsidP="00E03EB9">
                        <w:pPr>
                          <w:spacing w:after="160" w:line="256" w:lineRule="auto"/>
                        </w:pPr>
                        <w:r>
                          <w:rPr>
                            <w:b/>
                          </w:rPr>
                          <w:t xml:space="preserve"> </w:t>
                        </w:r>
                      </w:p>
                    </w:txbxContent>
                  </v:textbox>
                </v:rect>
                <v:rect id="Rectangle 699" o:spid="_x0000_s1047" style="position:absolute;left:61748;top:36841;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" filled="f" stroked="f">
                  <v:textbox inset="0,0,0,0">
                    <w:txbxContent>
                      <w:p w14:paraId="0F98A738" w14:textId="77777777" w:rsidR="00E03EB9" w:rsidRDefault="00E03EB9" w:rsidP="00E03EB9">
                        <w:pPr>
                          <w:spacing w:after="160" w:line="256" w:lineRule="auto"/>
                        </w:pPr>
                        <w:r>
                          <w:t xml:space="preserve"> </w:t>
                        </w:r>
                      </w:p>
                    </w:txbxContent>
                  </v:textbox>
                </v:rect>
                <v:rect id="Rectangle 700" o:spid="_x0000_s1048" style="position:absolute;left:4405;top:3825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" filled="f" stroked="f">
                  <v:textbox inset="0,0,0,0">
                    <w:txbxContent>
                      <w:p w14:paraId="1D65EF79" w14:textId="77777777" w:rsidR="00E03EB9" w:rsidRDefault="00E03EB9" w:rsidP="00E03EB9">
                        <w:pPr>
                          <w:spacing w:after="160" w:line="256" w:lineRule="auto"/>
                        </w:pPr>
                        <w:r>
                          <w:t xml:space="preserve"> </w:t>
                        </w:r>
                      </w:p>
                    </w:txbxContent>
                  </v:textbox>
                </v:rect>
                <v:rect id="Rectangle 701" o:spid="_x0000_s1049" style="position:absolute;left:4405;top:4001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" filled="f" stroked="f">
                  <v:textbox inset="0,0,0,0">
                    <w:txbxContent>
                      <w:p w14:paraId="33951787" w14:textId="77777777" w:rsidR="00E03EB9" w:rsidRDefault="00E03EB9" w:rsidP="00E03EB9">
                        <w:pPr>
                          <w:spacing w:after="160" w:line="256" w:lineRule="auto"/>
                        </w:pPr>
                        <w:r>
                          <w:t xml:space="preserve"> </w:t>
                        </w:r>
                      </w:p>
                    </w:txbxContent>
                  </v:textbox>
                </v:rect>
                <v:rect id="Rectangle 702" o:spid="_x0000_s1050" style="position:absolute;left:4405;top:4176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" filled="f" stroked="f">
                  <v:textbox inset="0,0,0,0">
                    <w:txbxContent>
                      <w:p w14:paraId="187496F3" w14:textId="77777777" w:rsidR="00E03EB9" w:rsidRDefault="00E03EB9" w:rsidP="00E03EB9">
                        <w:pPr>
                          <w:spacing w:after="160" w:line="256" w:lineRule="auto"/>
                        </w:pPr>
                        <w:r>
                          <w:t xml:space="preserve"> </w:t>
                        </w:r>
                      </w:p>
                    </w:txbxContent>
                  </v:textbox>
                </v:rect>
                <v:shape id="Picture 709" o:spid="_x0000_s1051" type="#_x0000_t75" style="position:absolute;left:4402;top:3601;width:57315;height:34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">
                  <v:imagedata r:id="rId26" o:title=""/>
                </v:shape>
                <v:shape id="Shape 710" o:spid="_x0000_s1052" style="position:absolute;top:17397;width:67612;height:14311;visibility:visible;mso-wrap-style:square;v-text-anchor:top" coordsize="6761289,143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" path="m2147507,1431036l1926272,1204341c502806,1041908,,677164,803212,389382,1606487,101727,3411538,,4834954,162433,6258370,324739,6761289,689610,5958014,977265v-592835,212344,-1764156,330835,-2960369,299212l2147507,1431036xe" filled="f" strokecolor="red" strokeweight="1pt">
                  <v:stroke miterlimit="83231f" joinstyle="miter"/>
                  <v:path arrowok="t" o:connecttype="custom" o:connectlocs="21475,14311;19262,12044;8032,3894;48349,1624;59579,9773;29976,12765;21475,14311" o:connectangles="0,0,0,0,0,0,0" textboxrect="0,0,6761289,1431036"/>
                </v:shape>
                <v:rect id="Rectangle 711" o:spid="_x0000_s1053" style="position:absolute;left:33806;top:2254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" filled="f" stroked="f">
                  <v:textbox inset="0,0,0,0">
                    <w:txbxContent>
                      <w:p w14:paraId="7AE6DB1F" w14:textId="77777777" w:rsidR="00E03EB9" w:rsidRDefault="00E03EB9" w:rsidP="00E03EB9">
                        <w:pPr>
                          <w:spacing w:after="160" w:line="256" w:lineRule="auto"/>
                        </w:pPr>
                        <w:r>
                          <w:t xml:space="preserve"> </w:t>
                        </w:r>
                      </w:p>
                    </w:txbxContent>
                  </v:textbox>
                </v:rect>
                <v:rect id="Rectangle 712" o:spid="_x0000_s1054" style="position:absolute;left:13853;top:2429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" filled="f" stroked="f">
                  <v:textbox inset="0,0,0,0">
                    <w:txbxContent>
                      <w:p w14:paraId="61755C4E" w14:textId="77777777" w:rsidR="00E03EB9" w:rsidRDefault="00E03EB9" w:rsidP="00E03EB9">
                        <w:pPr>
                          <w:spacing w:after="160" w:line="256" w:lineRule="auto"/>
                        </w:pPr>
                        <w:r>
                          <w:t xml:space="preserve"> </w:t>
                        </w:r>
                      </w:p>
                    </w:txbxContent>
                  </v:textbox>
                </v:rect>
                <v:shape id="Shape 713" o:spid="_x0000_s1055" style="position:absolute;left:53600;top:23962;width:5434;height:5045;visibility:visible;mso-wrap-style:square;v-text-anchor:top" coordsize="543306,50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" path="m172466,504444l154686,424434c40386,367284,,238633,64516,137287,129032,35814,274066,,388493,57277v114300,57277,154813,185801,90170,287147c431038,419354,336931,461010,240792,449961r-68326,54483xe" filled="f" strokecolor="red" strokeweight="1pt">
                  <v:stroke miterlimit="83231f" joinstyle="miter"/>
                  <v:path arrowok="t" o:connecttype="custom" o:connectlocs="1725,5045;1547,4245;645,1373;3886,573;4787,3445;2408,4500;1725,5045" o:connectangles="0,0,0,0,0,0,0" textboxrect="0,0,543306,504444"/>
                </v:shape>
                <v:rect id="Rectangle 714" o:spid="_x0000_s1056" style="position:absolute;left:56322;top:2546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" filled="f" stroked="f">
                  <v:textbox inset="0,0,0,0">
                    <w:txbxContent>
                      <w:p w14:paraId="68C9A8A4" w14:textId="77777777" w:rsidR="00E03EB9" w:rsidRDefault="00E03EB9" w:rsidP="00E03EB9">
                        <w:pPr>
                          <w:spacing w:after="160" w:line="256" w:lineRule="auto"/>
                        </w:pPr>
                        <w:r>
                          <w:t xml:space="preserve"> </w:t>
                        </w:r>
                      </w:p>
                    </w:txbxContent>
                  </v:textbox>
                </v:rect>
                <v:rect id="Rectangle 715" o:spid="_x0000_s1057" style="position:absolute;left:55621;top:2722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" filled="f" stroked="f">
                  <v:textbox inset="0,0,0,0">
                    <w:txbxContent>
                      <w:p w14:paraId="0AAF9CF4" w14:textId="77777777" w:rsidR="00E03EB9" w:rsidRDefault="00E03EB9" w:rsidP="00E03EB9">
                        <w:pPr>
                          <w:spacing w:after="160" w:line="256" w:lineRule="auto"/>
                        </w:pPr>
                        <w:r>
                          <w:t xml:space="preserve"> </w:t>
                        </w:r>
                      </w:p>
                    </w:txbxContent>
                  </v:textbox>
                </v:rect>
                <w10:anchorlock/>
              </v:group>
            </w:pict>
          </mc:Fallback>
        </mc:AlternateContent>
      </w:r>
    </w:p>
    <w:p w14:paraId="5B1B9759" w14:textId="77777777" w:rsidR="00E03EB9" w:rsidRPr="00E03EB9" w:rsidRDefault="00E03EB9" w:rsidP="00E03EB9">
      <w:pPr>
        <w:spacing w:line="256" w:lineRule="auto"/>
        <w:rPr>
          <w:rFonts w:ascii="Times New Roman" w:hAnsi="Times New Roman" w:cs="Times New Roman"/>
        </w:rPr>
      </w:pPr>
      <w:r w:rsidRPr="00E03EB9">
        <w:rPr>
          <w:rFonts w:ascii="Times New Roman" w:hAnsi="Times New Roman" w:cs="Times New Roman"/>
        </w:rPr>
        <w:t xml:space="preserve"> </w:t>
      </w:r>
    </w:p>
    <w:p w14:paraId="4C8A1A02" w14:textId="77777777" w:rsidR="00E03EB9" w:rsidRPr="00E03EB9" w:rsidRDefault="00E03EB9" w:rsidP="00E03EB9">
      <w:pPr>
        <w:spacing w:line="256" w:lineRule="auto"/>
        <w:rPr>
          <w:rFonts w:ascii="Times New Roman" w:hAnsi="Times New Roman" w:cs="Times New Roman"/>
        </w:rPr>
      </w:pPr>
      <w:r w:rsidRPr="00E03EB9">
        <w:rPr>
          <w:rFonts w:ascii="Times New Roman" w:hAnsi="Times New Roman" w:cs="Times New Roman"/>
        </w:rPr>
        <w:t xml:space="preserve"> </w:t>
      </w:r>
    </w:p>
    <w:p w14:paraId="41D12ED8" w14:textId="77777777" w:rsidR="00171673" w:rsidRPr="00E03EB9" w:rsidRDefault="00171673">
      <w:pPr>
        <w:rPr>
          <w:rFonts w:ascii="Times New Roman" w:hAnsi="Times New Roman" w:cs="Times New Roman"/>
        </w:rPr>
      </w:pPr>
    </w:p>
    <w:p w14:paraId="5F0B83A0" w14:textId="77777777" w:rsidR="00A040F3" w:rsidRPr="00E03EB9" w:rsidRDefault="00A040F3">
      <w:pPr>
        <w:rPr>
          <w:rFonts w:ascii="Times New Roman" w:hAnsi="Times New Roman" w:cs="Times New Roman"/>
        </w:rPr>
      </w:pPr>
    </w:p>
    <w:p w14:paraId="4B3AFC30" w14:textId="77777777" w:rsidR="00A040F3" w:rsidRPr="00E03EB9" w:rsidRDefault="00A040F3">
      <w:pPr>
        <w:rPr>
          <w:rFonts w:ascii="Times New Roman" w:hAnsi="Times New Roman" w:cs="Times New Roman"/>
        </w:rPr>
      </w:pPr>
    </w:p>
    <w:p w14:paraId="0C26B2ED" w14:textId="77777777" w:rsidR="00A040F3" w:rsidRPr="00E03EB9" w:rsidRDefault="00A040F3">
      <w:pPr>
        <w:rPr>
          <w:rFonts w:ascii="Times New Roman" w:hAnsi="Times New Roman" w:cs="Times New Roman"/>
        </w:rPr>
      </w:pPr>
    </w:p>
    <w:p w14:paraId="0DC7B423" w14:textId="77777777" w:rsidR="00A040F3" w:rsidRPr="00E03EB9" w:rsidRDefault="00A040F3">
      <w:pPr>
        <w:rPr>
          <w:rFonts w:ascii="Times New Roman" w:hAnsi="Times New Roman" w:cs="Times New Roman"/>
        </w:rPr>
      </w:pPr>
    </w:p>
    <w:p w14:paraId="192FFA59" w14:textId="77777777" w:rsidR="002914C1" w:rsidRPr="00E03EB9" w:rsidRDefault="002914C1">
      <w:pPr>
        <w:rPr>
          <w:rFonts w:ascii="Times New Roman" w:hAnsi="Times New Roman" w:cs="Times New Roman"/>
        </w:rPr>
      </w:pPr>
    </w:p>
    <w:p w14:paraId="0BCF47DF" w14:textId="77777777" w:rsidR="002914C1" w:rsidRPr="00E03EB9" w:rsidRDefault="002914C1">
      <w:pPr>
        <w:rPr>
          <w:rFonts w:ascii="Times New Roman" w:hAnsi="Times New Roman" w:cs="Times New Roman"/>
        </w:rPr>
      </w:pPr>
    </w:p>
    <w:p w14:paraId="553D60BD" w14:textId="77777777" w:rsidR="00BB257D" w:rsidRPr="00E03EB9" w:rsidRDefault="00BB257D">
      <w:pPr>
        <w:rPr>
          <w:rFonts w:ascii="Times New Roman" w:hAnsi="Times New Roman" w:cs="Times New Roman"/>
        </w:rPr>
      </w:pPr>
    </w:p>
    <w:p w14:paraId="746DC7FE" w14:textId="77777777" w:rsidR="00BB257D" w:rsidRPr="00E03EB9" w:rsidRDefault="00BB257D">
      <w:pPr>
        <w:rPr>
          <w:rFonts w:ascii="Times New Roman" w:hAnsi="Times New Roman" w:cs="Times New Roman"/>
        </w:rPr>
      </w:pPr>
    </w:p>
    <w:p w14:paraId="017B59D0" w14:textId="77777777" w:rsidR="00BB257D" w:rsidRPr="00E03EB9" w:rsidRDefault="00BB257D">
      <w:pPr>
        <w:rPr>
          <w:rFonts w:ascii="Times New Roman" w:hAnsi="Times New Roman" w:cs="Times New Roman"/>
        </w:rPr>
      </w:pPr>
    </w:p>
    <w:p w14:paraId="1BBDB6CE" w14:textId="77777777" w:rsidR="00BB257D" w:rsidRPr="00E03EB9" w:rsidRDefault="00BB257D">
      <w:pPr>
        <w:rPr>
          <w:rFonts w:ascii="Times New Roman" w:hAnsi="Times New Roman" w:cs="Times New Roman"/>
        </w:rPr>
      </w:pPr>
    </w:p>
    <w:p w14:paraId="1391773D" w14:textId="77777777" w:rsidR="00BB257D" w:rsidRPr="00E03EB9" w:rsidRDefault="00BB257D">
      <w:pPr>
        <w:rPr>
          <w:rFonts w:ascii="Times New Roman" w:hAnsi="Times New Roman" w:cs="Times New Roman"/>
        </w:rPr>
      </w:pPr>
    </w:p>
    <w:p w14:paraId="39AB58EC" w14:textId="77777777" w:rsidR="00BB257D" w:rsidRPr="00E03EB9" w:rsidRDefault="00BB257D">
      <w:pPr>
        <w:rPr>
          <w:rFonts w:ascii="Times New Roman" w:hAnsi="Times New Roman" w:cs="Times New Roman"/>
        </w:rPr>
      </w:pPr>
    </w:p>
    <w:p w14:paraId="151717A5" w14:textId="77777777" w:rsidR="00BB257D" w:rsidRPr="00E03EB9" w:rsidRDefault="00BB257D">
      <w:pPr>
        <w:rPr>
          <w:rFonts w:ascii="Times New Roman" w:hAnsi="Times New Roman" w:cs="Times New Roman"/>
        </w:rPr>
      </w:pPr>
    </w:p>
    <w:p w14:paraId="4A168182" w14:textId="77777777" w:rsidR="00BB257D" w:rsidRPr="00E03EB9" w:rsidRDefault="00BB257D">
      <w:pPr>
        <w:rPr>
          <w:rFonts w:ascii="Times New Roman" w:hAnsi="Times New Roman" w:cs="Times New Roman"/>
        </w:rPr>
      </w:pPr>
    </w:p>
    <w:p w14:paraId="4B123F50" w14:textId="77777777" w:rsidR="00BB257D" w:rsidRPr="00E03EB9" w:rsidRDefault="00BB257D">
      <w:pPr>
        <w:rPr>
          <w:rFonts w:ascii="Times New Roman" w:hAnsi="Times New Roman" w:cs="Times New Roman"/>
        </w:rPr>
      </w:pPr>
    </w:p>
    <w:p w14:paraId="0D3A2B51" w14:textId="77777777" w:rsidR="00BB257D" w:rsidRPr="00E03EB9" w:rsidRDefault="00BB257D">
      <w:pPr>
        <w:rPr>
          <w:rFonts w:ascii="Times New Roman" w:hAnsi="Times New Roman" w:cs="Times New Roman"/>
        </w:rPr>
      </w:pPr>
    </w:p>
    <w:p w14:paraId="0FB10A92" w14:textId="77777777" w:rsidR="00BB257D" w:rsidRPr="00E03EB9" w:rsidRDefault="00BB257D">
      <w:pPr>
        <w:rPr>
          <w:rFonts w:ascii="Times New Roman" w:hAnsi="Times New Roman" w:cs="Times New Roman"/>
        </w:rPr>
      </w:pPr>
    </w:p>
    <w:p w14:paraId="17611CBA" w14:textId="77777777" w:rsidR="00BB257D" w:rsidRPr="00E03EB9" w:rsidRDefault="00BB257D">
      <w:pPr>
        <w:rPr>
          <w:rFonts w:ascii="Times New Roman" w:hAnsi="Times New Roman" w:cs="Times New Roman"/>
        </w:rPr>
      </w:pPr>
    </w:p>
    <w:p w14:paraId="733D965A" w14:textId="77777777" w:rsidR="00BB257D" w:rsidRPr="00E03EB9" w:rsidRDefault="00BB257D">
      <w:pPr>
        <w:rPr>
          <w:rFonts w:ascii="Times New Roman" w:hAnsi="Times New Roman" w:cs="Times New Roman"/>
        </w:rPr>
      </w:pPr>
    </w:p>
    <w:p w14:paraId="3CA8B9D3" w14:textId="77777777" w:rsidR="00BB257D" w:rsidRPr="00E03EB9" w:rsidRDefault="00BB257D">
      <w:pPr>
        <w:rPr>
          <w:rFonts w:ascii="Times New Roman" w:hAnsi="Times New Roman" w:cs="Times New Roman"/>
        </w:rPr>
      </w:pPr>
    </w:p>
    <w:p w14:paraId="19DFEDB0" w14:textId="77777777" w:rsidR="002914C1" w:rsidRPr="00E03EB9" w:rsidRDefault="002914C1">
      <w:pPr>
        <w:rPr>
          <w:rFonts w:ascii="Times New Roman" w:hAnsi="Times New Roman" w:cs="Times New Roman"/>
        </w:rPr>
      </w:pPr>
    </w:p>
    <w:p w14:paraId="7DE93994" w14:textId="77777777" w:rsidR="0053222C" w:rsidRPr="00E03EB9" w:rsidRDefault="0053222C">
      <w:pPr>
        <w:rPr>
          <w:rFonts w:ascii="Times New Roman" w:hAnsi="Times New Roman" w:cs="Times New Roman"/>
        </w:rPr>
      </w:pPr>
    </w:p>
    <w:p w14:paraId="5FA25A71" w14:textId="77777777" w:rsidR="002D7CB8" w:rsidRPr="00E03EB9" w:rsidRDefault="002D7CB8">
      <w:pPr>
        <w:rPr>
          <w:rFonts w:ascii="Times New Roman" w:hAnsi="Times New Roman" w:cs="Times New Roman"/>
        </w:rPr>
      </w:pPr>
    </w:p>
    <w:p w14:paraId="7C4D2F75" w14:textId="77777777" w:rsidR="002D7CB8" w:rsidRPr="00E03EB9" w:rsidRDefault="002D7CB8">
      <w:pPr>
        <w:rPr>
          <w:rFonts w:ascii="Times New Roman" w:hAnsi="Times New Roman" w:cs="Times New Roman"/>
        </w:rPr>
      </w:pPr>
    </w:p>
    <w:p w14:paraId="23F2B289" w14:textId="77777777" w:rsidR="002D7CB8" w:rsidRPr="00E03EB9" w:rsidRDefault="002D7CB8">
      <w:pPr>
        <w:rPr>
          <w:rFonts w:ascii="Times New Roman" w:hAnsi="Times New Roman" w:cs="Times New Roman"/>
        </w:rPr>
      </w:pPr>
    </w:p>
    <w:p w14:paraId="1D26EDED" w14:textId="77777777" w:rsidR="002D7CB8" w:rsidRPr="00E03EB9" w:rsidRDefault="002D7CB8">
      <w:pPr>
        <w:rPr>
          <w:rFonts w:ascii="Times New Roman" w:hAnsi="Times New Roman" w:cs="Times New Roman"/>
        </w:rPr>
      </w:pPr>
    </w:p>
    <w:p w14:paraId="1B8A18D7" w14:textId="77777777" w:rsidR="002D7CB8" w:rsidRPr="00E03EB9" w:rsidRDefault="002D7CB8">
      <w:pPr>
        <w:rPr>
          <w:rFonts w:ascii="Times New Roman" w:hAnsi="Times New Roman" w:cs="Times New Roman"/>
        </w:rPr>
      </w:pPr>
    </w:p>
    <w:p w14:paraId="78FA3D47" w14:textId="77777777" w:rsidR="004E7807" w:rsidRPr="00E03EB9" w:rsidRDefault="004E7807" w:rsidP="0053222C">
      <w:pPr>
        <w:rPr>
          <w:rFonts w:ascii="Times New Roman" w:hAnsi="Times New Roman" w:cs="Times New Roman"/>
        </w:rPr>
      </w:pPr>
    </w:p>
    <w:p w14:paraId="05685283" w14:textId="77777777" w:rsidR="00075DB3" w:rsidRPr="00E03EB9" w:rsidRDefault="00075DB3" w:rsidP="0053222C">
      <w:pPr>
        <w:rPr>
          <w:rFonts w:ascii="Times New Roman" w:hAnsi="Times New Roman" w:cs="Times New Roman"/>
        </w:rPr>
      </w:pPr>
    </w:p>
    <w:p w14:paraId="41628918" w14:textId="77777777" w:rsidR="00E24B80" w:rsidRPr="00E03EB9" w:rsidRDefault="00E24B80" w:rsidP="0053222C">
      <w:pPr>
        <w:rPr>
          <w:rFonts w:ascii="Times New Roman" w:hAnsi="Times New Roman" w:cs="Times New Roman"/>
        </w:rPr>
      </w:pPr>
    </w:p>
    <w:p w14:paraId="3257B270" w14:textId="41CD6153" w:rsidR="00075DB3" w:rsidRPr="00E03EB9" w:rsidRDefault="00075DB3" w:rsidP="0053222C">
      <w:pPr>
        <w:rPr>
          <w:rFonts w:ascii="Times New Roman" w:hAnsi="Times New Roman" w:cs="Times New Roman"/>
        </w:rPr>
      </w:pPr>
    </w:p>
    <w:p w14:paraId="6BE5835B" w14:textId="77777777" w:rsidR="00075DB3" w:rsidRPr="00E03EB9" w:rsidRDefault="00075DB3" w:rsidP="0053222C">
      <w:pPr>
        <w:rPr>
          <w:rFonts w:ascii="Times New Roman" w:hAnsi="Times New Roman" w:cs="Times New Roman"/>
        </w:rPr>
      </w:pPr>
    </w:p>
    <w:p w14:paraId="21CD460E" w14:textId="77777777" w:rsidR="00ED5501" w:rsidRPr="00E03EB9" w:rsidRDefault="00ED5501" w:rsidP="0053222C">
      <w:pPr>
        <w:rPr>
          <w:rFonts w:ascii="Times New Roman" w:hAnsi="Times New Roman" w:cs="Times New Roman"/>
        </w:rPr>
      </w:pPr>
    </w:p>
    <w:p w14:paraId="73371163" w14:textId="77777777" w:rsidR="00ED5501" w:rsidRPr="00E03EB9" w:rsidRDefault="00ED5501" w:rsidP="0053222C">
      <w:pPr>
        <w:rPr>
          <w:rFonts w:ascii="Times New Roman" w:hAnsi="Times New Roman" w:cs="Times New Roman"/>
        </w:rPr>
      </w:pPr>
    </w:p>
    <w:p w14:paraId="5FEBDAC1" w14:textId="77777777" w:rsidR="00ED5501" w:rsidRPr="00E03EB9" w:rsidRDefault="00ED5501" w:rsidP="0053222C">
      <w:pPr>
        <w:rPr>
          <w:rFonts w:ascii="Times New Roman" w:hAnsi="Times New Roman" w:cs="Times New Roman"/>
        </w:rPr>
      </w:pPr>
    </w:p>
    <w:p w14:paraId="10E8BF70" w14:textId="77777777" w:rsidR="003D72C8" w:rsidRPr="00E03EB9" w:rsidRDefault="003D72C8" w:rsidP="0053222C">
      <w:pPr>
        <w:rPr>
          <w:rFonts w:ascii="Times New Roman" w:hAnsi="Times New Roman" w:cs="Times New Roman"/>
        </w:rPr>
      </w:pPr>
    </w:p>
    <w:p w14:paraId="7225DD99" w14:textId="77777777" w:rsidR="003D72C8" w:rsidRPr="00E03EB9" w:rsidRDefault="003D72C8" w:rsidP="0053222C">
      <w:pPr>
        <w:rPr>
          <w:rFonts w:ascii="Times New Roman" w:hAnsi="Times New Roman" w:cs="Times New Roman"/>
        </w:rPr>
      </w:pPr>
    </w:p>
    <w:p w14:paraId="439A0B25" w14:textId="77777777" w:rsidR="003D72C8" w:rsidRPr="00E03EB9" w:rsidRDefault="003D72C8" w:rsidP="0053222C">
      <w:pPr>
        <w:rPr>
          <w:rFonts w:ascii="Times New Roman" w:hAnsi="Times New Roman" w:cs="Times New Roman"/>
        </w:rPr>
      </w:pPr>
    </w:p>
    <w:p w14:paraId="49654C21" w14:textId="77777777" w:rsidR="00BB257D" w:rsidRPr="00E03EB9" w:rsidRDefault="00BB257D" w:rsidP="0053222C">
      <w:pPr>
        <w:rPr>
          <w:rFonts w:ascii="Times New Roman" w:hAnsi="Times New Roman" w:cs="Times New Roman"/>
        </w:rPr>
      </w:pPr>
    </w:p>
    <w:p w14:paraId="342D4D62" w14:textId="77777777" w:rsidR="00BB257D" w:rsidRPr="00E03EB9" w:rsidRDefault="00BB257D" w:rsidP="0053222C">
      <w:pPr>
        <w:rPr>
          <w:rFonts w:ascii="Times New Roman" w:hAnsi="Times New Roman" w:cs="Times New Roman"/>
        </w:rPr>
      </w:pPr>
    </w:p>
    <w:p w14:paraId="67941293" w14:textId="77777777" w:rsidR="00BB257D" w:rsidRPr="00E03EB9" w:rsidRDefault="00BB257D" w:rsidP="0053222C">
      <w:pPr>
        <w:rPr>
          <w:rFonts w:ascii="Times New Roman" w:hAnsi="Times New Roman" w:cs="Times New Roman"/>
        </w:rPr>
      </w:pPr>
    </w:p>
    <w:p w14:paraId="37F8CC95" w14:textId="77777777" w:rsidR="00BB257D" w:rsidRPr="00E03EB9" w:rsidRDefault="00BB257D" w:rsidP="0053222C">
      <w:pPr>
        <w:rPr>
          <w:rFonts w:ascii="Times New Roman" w:hAnsi="Times New Roman" w:cs="Times New Roman"/>
        </w:rPr>
      </w:pPr>
    </w:p>
    <w:p w14:paraId="2FC48518" w14:textId="77777777" w:rsidR="003D72C8" w:rsidRPr="00E03EB9" w:rsidRDefault="003D72C8" w:rsidP="0053222C">
      <w:pPr>
        <w:rPr>
          <w:rFonts w:ascii="Times New Roman" w:hAnsi="Times New Roman" w:cs="Times New Roman"/>
        </w:rPr>
      </w:pPr>
    </w:p>
    <w:p w14:paraId="33EF71D6" w14:textId="77777777" w:rsidR="003D72C8" w:rsidRPr="00E03EB9" w:rsidRDefault="003D72C8" w:rsidP="0053222C">
      <w:pPr>
        <w:rPr>
          <w:rFonts w:ascii="Times New Roman" w:hAnsi="Times New Roman" w:cs="Times New Roman"/>
        </w:rPr>
      </w:pPr>
    </w:p>
    <w:p w14:paraId="01D75CE6" w14:textId="77777777" w:rsidR="003D72C8" w:rsidRPr="00E03EB9" w:rsidRDefault="003D72C8" w:rsidP="0053222C">
      <w:pPr>
        <w:rPr>
          <w:rFonts w:ascii="Times New Roman" w:hAnsi="Times New Roman" w:cs="Times New Roman"/>
        </w:rPr>
      </w:pPr>
    </w:p>
    <w:p w14:paraId="11F1AFEF" w14:textId="77777777" w:rsidR="003D72C8" w:rsidRPr="00E03EB9" w:rsidRDefault="003D72C8" w:rsidP="0053222C">
      <w:pPr>
        <w:rPr>
          <w:rFonts w:ascii="Times New Roman" w:hAnsi="Times New Roman" w:cs="Times New Roman"/>
        </w:rPr>
      </w:pPr>
    </w:p>
    <w:p w14:paraId="48A9CF96" w14:textId="77777777" w:rsidR="003D72C8" w:rsidRPr="00E03EB9" w:rsidRDefault="003D72C8" w:rsidP="0053222C">
      <w:pPr>
        <w:rPr>
          <w:rFonts w:ascii="Times New Roman" w:hAnsi="Times New Roman" w:cs="Times New Roman"/>
        </w:rPr>
      </w:pPr>
    </w:p>
    <w:p w14:paraId="14B27558" w14:textId="77777777" w:rsidR="003D72C8" w:rsidRPr="00E03EB9" w:rsidRDefault="003D72C8" w:rsidP="0053222C">
      <w:pPr>
        <w:rPr>
          <w:rFonts w:ascii="Times New Roman" w:hAnsi="Times New Roman" w:cs="Times New Roman"/>
        </w:rPr>
      </w:pPr>
    </w:p>
    <w:sectPr w:rsidR="003D72C8" w:rsidRPr="00E03EB9" w:rsidSect="00B2684F">
      <w:headerReference w:type="default" r:id="rId27"/>
      <w:footerReference w:type="default" r:id="rId28"/>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5465165" w14:textId="77777777" w:rsidR="00B2684F" w:rsidRDefault="00B2684F" w:rsidP="00ED5501">
      <w:r>
        <w:separator/>
      </w:r>
    </w:p>
  </w:endnote>
  <w:endnote w:type="continuationSeparator" w:id="0">
    <w:p w14:paraId="0AD2BFD8" w14:textId="77777777" w:rsidR="00B2684F" w:rsidRDefault="00B2684F" w:rsidP="00ED5501">
      <w:r>
        <w:continuationSeparator/>
      </w:r>
    </w:p>
  </w:endnote>
  <w:endnote w:type="continuationNotice" w:id="1">
    <w:p w14:paraId="426BDB44" w14:textId="77777777" w:rsidR="00B2684F" w:rsidRDefault="00B268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Aptos Display">
    <w:charset w:val="00"/>
    <w:family w:val="swiss"/>
    <w:pitch w:val="variable"/>
    <w:sig w:usb0="20000287" w:usb1="00000003"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511459101"/>
      <w:docPartObj>
        <w:docPartGallery w:val="Page Numbers (Bottom of Page)"/>
        <w:docPartUnique/>
      </w:docPartObj>
    </w:sdtPr>
    <w:sdtContent>
      <w:p w14:paraId="1BA7728E" w14:textId="65DBA204" w:rsidR="002C3A10" w:rsidRDefault="002C3A10" w:rsidP="004E1A1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ACBE89C" w14:textId="77777777" w:rsidR="002C3A10" w:rsidRDefault="002C3A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D8C818" w14:textId="443CE1A3" w:rsidR="00ED5501" w:rsidRPr="00ED5501" w:rsidRDefault="004C53BC" w:rsidP="00ED5501">
    <w:pPr>
      <w:pStyle w:val="Footer"/>
    </w:pPr>
    <w:r>
      <w:rPr>
        <w:noProof/>
      </w:rPr>
      <w:drawing>
        <wp:anchor distT="0" distB="0" distL="114300" distR="114300" simplePos="0" relativeHeight="251658241" behindDoc="1" locked="0" layoutInCell="1" allowOverlap="1" wp14:anchorId="6EA90686" wp14:editId="757EBE19">
          <wp:simplePos x="0" y="0"/>
          <wp:positionH relativeFrom="column">
            <wp:posOffset>-939800</wp:posOffset>
          </wp:positionH>
          <wp:positionV relativeFrom="paragraph">
            <wp:posOffset>-169545</wp:posOffset>
          </wp:positionV>
          <wp:extent cx="7806055" cy="739775"/>
          <wp:effectExtent l="0" t="0" r="0" b="0"/>
          <wp:wrapNone/>
          <wp:docPr id="1311776125" name="Picture 1" descr="Page footer. 135 Santilli Highway, Everett, Massachusetts, 02149. Phone number, 781-228-3000. TTY: N.E.T. Relay 1-800-439-2370. web address: www.doe.mass.e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776125" name="Picture 1" descr="Page footer. 135 Santilli Highway, Everett, Massachusetts, 02149. Phone number, 781-228-3000. TTY: N.E.T. Relay 1-800-439-2370. web address: www.doe.mass.edu"/>
                  <pic:cNvPicPr/>
                </pic:nvPicPr>
                <pic:blipFill>
                  <a:blip r:embed="rId1">
                    <a:extLst>
                      <a:ext uri="{28A0092B-C50C-407E-A947-70E740481C1C}">
                        <a14:useLocalDpi xmlns:a14="http://schemas.microsoft.com/office/drawing/2010/main" val="0"/>
                      </a:ext>
                    </a:extLst>
                  </a:blip>
                  <a:stretch>
                    <a:fillRect/>
                  </a:stretch>
                </pic:blipFill>
                <pic:spPr>
                  <a:xfrm>
                    <a:off x="0" y="0"/>
                    <a:ext cx="7806055" cy="739775"/>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04F2B2" w14:textId="77777777" w:rsidR="002A70E2" w:rsidRDefault="002A70E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76794257"/>
      <w:docPartObj>
        <w:docPartGallery w:val="Page Numbers (Bottom of Page)"/>
        <w:docPartUnique/>
      </w:docPartObj>
    </w:sdtPr>
    <w:sdtEndPr>
      <w:rPr>
        <w:noProof/>
      </w:rPr>
    </w:sdtEndPr>
    <w:sdtContent>
      <w:p w14:paraId="5030A7D8" w14:textId="1258E7C9" w:rsidR="002F0A91" w:rsidRDefault="002F0A9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7738A8D" w14:textId="630B63DB" w:rsidR="00E2551F" w:rsidRPr="00ED5501" w:rsidRDefault="00E2551F" w:rsidP="00ED550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EFC7875" w14:textId="77777777" w:rsidR="00B2684F" w:rsidRDefault="00B2684F" w:rsidP="00ED5501">
      <w:r>
        <w:separator/>
      </w:r>
    </w:p>
  </w:footnote>
  <w:footnote w:type="continuationSeparator" w:id="0">
    <w:p w14:paraId="0E1C3343" w14:textId="77777777" w:rsidR="00B2684F" w:rsidRDefault="00B2684F" w:rsidP="00ED5501">
      <w:r>
        <w:continuationSeparator/>
      </w:r>
    </w:p>
  </w:footnote>
  <w:footnote w:type="continuationNotice" w:id="1">
    <w:p w14:paraId="43D50848" w14:textId="77777777" w:rsidR="00B2684F" w:rsidRDefault="00B2684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90CF99" w14:textId="77777777" w:rsidR="002A70E2" w:rsidRDefault="002A70E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B551A2" w14:textId="085EA560" w:rsidR="00ED5501" w:rsidRDefault="00ED5501">
    <w:pPr>
      <w:pStyle w:val="Header"/>
    </w:pPr>
    <w:r>
      <w:rPr>
        <w:noProof/>
      </w:rPr>
      <w:drawing>
        <wp:anchor distT="0" distB="0" distL="114300" distR="114300" simplePos="0" relativeHeight="251658240" behindDoc="1" locked="0" layoutInCell="1" allowOverlap="1" wp14:anchorId="29412DF0" wp14:editId="36F0B6F1">
          <wp:simplePos x="0" y="0"/>
          <wp:positionH relativeFrom="page">
            <wp:posOffset>-29845</wp:posOffset>
          </wp:positionH>
          <wp:positionV relativeFrom="paragraph">
            <wp:posOffset>-505460</wp:posOffset>
          </wp:positionV>
          <wp:extent cx="7810500" cy="1590675"/>
          <wp:effectExtent l="0" t="0" r="0" b="0"/>
          <wp:wrapNone/>
          <wp:docPr id="52748680" name="Picture 1" descr="Department of Elementary and Secondary Education letterhead. Russell D. Johston, Acting Commissioner. Massachusetts state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48680" name="Picture 1" descr="Department of Elementary and Secondary Education letterhead. Russell D. Johston, Acting Commissioner. Massachusetts state seal."/>
                  <pic:cNvPicPr/>
                </pic:nvPicPr>
                <pic:blipFill>
                  <a:blip r:embed="rId1">
                    <a:extLst>
                      <a:ext uri="{28A0092B-C50C-407E-A947-70E740481C1C}">
                        <a14:useLocalDpi xmlns:a14="http://schemas.microsoft.com/office/drawing/2010/main" val="0"/>
                      </a:ext>
                    </a:extLst>
                  </a:blip>
                  <a:srcRect l="1460" r="1460"/>
                  <a:stretch>
                    <a:fillRect/>
                  </a:stretch>
                </pic:blipFill>
                <pic:spPr bwMode="auto">
                  <a:xfrm>
                    <a:off x="0" y="0"/>
                    <a:ext cx="7810500" cy="1590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ADAF9E" w14:textId="77777777" w:rsidR="002A70E2" w:rsidRDefault="002A70E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2E5170" w14:textId="4215CAAC" w:rsidR="004873A1" w:rsidRDefault="004873A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24920D9"/>
    <w:multiLevelType w:val="hybridMultilevel"/>
    <w:tmpl w:val="8BD0438E"/>
    <w:lvl w:ilvl="0" w:tplc="23FE0B32">
      <w:start w:val="1"/>
      <w:numFmt w:val="upperRoman"/>
      <w:lvlText w:val="%1."/>
      <w:lvlJc w:val="left"/>
      <w:pPr>
        <w:ind w:left="1080" w:hanging="720"/>
      </w:pPr>
      <w:rPr>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47321D72"/>
    <w:multiLevelType w:val="hybridMultilevel"/>
    <w:tmpl w:val="B01EEC42"/>
    <w:lvl w:ilvl="0" w:tplc="6708FE1A">
      <w:start w:val="1"/>
      <w:numFmt w:val="bullet"/>
      <w:lvlText w:val="•"/>
      <w:lvlJc w:val="left"/>
      <w:pPr>
        <w:ind w:left="7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BBA2D926">
      <w:start w:val="1"/>
      <w:numFmt w:val="bullet"/>
      <w:lvlText w:val="o"/>
      <w:lvlJc w:val="left"/>
      <w:pPr>
        <w:ind w:left="160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2" w:tplc="494A2F72">
      <w:start w:val="1"/>
      <w:numFmt w:val="bullet"/>
      <w:lvlText w:val="▪"/>
      <w:lvlJc w:val="left"/>
      <w:pPr>
        <w:ind w:left="232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3" w:tplc="9638541C">
      <w:start w:val="1"/>
      <w:numFmt w:val="bullet"/>
      <w:lvlText w:val="•"/>
      <w:lvlJc w:val="left"/>
      <w:pPr>
        <w:ind w:left="304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3CC0F7E2">
      <w:start w:val="1"/>
      <w:numFmt w:val="bullet"/>
      <w:lvlText w:val="o"/>
      <w:lvlJc w:val="left"/>
      <w:pPr>
        <w:ind w:left="376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5" w:tplc="633A2070">
      <w:start w:val="1"/>
      <w:numFmt w:val="bullet"/>
      <w:lvlText w:val="▪"/>
      <w:lvlJc w:val="left"/>
      <w:pPr>
        <w:ind w:left="448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6" w:tplc="B6E8991C">
      <w:start w:val="1"/>
      <w:numFmt w:val="bullet"/>
      <w:lvlText w:val="•"/>
      <w:lvlJc w:val="left"/>
      <w:pPr>
        <w:ind w:left="520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328EC964">
      <w:start w:val="1"/>
      <w:numFmt w:val="bullet"/>
      <w:lvlText w:val="o"/>
      <w:lvlJc w:val="left"/>
      <w:pPr>
        <w:ind w:left="592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lvl w:ilvl="8" w:tplc="A604782E">
      <w:start w:val="1"/>
      <w:numFmt w:val="bullet"/>
      <w:lvlText w:val="▪"/>
      <w:lvlJc w:val="left"/>
      <w:pPr>
        <w:ind w:left="6640" w:firstLine="0"/>
      </w:pPr>
      <w:rPr>
        <w:rFonts w:ascii="Segoe UI Symbol" w:eastAsia="Segoe UI Symbol" w:hAnsi="Segoe UI Symbol" w:cs="Segoe UI Symbol"/>
        <w:b w:val="0"/>
        <w:i w:val="0"/>
        <w:strike w:val="0"/>
        <w:dstrike w:val="0"/>
        <w:color w:val="000000"/>
        <w:sz w:val="22"/>
        <w:szCs w:val="22"/>
        <w:u w:val="none" w:color="000000"/>
        <w:effect w:val="none"/>
        <w:bdr w:val="none" w:sz="0" w:space="0" w:color="auto" w:frame="1"/>
        <w:vertAlign w:val="baseline"/>
      </w:rPr>
    </w:lvl>
  </w:abstractNum>
  <w:num w:numId="1" w16cid:durableId="1301687878">
    <w:abstractNumId w:val="1"/>
  </w:num>
  <w:num w:numId="2" w16cid:durableId="155720770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5501"/>
    <w:rsid w:val="00032C6B"/>
    <w:rsid w:val="00075DB3"/>
    <w:rsid w:val="000A649D"/>
    <w:rsid w:val="000E4519"/>
    <w:rsid w:val="00131016"/>
    <w:rsid w:val="00141ABD"/>
    <w:rsid w:val="00162E80"/>
    <w:rsid w:val="00171673"/>
    <w:rsid w:val="00195421"/>
    <w:rsid w:val="001A6F97"/>
    <w:rsid w:val="001D7BCB"/>
    <w:rsid w:val="0022372E"/>
    <w:rsid w:val="002442CA"/>
    <w:rsid w:val="00281926"/>
    <w:rsid w:val="002914C1"/>
    <w:rsid w:val="002A6D58"/>
    <w:rsid w:val="002A70E2"/>
    <w:rsid w:val="002B627A"/>
    <w:rsid w:val="002C3A10"/>
    <w:rsid w:val="002C6F11"/>
    <w:rsid w:val="002D7CB8"/>
    <w:rsid w:val="002E3038"/>
    <w:rsid w:val="002F0A91"/>
    <w:rsid w:val="002F658B"/>
    <w:rsid w:val="0030576C"/>
    <w:rsid w:val="003105FE"/>
    <w:rsid w:val="00315D11"/>
    <w:rsid w:val="003807D9"/>
    <w:rsid w:val="003C2A1D"/>
    <w:rsid w:val="003C7F2F"/>
    <w:rsid w:val="003D72C8"/>
    <w:rsid w:val="004873A1"/>
    <w:rsid w:val="00494AD0"/>
    <w:rsid w:val="004C53BC"/>
    <w:rsid w:val="004E1A14"/>
    <w:rsid w:val="004E7807"/>
    <w:rsid w:val="004F5B88"/>
    <w:rsid w:val="00503255"/>
    <w:rsid w:val="0053222C"/>
    <w:rsid w:val="00560FF4"/>
    <w:rsid w:val="005633C9"/>
    <w:rsid w:val="00591E1A"/>
    <w:rsid w:val="005A1F33"/>
    <w:rsid w:val="005F3161"/>
    <w:rsid w:val="005F568C"/>
    <w:rsid w:val="00604D7F"/>
    <w:rsid w:val="00776157"/>
    <w:rsid w:val="00804B5A"/>
    <w:rsid w:val="0080740F"/>
    <w:rsid w:val="00814CB9"/>
    <w:rsid w:val="00823C4B"/>
    <w:rsid w:val="00871B0B"/>
    <w:rsid w:val="008E53D3"/>
    <w:rsid w:val="008F58CC"/>
    <w:rsid w:val="00923898"/>
    <w:rsid w:val="009327E5"/>
    <w:rsid w:val="009A28ED"/>
    <w:rsid w:val="009A2CA9"/>
    <w:rsid w:val="00A040F3"/>
    <w:rsid w:val="00A13359"/>
    <w:rsid w:val="00A14460"/>
    <w:rsid w:val="00A17B9E"/>
    <w:rsid w:val="00A77D43"/>
    <w:rsid w:val="00AB386D"/>
    <w:rsid w:val="00AB606A"/>
    <w:rsid w:val="00AD2D14"/>
    <w:rsid w:val="00AF63BE"/>
    <w:rsid w:val="00B2033C"/>
    <w:rsid w:val="00B2684F"/>
    <w:rsid w:val="00B57E83"/>
    <w:rsid w:val="00B83B96"/>
    <w:rsid w:val="00B85C9C"/>
    <w:rsid w:val="00BB257D"/>
    <w:rsid w:val="00BC7B59"/>
    <w:rsid w:val="00BD5DA6"/>
    <w:rsid w:val="00C24F65"/>
    <w:rsid w:val="00C63DAF"/>
    <w:rsid w:val="00C64719"/>
    <w:rsid w:val="00CD59CB"/>
    <w:rsid w:val="00D05C85"/>
    <w:rsid w:val="00D449F8"/>
    <w:rsid w:val="00D95730"/>
    <w:rsid w:val="00DC1F3E"/>
    <w:rsid w:val="00DC7307"/>
    <w:rsid w:val="00DD5E27"/>
    <w:rsid w:val="00E03EB9"/>
    <w:rsid w:val="00E24B80"/>
    <w:rsid w:val="00E2551F"/>
    <w:rsid w:val="00E33BEB"/>
    <w:rsid w:val="00E3706A"/>
    <w:rsid w:val="00E51041"/>
    <w:rsid w:val="00E55F2B"/>
    <w:rsid w:val="00EC5C9A"/>
    <w:rsid w:val="00ED5501"/>
    <w:rsid w:val="00EF1E26"/>
    <w:rsid w:val="00EF42C6"/>
    <w:rsid w:val="00F1446C"/>
    <w:rsid w:val="00F14FE2"/>
    <w:rsid w:val="00F62E74"/>
    <w:rsid w:val="00FA01C0"/>
    <w:rsid w:val="10BC6790"/>
    <w:rsid w:val="1192965C"/>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5896C8"/>
  <w15:chartTrackingRefBased/>
  <w15:docId w15:val="{A64EFFD7-49B0-42B4-913D-7487D72028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D550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D550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D550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D550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D550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D5501"/>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D5501"/>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D5501"/>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D5501"/>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D550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D550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D550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D550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D550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D550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D550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D550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D5501"/>
    <w:rPr>
      <w:rFonts w:eastAsiaTheme="majorEastAsia" w:cstheme="majorBidi"/>
      <w:color w:val="272727" w:themeColor="text1" w:themeTint="D8"/>
    </w:rPr>
  </w:style>
  <w:style w:type="paragraph" w:styleId="Title">
    <w:name w:val="Title"/>
    <w:basedOn w:val="Normal"/>
    <w:next w:val="Normal"/>
    <w:link w:val="TitleChar"/>
    <w:uiPriority w:val="10"/>
    <w:qFormat/>
    <w:rsid w:val="00ED5501"/>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D550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D5501"/>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D550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D5501"/>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ED5501"/>
    <w:rPr>
      <w:i/>
      <w:iCs/>
      <w:color w:val="404040" w:themeColor="text1" w:themeTint="BF"/>
    </w:rPr>
  </w:style>
  <w:style w:type="paragraph" w:styleId="ListParagraph">
    <w:name w:val="List Paragraph"/>
    <w:basedOn w:val="Normal"/>
    <w:uiPriority w:val="34"/>
    <w:qFormat/>
    <w:rsid w:val="00ED5501"/>
    <w:pPr>
      <w:ind w:left="720"/>
      <w:contextualSpacing/>
    </w:pPr>
  </w:style>
  <w:style w:type="character" w:styleId="IntenseEmphasis">
    <w:name w:val="Intense Emphasis"/>
    <w:basedOn w:val="DefaultParagraphFont"/>
    <w:uiPriority w:val="21"/>
    <w:qFormat/>
    <w:rsid w:val="00ED5501"/>
    <w:rPr>
      <w:i/>
      <w:iCs/>
      <w:color w:val="0F4761" w:themeColor="accent1" w:themeShade="BF"/>
    </w:rPr>
  </w:style>
  <w:style w:type="paragraph" w:styleId="IntenseQuote">
    <w:name w:val="Intense Quote"/>
    <w:basedOn w:val="Normal"/>
    <w:next w:val="Normal"/>
    <w:link w:val="IntenseQuoteChar"/>
    <w:uiPriority w:val="30"/>
    <w:qFormat/>
    <w:rsid w:val="00ED550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D5501"/>
    <w:rPr>
      <w:i/>
      <w:iCs/>
      <w:color w:val="0F4761" w:themeColor="accent1" w:themeShade="BF"/>
    </w:rPr>
  </w:style>
  <w:style w:type="character" w:styleId="IntenseReference">
    <w:name w:val="Intense Reference"/>
    <w:basedOn w:val="DefaultParagraphFont"/>
    <w:uiPriority w:val="32"/>
    <w:qFormat/>
    <w:rsid w:val="00ED5501"/>
    <w:rPr>
      <w:b/>
      <w:bCs/>
      <w:smallCaps/>
      <w:color w:val="0F4761" w:themeColor="accent1" w:themeShade="BF"/>
      <w:spacing w:val="5"/>
    </w:rPr>
  </w:style>
  <w:style w:type="paragraph" w:styleId="Header">
    <w:name w:val="header"/>
    <w:basedOn w:val="Normal"/>
    <w:link w:val="HeaderChar"/>
    <w:uiPriority w:val="99"/>
    <w:unhideWhenUsed/>
    <w:rsid w:val="00ED5501"/>
    <w:pPr>
      <w:tabs>
        <w:tab w:val="center" w:pos="4680"/>
        <w:tab w:val="right" w:pos="9360"/>
      </w:tabs>
    </w:pPr>
  </w:style>
  <w:style w:type="character" w:customStyle="1" w:styleId="HeaderChar">
    <w:name w:val="Header Char"/>
    <w:basedOn w:val="DefaultParagraphFont"/>
    <w:link w:val="Header"/>
    <w:uiPriority w:val="99"/>
    <w:rsid w:val="00ED5501"/>
  </w:style>
  <w:style w:type="paragraph" w:styleId="Footer">
    <w:name w:val="footer"/>
    <w:basedOn w:val="Normal"/>
    <w:link w:val="FooterChar"/>
    <w:uiPriority w:val="99"/>
    <w:unhideWhenUsed/>
    <w:rsid w:val="00ED5501"/>
    <w:pPr>
      <w:tabs>
        <w:tab w:val="center" w:pos="4680"/>
        <w:tab w:val="right" w:pos="9360"/>
      </w:tabs>
    </w:pPr>
  </w:style>
  <w:style w:type="character" w:customStyle="1" w:styleId="FooterChar">
    <w:name w:val="Footer Char"/>
    <w:basedOn w:val="DefaultParagraphFont"/>
    <w:link w:val="Footer"/>
    <w:uiPriority w:val="99"/>
    <w:rsid w:val="00ED5501"/>
  </w:style>
  <w:style w:type="character" w:styleId="PageNumber">
    <w:name w:val="page number"/>
    <w:basedOn w:val="DefaultParagraphFont"/>
    <w:uiPriority w:val="99"/>
    <w:semiHidden/>
    <w:unhideWhenUsed/>
    <w:rsid w:val="002C3A10"/>
  </w:style>
  <w:style w:type="paragraph" w:styleId="Date">
    <w:name w:val="Date"/>
    <w:basedOn w:val="Normal"/>
    <w:next w:val="Normal"/>
    <w:link w:val="DateChar"/>
    <w:uiPriority w:val="99"/>
    <w:semiHidden/>
    <w:unhideWhenUsed/>
    <w:rsid w:val="00171673"/>
  </w:style>
  <w:style w:type="character" w:customStyle="1" w:styleId="DateChar">
    <w:name w:val="Date Char"/>
    <w:basedOn w:val="DefaultParagraphFont"/>
    <w:link w:val="Date"/>
    <w:uiPriority w:val="99"/>
    <w:semiHidden/>
    <w:rsid w:val="00171673"/>
  </w:style>
  <w:style w:type="paragraph" w:customStyle="1" w:styleId="paragraph">
    <w:name w:val="paragraph"/>
    <w:basedOn w:val="Normal"/>
    <w:rsid w:val="00E03EB9"/>
    <w:pPr>
      <w:spacing w:before="100" w:beforeAutospacing="1" w:after="100" w:afterAutospacing="1"/>
    </w:pPr>
    <w:rPr>
      <w:rFonts w:ascii="Times New Roman" w:eastAsia="Times New Roman" w:hAnsi="Times New Roman" w:cs="Times New Roman"/>
      <w:kern w:val="0"/>
      <w14:ligatures w14:val="none"/>
    </w:rPr>
  </w:style>
  <w:style w:type="character" w:customStyle="1" w:styleId="normaltextrun">
    <w:name w:val="normaltextrun"/>
    <w:basedOn w:val="DefaultParagraphFont"/>
    <w:rsid w:val="00E03EB9"/>
  </w:style>
  <w:style w:type="character" w:styleId="CommentReference">
    <w:name w:val="annotation reference"/>
    <w:basedOn w:val="DefaultParagraphFont"/>
    <w:uiPriority w:val="99"/>
    <w:semiHidden/>
    <w:unhideWhenUsed/>
    <w:rsid w:val="00C64719"/>
    <w:rPr>
      <w:sz w:val="16"/>
      <w:szCs w:val="16"/>
    </w:rPr>
  </w:style>
  <w:style w:type="paragraph" w:styleId="CommentText">
    <w:name w:val="annotation text"/>
    <w:basedOn w:val="Normal"/>
    <w:link w:val="CommentTextChar"/>
    <w:uiPriority w:val="99"/>
    <w:unhideWhenUsed/>
    <w:rsid w:val="00C64719"/>
    <w:rPr>
      <w:sz w:val="20"/>
      <w:szCs w:val="20"/>
    </w:rPr>
  </w:style>
  <w:style w:type="character" w:customStyle="1" w:styleId="CommentTextChar">
    <w:name w:val="Comment Text Char"/>
    <w:basedOn w:val="DefaultParagraphFont"/>
    <w:link w:val="CommentText"/>
    <w:uiPriority w:val="99"/>
    <w:rsid w:val="00C64719"/>
    <w:rPr>
      <w:sz w:val="20"/>
      <w:szCs w:val="20"/>
    </w:rPr>
  </w:style>
  <w:style w:type="paragraph" w:styleId="CommentSubject">
    <w:name w:val="annotation subject"/>
    <w:basedOn w:val="CommentText"/>
    <w:next w:val="CommentText"/>
    <w:link w:val="CommentSubjectChar"/>
    <w:uiPriority w:val="99"/>
    <w:semiHidden/>
    <w:unhideWhenUsed/>
    <w:rsid w:val="00C64719"/>
    <w:rPr>
      <w:b/>
      <w:bCs/>
    </w:rPr>
  </w:style>
  <w:style w:type="character" w:customStyle="1" w:styleId="CommentSubjectChar">
    <w:name w:val="Comment Subject Char"/>
    <w:basedOn w:val="CommentTextChar"/>
    <w:link w:val="CommentSubject"/>
    <w:uiPriority w:val="99"/>
    <w:semiHidden/>
    <w:rsid w:val="00C6471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48921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4.jpeg"/><Relationship Id="rId26" Type="http://schemas.openxmlformats.org/officeDocument/2006/relationships/image" Target="media/image8.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3.jpeg"/><Relationship Id="rId25"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6.jpeg"/><Relationship Id="rId5" Type="http://schemas.openxmlformats.org/officeDocument/2006/relationships/numbering" Target="numbering.xml"/><Relationship Id="rId15" Type="http://schemas.openxmlformats.org/officeDocument/2006/relationships/header" Target="header3.xml"/><Relationship Id="rId28"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image" Target="media/image5.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7" Type="http://schemas.openxmlformats.org/officeDocument/2006/relationships/header" Target="header4.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NOTE xmlns="1c210e20-2656-47be-8bfe-a34b7996932e">Download before editing</NOT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34FDFB0D707254C80754ACD9E71AC3D" ma:contentTypeVersion="7" ma:contentTypeDescription="Create a new document." ma:contentTypeScope="" ma:versionID="ce88786e7213f78f6844655feff11f6b">
  <xsd:schema xmlns:xsd="http://www.w3.org/2001/XMLSchema" xmlns:xs="http://www.w3.org/2001/XMLSchema" xmlns:p="http://schemas.microsoft.com/office/2006/metadata/properties" xmlns:ns2="1c210e20-2656-47be-8bfe-a34b7996932e" xmlns:ns3="7a12eb2f-f040-4639-9fb2-5a6588dc8035" targetNamespace="http://schemas.microsoft.com/office/2006/metadata/properties" ma:root="true" ma:fieldsID="89a89a1f8864f1675c97eef69b9f1ff8" ns2:_="" ns3:_="">
    <xsd:import namespace="1c210e20-2656-47be-8bfe-a34b7996932e"/>
    <xsd:import namespace="7a12eb2f-f040-4639-9fb2-5a6588dc803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element ref="ns2:NO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210e20-2656-47be-8bfe-a34b799693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NOTE" ma:index="14" nillable="true" ma:displayName="Download files before editing" ma:default="Download before editing" ma:description="Download Files Before Editing" ma:format="Dropdown" ma:internalName="NOT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a12eb2f-f040-4639-9fb2-5a6588dc803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59B93B-1B2F-4C83-883B-A402E6C98FB0}">
  <ds:schemaRefs>
    <ds:schemaRef ds:uri="http://schemas.microsoft.com/office/2006/metadata/properties"/>
    <ds:schemaRef ds:uri="http://schemas.microsoft.com/office/infopath/2007/PartnerControls"/>
    <ds:schemaRef ds:uri="1c210e20-2656-47be-8bfe-a34b7996932e"/>
  </ds:schemaRefs>
</ds:datastoreItem>
</file>

<file path=customXml/itemProps2.xml><?xml version="1.0" encoding="utf-8"?>
<ds:datastoreItem xmlns:ds="http://schemas.openxmlformats.org/officeDocument/2006/customXml" ds:itemID="{9C76CB34-9EF0-4AAD-B26B-09D1AA63C9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210e20-2656-47be-8bfe-a34b7996932e"/>
    <ds:schemaRef ds:uri="7a12eb2f-f040-4639-9fb2-5a6588dc80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1A4C9BC-3808-4809-9249-ECD7E0FC8016}">
  <ds:schemaRefs>
    <ds:schemaRef ds:uri="http://schemas.microsoft.com/sharepoint/v3/contenttype/forms"/>
  </ds:schemaRefs>
</ds:datastoreItem>
</file>

<file path=customXml/itemProps4.xml><?xml version="1.0" encoding="utf-8"?>
<ds:datastoreItem xmlns:ds="http://schemas.openxmlformats.org/officeDocument/2006/customXml" ds:itemID="{D771EDCF-09C3-4842-9A92-E745491FD0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Pages>
  <Words>263</Words>
  <Characters>1501</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Step-by-step visual representation on how to use the IDEA Equitable Services Annual Child Count Application</dc:title>
  <dc:subject/>
  <dc:creator>DESE</dc:creator>
  <cp:keywords/>
  <dc:description/>
  <cp:lastModifiedBy>Zou, Dong (EOE)</cp:lastModifiedBy>
  <cp:revision>5</cp:revision>
  <dcterms:created xsi:type="dcterms:W3CDTF">2024-03-27T17:16:00Z</dcterms:created>
  <dcterms:modified xsi:type="dcterms:W3CDTF">2024-04-01T15:12:00Z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Apr 1 2024 12:00AM</vt:lpwstr>
  </property>
</Properties>
</file>